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13b47" w14:textId="9d13b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 культуры и информации Республики Казахстан от 28 апреля 2021 года № 123 "Об утверждении Правил подушевого нормативного финансирования творческих кружков для детей и юношества"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культуры и информации Республики Казахстан от 15 апреля 2026 года № 185-НҚ. Зарегистрирован в Министерстве юстиции Республики Казахстан 17 апреля 2026 года № 38476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12.07.2026.</w:t>
      </w:r>
    </w:p>
    <w:bookmarkStart w:name="z1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спорта Республики Казахстан от 28 апреля 2021 года № 123 "Об утверждении Правил подушевого нормативного финансирования творческих кружков для детей и юношества" (зарегистрирован в Реестре государственной регистрации нормативных правовых актов под № 22643)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изложить в следующей редакции:</w:t>
      </w:r>
    </w:p>
    <w:bookmarkStart w:name="z1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проверяет статус детей с ограниченными возможностями или с особыми образовательными потребностями, указанных в электронном табеле посещений на соответствие сведениям цифровой системы уполномоченного органа в области здравоохранения;</w:t>
      </w:r>
    </w:p>
    <w:bookmarkEnd w:id="2"/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проверяет статус детей, указанных в электронном табеле посещений на соответствие сведениям цифровой системы Министерства юстиции Республики Казахстан.";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После одобрения оператором электронного отчета, поставщиком выставляются электронные счет-фактура и акт оказанных услуг, которые являются основанием для формирования электронного счета к оплате в цифровой системе уполномоченного органа в сфере цифровизации (далее – цифровая система).";</w:t>
      </w:r>
    </w:p>
    <w:bookmarkEnd w:id="4"/>
    <w:bookmarkStart w:name="z1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5"/>
    <w:bookmarkStart w:name="z1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Отправка платежей посредством цифровой системы казначейства уполномоченного органа в области финансов оператором осуществляется:";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Цифровая система, осуществляющая задачи финансирования государственного заказа, интегрируется с цифровой системой казначейства уполномоченного органа в области финансов для осуществления задач выставления электронных счетов-фактур, их согласования, подписания и отмены между оператором и поставщиком.".</w:t>
      </w:r>
    </w:p>
    <w:bookmarkEnd w:id="7"/>
    <w:bookmarkStart w:name="z2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культуры Министерства культуры и информации Республики Казахстан в установленном законодательством Республики Казахстан порядке обеспечить:</w:t>
      </w:r>
    </w:p>
    <w:bookmarkEnd w:id="8"/>
    <w:bookmarkStart w:name="z2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9"/>
    <w:bookmarkStart w:name="z2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культуры и информации Республики Казахстан.</w:t>
      </w:r>
    </w:p>
    <w:bookmarkEnd w:id="10"/>
    <w:bookmarkStart w:name="z2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культуры и информации Республики Казахстан.</w:t>
      </w:r>
    </w:p>
    <w:bookmarkEnd w:id="11"/>
    <w:bookmarkStart w:name="z2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c 12 июля 2026 года и подлежит официальному опубликованию.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культуры и информации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Кочетов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8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искусственного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интеллекта и цифрового развития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