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a49" w14:textId="b47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апреля 2026 года № 184. Зарегистрирован в Министерстве юстиции Республики Казахстан 17 апреля 2026 года № 38470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под № 9603);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 июля 2023 года № 479 "О внесении изменений в приказ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под № 33020).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_________ 2026 года № __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автоматизированной цифровой системе государственного градостроительного кадастра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регистрации в автоматизированной цифровой системе государственного градостроительного кадастра (далее – АЦС ГГК)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регистрации является учет существующих, строящихся и проектируемых объектов архитектурной, градостроительной и строительной деятельности.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предпроектной и проектной документации физических и юридических лиц осуществляется на платной основе республиканским государственным предприятием на праве хозяйственного ведения, созданным по решению Правительства Республики Казахстан (далее – Предприятие) по ведению государственного градостроительного кадастра посредством АЦС ГГК.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Регистрации (учету) в АЦС ГГК подлежат: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генеральные планы населенных пунктов, схемы развития и застройки населенных пунктов (упрощенный генеральный план), их корректировки;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детальной планировки, их корректировки;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топографические съемки генеральных планов населенных пунктов, схем развития и застройки населенных пунктов (упрощенный генеральный план);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топографические съемки проектов детальной планировки;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инженерно-геодезических изысканий строительных объектов (топографическая съемка на стадии проектирования и исполнительная геодезическая съемка на стадии приемки строительного объекта в эксплуатацию);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проектно-сметная документация без сметного раздела;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приемки строительного объекта в эксплуатацию;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приемки строительного объекта в эксплуатацию заказчиком (собственником, инвестором) самостоятельно;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 сноса строительного объекта.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Договоры по учету и регистрации в АЦС ГГК заключаются в соответствии с гражданским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и (или) сведения с грифом секретности или с пометкой "для служебного пользования" направляются в АЦС ГГК для учета и регистрации с соблюдением требований, установленных законодательством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Затраты на регистрацию в АЦС ГГК предпроектной и проектной документации, материалов инженерно-геодезических изысканий (топографических съемок проектной документации и исполнительных геодезических съемок на стадии приемки строительного объекта в эксплуатацию) определяются согласно ценам на товары (работы, услуги), производимые и (или) реализуемые субъектом государственной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Строительного кодекса Республики Казахстан.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в АЦС ГГК градостроительных проектов, предпроектной и проектно-сметной документации, а также объектов архитектурной, градостроительной и строительной деятельности</w:t>
      </w:r>
    </w:p>
    <w:bookmarkEnd w:id="28"/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Внесение в АЦС ГГК генеральных планов населенных пунктов, схем развития и застройки населенных пунктов (упрощенный генеральный план), проектов детальной планировки и их корректировок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внесения в АЦС ГГК генеральных планов населенных пунктов, схем развития и застройки населенных пунктов (упрощенный генеральный план), проектов детальной планировки (далее – градостроительные проекты) и их корректировок местный исполнительный орган предоставляет: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утверждении градостроительного проекта в формате – *jpg, *jpeg, *pdf;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текстовые материалы (пояснительная записка, технико-экономические показатели) в формате – *pdf, *docx;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градостроительного проекта с координатной привязкой в векторном формате – *mpk, в растровом формате – *jpg, *jpeg, *pdf;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цифровую базу в нормативной структуре с координатной привязкой в цифровом формате - *gdb.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градостроительных проектов осуществляется на предмет соответствия требованиям, определенным Правилами разработки, согласования и утверждения градостроительных проектов (генеральных планов населенных пунктов, проектов детальной планировки),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а также государственных нормативных документов в части соответствия цифровых баз градостроительных проектов (с координатной привязкой) нормативной структуре и исходным схемам.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Предприятием градостроительных проектов составляет 20 (двадцать) рабочих дней со дня их поступления.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градостроительных проектов при наличии замечаний местному исполнительному органу направляется соответствующее письмо о их несоответствии требованиям, предусмотренным пунктом 9 настоящих Правил, в течение срока предусмотренного частью первой настоящего пункта.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выявленных замечаний градостроительный проект повторно направляется Предприятию для внесения в АЦС ГГК.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и подтверждения соответствия формату и структуре данных цифровая база утвержденного градостроительного проекта вносится в АЦС ГГК.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Регистрация в АЦС ГГК топографических съемок градостроительных проектов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в АЦС ГГК топографических съемок градостроительных проектов заказчик либо его уполномоченный представитель подает заявление в Предприятие с приложением топографической съемки градостроительного проекта, с техническим отчетом с согласованием балансодержателей инженерных сетей.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съемки градостроительных проектов предоставляются в одном из цифровых векторных форматах *.dwg, *.gdb, *.mpk, *.tab.".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топографической съемки градостроительного проекта осуществляется на предмет соответствия требованиям государственных нормативных документов, техническому отчету, наличия согласования балансодержателей инженерных сетей.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рассмотрения и регистрации топографических съемок градостроительных проектов составляет 20 (двадцать) рабочих дней со дня их поступления.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при отсутствии замечаний топографическая съемка градостроительного проекта регистрируется в АЦС ГГК, с присвоением регистрационного номера и уведомлением заказчика.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топографических съемок градостроительных проектов при наличии замечаний заказчику направляется соответствующее уведомление о их несоответствии требованиям предусмотренным пунктом 12 настоящих Правил, в течение срока предусмотренного частью первой настоящего пункта.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заявление на регистрацию топографической съемки градостроительного проекта подается повторно.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Регистрация в АЦС ГГК материалов инженерно-геодезических изысканий строительных объектов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регистрации в АЦС ГГК материалов инженерно-геодезических изысканий строительных объектов заказчик либо его уполномоченный представитель подает заявление в Предприятие с приложением топографической съемки на стадии проектирования либо исполнительной геодезической съемки на стадии приемки строительного объекта в эксплуатацию с техническим отчетом с согласованием балансодержателей инженерных сетей.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в АЦС ГГК материалов инженерно-геодезических изысканий индивидуальных жилых домов согласование балансодержатей инженерных сетей не требуется.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инженерно-геодезических изысканий строительных объектов направляются в векторном формате (*.dwg).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(камеральная проверка) инженерно-геодезических изысканий строительных объектов проводится на предмет соответствия требованиям государственных нормативных документов, техническому отчету, наличия согласования балансодержателей инженерных сетей.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уточнения данных инженерно-геодезических изысканий осуществляется полевое обследование сотрудниками Предприятия или его филиалов с составлением актов полевого контроля, включающие: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планово-высотного обоснования;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точечных объектов – выборочно.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Полевое обследование осуществляется по городам республики.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и регистрации материалов инженерно-геодезических изысканий строительных объектов составляет 20 (двадцать) рабочих дней со дня их поступления.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при отсутствии замечаний материалы инженерно-геодезических изысканий строительных объектов регистрируются в АЦС ГГК, с присвоением регистрационного номера и уведомлением заказчика.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инженерно-геодезических изысканий строительных объектов при наличии замечаний заказчику направляется соответствующее уведомление о их несоответствии требованиям, предусмотренным пунктом 15 настоящих Правил, в течение срока предусмотренного частью первой настоящего пункта.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 заявление на регистрацию материалов инженерно-геодезических изысканий строительных объектов подается повторно.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Регистрация в АЦС ГГК проектно-сметной документации, актов сноса строительных объектов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регистрации в АЦС ГГК утвержденной проектно-сметной документации без сметного раздела заказчик либо его уполномоченный представитель подает заявление с приложением указанной документации. Проектно-сметная документация без сметного раздела регистрируется в АЦС ГГК в течение 3 (трех) рабочих дней, с присвоением регистрационного номера и уведомлением заказчика.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Учет акта приемки строительного объекта в эксплуатацию и акта приемки строительного объекта в эксплуатацию заказчиком (собственником, инвестором) самостоятельно производится местными исполнительными органами, осуществляющими функции в сфере архитектуры и градостроительства, посредством АЦС ГГК с присвоением регистрационного номера.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Регистрация акта сноса строительного объекта производится местными исполнительными органами по делам архитектуры, градостроительства и строительства, посредством АЦС ГГК с присвоением регистрационного номера.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