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1d30" w14:textId="761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водных ресурсов и ирригации Республики Казахстан от 24 июня 2025 года № 147-НҚ "Об утверждении Правил субсидирования стоимости услуг по подаче воды сельскохозяйственным товаропроизводителям"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15 апреля 2026 года № 118-НҚ. Зарегистрирован в Министерстве юстиции Республики Казахстан 17 апреля 2026 года № 38469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24 июня 2025 года № 147-НҚ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за № 36333)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стоимости услуг по подаче воды сельскохозяйственным товаропроизводителям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субсидирования стоимости услуг по подаче воды сельскохозяйственным товаропроизводителям (далее – СХТП (услугополучатели).";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лицевой счет – совокупность записей, содержащихся в цифровом реестре заявок на субсидирование, позволяющих идентифицировать зарегистрированное лицо с целью регистрации предложений и заявок на субсидирование и учета операций по ним;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переводная заявка (далее – заявка) – электронная заявка на получение субсидий за поставленную вододателем СХТП (услугополучателям) поливную воду;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подаче поливной воды – подача воды путем ее забора из водоисточника (река, родник, оросительная система, распределитель, водовыдел), транспортировки и распределения по водоводам (каналам, трубопроводам) и ее подача в точки выдела воды и лиманные поля СХТП;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вододатель – физическое или юридическое лицо, осуществляющее подачу воды СХТП и являющееся субъектом естественной монополии по оказанию услуг водохозяйственных систем;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– финансирование конкретных получателей субсидии на безвозмездной и невозвратной основе, осуществляемое за счет бюджетных средств;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цифровой реестр заявок на субсидирование (далее – реестр) – совокупность сведений о заявках на субсидирование, поданных сельхозтоваропроизводителями о финансовых институтах, и иных сведений, отраженных в государственной цифровой системе субсидирования (далее – ГЦСС);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ГЦСС (далее – веб-портал) – интернет-ресурс, размещенный в сети Интернет, предоставляющий доступ к ГЦСС;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регистраторская информационная система (далее – система первого уровня) – система мониторинга мер государственной поддержки частного предпринимательства и их получателей, интегрированная с ГЦСС, содержащая эталонный цифровой реестр заявок заявителей;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цифровой объект – ГЦСС, представляющая организационно-упорядоченную совокупность цифровых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"цифрового правительства" (далее – портал цифрового правительства) – цифровая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"Субсидирование стоимости услуг по подаче воды сельскохозяйственным товаропроизводителям" оказывается местными исполнительными органами областей (далее – Услугодатель).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"Субсидирования стоимости услуг по подаче воды сельскохозяйственным товаропроизводителям"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цифровую систему мониторинга оказания государственных и социально ответственных услуг.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осуществляется в рамках двухуровневой системы государственной поддержки, включающей: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уровень – регистраторская цифровая система, интегрированная с системами второго уровня, содержащая эталонный цифровой реестр заявок получателей мер государственной поддержки, где посредством окончательного постформатно-логического контроля определяется соответствие получателя мер государственной поддержки требованиям настоящих Правил;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цифровые системы, посредством которых осуществляется прием заявок от получателей мер государственной поддержки, их обработка с применением форматно-логического контроля и передача обработанных заявок на первый уровень.";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Не допускается отзыв, аннулирование и корректировка электронных счетов-фактур, использованных для получения субсидий.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счет-фактура запрашивается из цифровой системы по приему и обработке электронных счетов-фактур (далее – ЦС ЭСФ) в режиме "запрос-ответ" с подтверждением контрагента в ЦС ЭСФ до подачи заявки в ГЦСС (запрошенная электронная счет-фактура автоматически блокируется в ЦС ЭСФ при подтверждении использования электронной счет-фактуры для получения субсидий).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отзыва, аннулирования и корректировки электронных счетов-фактур, использованных для получения субсидий, вододатель возвращает полученные субсидии Услугодателю.";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Субсидии выплачиваются при соблюдении следующих условий: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услугополучателями посредством портала цифрового правительства заявки на получение субсидий на услуги по подаче воды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в ГЦСС.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на веб-портале дает возможность СХТП (услугополучателелям) самостоятельно осуществить регистрацию заявки в ГЦСС, в этом случае подача заявки не требуется, и она считается поданной с момента такой регистрации;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ГЦСС у СХТП (услугополучателей) и вододателей, данные которого подтверждены в результате цифрового взаимодействия ГЦСС с государственными базами данных "Юридические лица" или "Физические лица";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затрат на приобретение услуг по подаче поливной воды в результате цифрового взаимодействия ГЦСС и ЦС ЭСФ (наличие соответствующей электронной счет-фактуры вододателя);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у СХТП (услугополучателей) земельных участков сельскохозяйственного назначения на праве землепользования и (или) частной собственности соответствующей площади, подтвержденных в результате цифрового взаимодействия ГЦСС с цифровой системой единого государственного кадастра недвижимости.";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доступа к данным реестра через веб-портал (далее – "личный кабинет") СХТП (услугополучателям) и вододателям необходимо иметь ЭЦП для самостоятельной регистрации в ГЦСС.";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Формирование и регистрация СХТП (услугополучателей) заявки производятся в личном кабинете в адрес Услугодателя по месту нахождения СХТП (услугополучателей) в следующем порядке: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ГЦСС на соответствие требованиям пункта 12 настоящих Правил;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ГЦСС путем ее подписания ЭЦП СХТП (услугополучателя) и становится доступной в личном кабинете Услугодателя. На электронный адрес Услугодателя, указанный на веб-портале, направляется электронное извещение о поступлении на рассмотрение заявки.";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Ответственный сотрудник Услугодателя формирует на веб-портале ГЦСС счета к оплате на выплату субсидии, загружаемые в цифровую систему "Казначейство-Клиент", в течение 1 (один) рабочего дня после подтверждения Услугодателем.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субсидирование стоимости услуг по подаче воды согласно Плану финансирования на соответствующий месяц, заявка поступает в резерв (лист ожидания).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включении заявки в резерв (лист ожидания) отражается в ГЦСС. Период нахождения заявки в резерве (листе ожидания) не включается в срок оказания государственной услуги.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в резерв (лист ожидания), выплата субсидий осуществляется по очередности согласно дате и времени поступления заявок в следующем месяце, либо при выделении дополнительных бюджетных средств в текущем финансовом году, либо в следующем финансовом году.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посредством взаимодействия портала цифрового правительства и ГЦСС направляется на адрес электронной почты, указанный СХТП (услугополучателем) и вододателем при регистрации в ГЦСС и в "личный кабинет" СХТП (услугополучателя) и вододателя в ГЦСС.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уведомление о предоставлении субсидии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указываются полный перечень оснований с обоснованиями, по которым услугодателем принято решение о предоставлении мотивированного отказа в оказании государственной услуги, а также сроки и порядок обжалования.";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23-1, 23-2, 23-3 и 23-4 следующего содержания: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Услугодатель приостанавливает процесс оказания государственной услуги в случаях: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23-3. Процесс оказания государственной услуги приостанавливается: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23-2 настоящих Правил, – до определения правопреемника умершего лица или назначения недееспособному лицу опекуна;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23-2 настоящих Правил, – до определения позиции государственным органом или до вступления в законную силу судебного акта.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Уполномоченный орган направляет информацию о внесенных изменениях и (или) дополнениях в настоящие Правила оператору "цифрового правительства", Услугодателю и в Единый контакт-центр в течение 3 рабочих дней со дня вступления в силу соответствующего нормативного правового акта.";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Жалоба СХТП (услугополучателя)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услугах, подлежит рассмотрению: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(пятнадцать) рабочих дней со дня ее регистрации.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продлевается не более чем на 10 (десять) рабочих дней в случаях необходимости: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(три)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СХТП (услугополучателю), подавшему жалобу, о продлении срока рассмотрения жалобы с указанием причин продления.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водосберегающих технологий Министерства водных ресурсов и ирригации Республики Казахстан в установленном законодательством порядке обеспечить: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за исключением абзацев второго, третьего, пятого, шестого, шестьдесят девятого, семидесятого, семьдесят первого, семьдесят второго, семьдесят третьего, семьдесят четвертого, семьдесят пятого, семьдесят шестого и семьдесят седьмого пункта 1 настоящего приказа, которые вводятся в действие после дня его первого официального опубликования.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1" w:id="7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2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3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4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5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118-НҚ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 "Субсидирование стоимости услуг по подаче воды сельскохозяйственным товаропроизводителям"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воды сельскохозяйственным товаропроизводителям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физических и юридических лиц (далее – услугополучатель) и выдача результатов оказания государственной услуги осуществляются через цифровой объект – государственную цифровую систему субсидирования (далее – ГЦСС), веб-портал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нахождения заявки в резерве (листе ожидания) не включается в срок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предоставлении субсидии оформляется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отказ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связанных с проведением ремонтных работ (при обращении услугополучателя за два часа до окончания рабочего дня услугодателя, после окончания рабочего времени, в выходные и праздничные дни согласно трудовому законодательству Республики Казахстан, прием заявления осуществляются следующим рабочим днем);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на получение субсидий на услуги по подаче воды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в качестве юридического лица, о наличии лицевого счета в ГЦСС у услугополучателей и вододателей, также о наличии у услугополучателей земельных участков сельскохозяйственного назначения на праве землепользования и (или) частной собственности соответствующей площади услугодатель получает из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и единого контакт-центра.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справочных служб по вопросам оказания государственных услуг: 1414, 8 800 080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118-НҚ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о предоставлении субсидии по программе "Субсидирования стоимости услуг по подаче воды сельскохозяйственным товаропроизводителям"</w:t>
      </w:r>
    </w:p>
    <w:bookmarkEnd w:id="83"/>
    <w:p>
      <w:pPr>
        <w:spacing w:after="0"/>
        <w:ind w:left="0"/>
        <w:jc w:val="both"/>
      </w:pPr>
      <w:bookmarkStart w:name="z111" w:id="84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сельскохозяйственного товаропроизводителя)</w:t>
      </w:r>
    </w:p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№__________ от "__" _________ 20___ года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субсидий отказано по причине: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порядок обжалования _______________________________________.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