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a4f3" w14:textId="b0aa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24 мая 2018 года № 384 "Об утверждении форм заявлений на выдачу (переоформление, продление) лицензий на недропользование и на преобразование участка недр"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15 апреля 2026 года № 179. Зарегистрирован в Министерстве юстиции Республики Казахстан 17 апреля 2026 года № 38462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мая 2018 года № 384 "Об утверждении форм заявлений на выдачу (переоформление, продление) лицензий на недропользование и на преобразование участка недр" (зарегистрирован в Реестре государственной регистрации нормативных правовых актов под № 17022) (далее – приказ)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Формах заявлений на выдачу (переоформление, продление) лицензий на недропользование и на преобразование участка недр",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искусственного интеллекта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геологическое изучение недр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геологическое изучение недр.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(блоки), составляющий (составляющие) территорию геологического изучения: ________________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_____________________________________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торгового реестра или другого легализованного документа, удостоверяющего, что заявитель является юридическим лицом по законодательству иностранного государства) (регистрационный номер, дата выдачи, наименование органа, выдавшего документ):_______________________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руководителях: ________________________________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__________________________________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Гражданство:____________________________________________________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(регистрационный номер, дата выдачи, наименование органа, выдавшего документ):_____________________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использование сведений, составляющих охраняемую законом тайну, содержащихся в информационных системах.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ЭЦП заявителя.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 _ года _____ часов ____ минут.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разведку твердых полезных ископаемых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разведку твердых полезных ископаемых.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(блоки), составляющий (составляющие) территорию разведки и определяющий (определяющие) участок недр, который заявитель просит предоставить в пользование: _____________________________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_____________________________________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торгового реестра или другого легализованного документа, удостоверяющего, что заявитель является юридическим лицом по законодательству иностранного государства) (регистрационный номер, дата выдачи, наименование органа, выдавшего документ):_______________________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руководителях, юридических и физических лицах, государствах и международных организациях, прямо или косвенно контролирующих заявителя: ________________________________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__________________________________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Гражданство:____________________________________________________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(регистрационный номер, дата выдачи, наименование органа, выдавшего документ):_____________________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использование сведений, составляющих охраняемую законом тайну, содержащихся в информационных системах.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ЭЦП заявителя. 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 _ года _____ часов ____ минут.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8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добычу твердых полезных ископаемых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добычу твердых полезных ископаемых.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местонахождение участка недр (месторождения) с указанием области и района: _______________________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пользования запрашиваемым участком недр, не превышающий двадцать пять последовательных лет: _________________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запрашиваемого участка: ________________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угловых точек: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_____________________________________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торгового реестра или другого легализованного документа, удостоверяющего, что заявитель является юридическим лицом по законодательству иностранного государства) (регистрационный номер, дата выдачи, наименование органа, выдавшего документ):__________________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руководителях, юридических и физических лицах, государствах и международных организациях, прямо или косвенно контролирующих заявителя: ________________________________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__________________________________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Гражданство:____________________________________________________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(регистрационный номер, дата выдачи, наименование органа, выдавшего документ):_____________________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использование сведений, составляющих охраняемую законом тайну, содержащихся в информационных системах.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ЭЦП заявителя. 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 _ года _____ часов ____ минут.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области)</w:t>
            </w:r>
          </w:p>
        </w:tc>
      </w:tr>
    </w:tbl>
    <w:bookmarkStart w:name="z11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добычу общераспространенных полезных ископаемых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добычу общераспространенных полезных ископаемых.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местонахождение участка недр (месторождения) с указанием области и района: _______________________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пользования запрашиваемым участком недр, не превышающий двадцать пять последовательных лет: _________________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запрашиваемого участка: ________________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угловых точек: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Представляю(-ем) сведения о себе: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_____________________________________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торгового реестра или другого легализованного документа, удостоверяющего, что заявитель является юридическим лицом по законодательству иностранного государства) (регистрационный номер, дата выдачи, наименование органа, выдавшего документ):__________________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руководителях, юридических и физических лицах, государствах и международных организациях, прямо или косвенно контролирующих заявителя: ________________________________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__________________________________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Гражданство:____________________________________________________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(регистрационный номер, дата выдачи, наименование органа, выдавшего документ):_____________________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использование сведений, составляющих охраняемую законом тайну, содержащихся в информационных системах.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ЭЦП заявителя. 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 _ года _____ часов ____ минут.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15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использование пространства недр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на использование пространства недр. 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запрашиваемого участка недр: ________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пользования запрашиваемым участком недр: _________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использования пространства недр: _______________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угловых точек: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_____________________________________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торгового реестра или другого легализованного документа, удостоверяющего, что заявитель является юридическим лицом по законодательству иностранного государства) (регистрационный номер, дата выдачи, наименование органа, выдавшего документ):_______________________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__________________________________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Гражданство:____________________________________________________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(регистрационный номер, дата выдачи, наименование органа, выдавшего документ):_____________________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использование сведений, составляющих охраняемую законом тайну, содержащихся в информационных системах.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ЭЦП заявителя. 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 _ года _____ часов ____ минут.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18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старательство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на старательство. 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участка старательства:_________________________________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угловых точек: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использование сведений, составляющих охраняемую законом тайну, содержащихся в информационных системах.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ЭЦП заявителя. 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 _ года _____ часов ____ минут.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20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переоформление лицензии на недропользование</w:t>
      </w:r>
    </w:p>
    <w:bookmarkEnd w:id="179"/>
    <w:bookmarkStart w:name="z2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произвести переоформление лицензии. </w:t>
      </w:r>
    </w:p>
    <w:bookmarkEnd w:id="180"/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обладателе права недропользования (доли в праве недропользования):</w:t>
      </w:r>
    </w:p>
    <w:bookmarkEnd w:id="181"/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182"/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</w:t>
      </w:r>
    </w:p>
    <w:bookmarkEnd w:id="183"/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_____________________________________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</w:t>
      </w:r>
    </w:p>
    <w:bookmarkEnd w:id="185"/>
    <w:bookmarkStart w:name="z2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торгового реестра или другого легализованного документа, удостоверяющего, что заявитель является юридическим лицом по законодательству иностранного государства) (регистрационный номер, дата выдачи, наименование органа, выдавшего документ):_______________________</w:t>
      </w:r>
    </w:p>
    <w:bookmarkEnd w:id="186"/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__________________________________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</w:t>
      </w:r>
    </w:p>
    <w:bookmarkEnd w:id="188"/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189"/>
    <w:bookmarkStart w:name="z21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bookmarkEnd w:id="190"/>
    <w:bookmarkStart w:name="z21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bookmarkEnd w:id="191"/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Гражданство:____________________________________________________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номер: 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(регистрационный номер, дата выдачи, наименование органа, выдавшего документ):_____________________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лицензии, дата выдачи, орган, выдавший лицензию: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лицензии на недропользование: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или причины переоформления лицензии: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приобретателе права недропользования*: 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_____________________________________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торгового реестра или другого легализованного документа, удостоверяющего, что заявитель является юридическим лицом по законодательству иностранного государства) (регистрационный номер, дата выдачи, наименование органа, выдавшего документ):_______________________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руководителях, юридических и физических лицах, государствах и международных организациях, прямо или косвенно контролирующих заявителя: ________________________________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__________________________________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209"/>
    <w:bookmarkStart w:name="z23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bookmarkEnd w:id="210"/>
    <w:bookmarkStart w:name="z23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bookmarkEnd w:id="211"/>
    <w:bookmarkStart w:name="z24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Гражданство:____________________________________________________</w:t>
      </w:r>
    </w:p>
    <w:bookmarkEnd w:id="212"/>
    <w:bookmarkStart w:name="z24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номер:__________________ </w:t>
      </w:r>
    </w:p>
    <w:bookmarkEnd w:id="213"/>
    <w:bookmarkStart w:name="z24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(регистрационный номер, дата выдачи, наименование органа, выдавшего документ):_____________________</w:t>
      </w:r>
    </w:p>
    <w:bookmarkEnd w:id="214"/>
    <w:bookmarkStart w:name="z24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bookmarkEnd w:id="215"/>
    <w:bookmarkStart w:name="z2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bookmarkEnd w:id="216"/>
    <w:bookmarkStart w:name="z2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для перехода права недропользования (доли в праве недропользования)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*: ___________________________________.</w:t>
      </w:r>
    </w:p>
    <w:bookmarkEnd w:id="217"/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номер разрешения на переход права недропользования (доли в праве недропользования) (при наличии требования) *: _______________________________.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bookmarkEnd w:id="220"/>
    <w:bookmarkStart w:name="z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Согласны на использование сведений, составляющих охраняемую законом тайну, содержащихся в информационных системах.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ЭЦП обладателя права недропользования. </w:t>
      </w:r>
    </w:p>
    <w:bookmarkEnd w:id="224"/>
    <w:bookmarkStart w:name="z25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 20 _ года __ часов __ минут.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ЭЦП приобретателя права недропользования. 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 20 _ года __ часов __ минут.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Строки заполняются в случае переоформления лицензии в связи с переходом (отчуждением) права недропользования (доли в праве недропользования), кроме лицензий на старательство</w:t>
      </w:r>
    </w:p>
    <w:bookmarkEnd w:id="230"/>
    <w:bookmarkStart w:name="z25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случае перехода права недропользования (доли в праве недропользования) в порядке наследования или обращения взыскания на предмет залога заявление подписывается только приобретателем права недропользования (доли в праве недропользования).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263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продлении лицензии на добычу твердых полезных ископаемых</w:t>
      </w:r>
    </w:p>
    <w:bookmarkEnd w:id="232"/>
    <w:bookmarkStart w:name="z26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продлить срок лицензии на добычу твердых полезных ископаемых</w:t>
      </w:r>
    </w:p>
    <w:bookmarkEnd w:id="233"/>
    <w:p>
      <w:pPr>
        <w:spacing w:after="0"/>
        <w:ind w:left="0"/>
        <w:jc w:val="both"/>
      </w:pPr>
      <w:bookmarkStart w:name="z265" w:id="23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________________________________________________________________________.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срок продления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 27 декабря 2017 года "О недрах и недропользовании")</w:t>
      </w:r>
    </w:p>
    <w:bookmarkStart w:name="z26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лицензии, дата выдачи, орган, выдавший лицензию: ____________</w:t>
      </w:r>
    </w:p>
    <w:bookmarkEnd w:id="235"/>
    <w:bookmarkStart w:name="z26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лицензии на недропользование: ___________________</w:t>
      </w:r>
    </w:p>
    <w:bookmarkEnd w:id="236"/>
    <w:bookmarkStart w:name="z26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или причины продления срока лицензии: ________________</w:t>
      </w:r>
    </w:p>
    <w:bookmarkEnd w:id="237"/>
    <w:bookmarkStart w:name="z26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bookmarkEnd w:id="238"/>
    <w:bookmarkStart w:name="z27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239"/>
    <w:bookmarkStart w:name="z27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</w:t>
      </w:r>
    </w:p>
    <w:bookmarkEnd w:id="240"/>
    <w:bookmarkStart w:name="z27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_____________________________________</w:t>
      </w:r>
    </w:p>
    <w:bookmarkEnd w:id="241"/>
    <w:bookmarkStart w:name="z2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__________________________________</w:t>
      </w:r>
    </w:p>
    <w:bookmarkEnd w:id="242"/>
    <w:bookmarkStart w:name="z2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</w:t>
      </w:r>
    </w:p>
    <w:bookmarkEnd w:id="243"/>
    <w:bookmarkStart w:name="z27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244"/>
    <w:bookmarkStart w:name="z2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bookmarkEnd w:id="245"/>
    <w:bookmarkStart w:name="z2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bookmarkEnd w:id="246"/>
    <w:bookmarkStart w:name="z27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bookmarkEnd w:id="250"/>
    <w:bookmarkStart w:name="z2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bookmarkEnd w:id="252"/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использование сведений, составляющих охраняемую законом тайну, содержащихся в информационных системах.</w:t>
      </w:r>
    </w:p>
    <w:bookmarkEnd w:id="253"/>
    <w:bookmarkStart w:name="z28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ЭЦП заявителя. </w:t>
      </w:r>
    </w:p>
    <w:bookmarkEnd w:id="254"/>
    <w:bookmarkStart w:name="z2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bookmarkEnd w:id="255"/>
    <w:bookmarkStart w:name="z2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 _ года _____ часов ____ минут.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29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продлении лицензии на разведку твердых полезных ископаемых</w:t>
      </w:r>
    </w:p>
    <w:bookmarkEnd w:id="257"/>
    <w:bookmarkStart w:name="z29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продлить срок лицензии на разведку твердых полезных ископаемых</w:t>
      </w:r>
    </w:p>
    <w:bookmarkEnd w:id="258"/>
    <w:p>
      <w:pPr>
        <w:spacing w:after="0"/>
        <w:ind w:left="0"/>
        <w:jc w:val="both"/>
      </w:pPr>
      <w:bookmarkStart w:name="z293" w:id="25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_____________________________________________________________________.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срок продления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от 27 декабря 2017 года "О недрах и недропользовании").</w:t>
      </w:r>
    </w:p>
    <w:bookmarkStart w:name="z29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лицензии, дата выдачи, орган, выдавший лицензию: ____________</w:t>
      </w:r>
    </w:p>
    <w:bookmarkEnd w:id="260"/>
    <w:bookmarkStart w:name="z29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лицензии на недропользование: ___________________</w:t>
      </w:r>
    </w:p>
    <w:bookmarkEnd w:id="261"/>
    <w:bookmarkStart w:name="z29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или причины продления срока лицензии: ________________</w:t>
      </w:r>
    </w:p>
    <w:bookmarkEnd w:id="262"/>
    <w:bookmarkStart w:name="z29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bookmarkEnd w:id="263"/>
    <w:bookmarkStart w:name="z29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264"/>
    <w:bookmarkStart w:name="z29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</w:t>
      </w:r>
    </w:p>
    <w:bookmarkEnd w:id="265"/>
    <w:bookmarkStart w:name="z30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_____________________________________</w:t>
      </w:r>
    </w:p>
    <w:bookmarkEnd w:id="266"/>
    <w:bookmarkStart w:name="z30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__________________________________</w:t>
      </w:r>
    </w:p>
    <w:bookmarkEnd w:id="267"/>
    <w:bookmarkStart w:name="z30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</w:t>
      </w:r>
    </w:p>
    <w:bookmarkEnd w:id="268"/>
    <w:bookmarkStart w:name="z30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269"/>
    <w:bookmarkStart w:name="z30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bookmarkEnd w:id="270"/>
    <w:bookmarkStart w:name="z30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bookmarkEnd w:id="271"/>
    <w:bookmarkStart w:name="z3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bookmarkEnd w:id="272"/>
    <w:bookmarkStart w:name="z30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bookmarkEnd w:id="273"/>
    <w:bookmarkStart w:name="z30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274"/>
    <w:bookmarkStart w:name="z30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bookmarkEnd w:id="275"/>
    <w:bookmarkStart w:name="z31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bookmarkEnd w:id="276"/>
    <w:bookmarkStart w:name="z31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bookmarkEnd w:id="277"/>
    <w:bookmarkStart w:name="z31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использование сведений, составляющих охраняемую законом тайну, содержащихся в информационных системах.</w:t>
      </w:r>
    </w:p>
    <w:bookmarkEnd w:id="278"/>
    <w:bookmarkStart w:name="z31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ЭЦП заявителя. </w:t>
      </w:r>
    </w:p>
    <w:bookmarkEnd w:id="279"/>
    <w:bookmarkStart w:name="z31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bookmarkEnd w:id="280"/>
    <w:bookmarkStart w:name="z31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 _ года _____ часов ____ минут.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319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преобразовании участка недр</w:t>
      </w:r>
    </w:p>
    <w:bookmarkEnd w:id="282"/>
    <w:bookmarkStart w:name="z32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изменить территориальные границы участка недр путем</w:t>
      </w:r>
    </w:p>
    <w:bookmarkEnd w:id="283"/>
    <w:bookmarkStart w:name="z32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_____________________________________________________.</w:t>
      </w:r>
    </w:p>
    <w:bookmarkEnd w:id="284"/>
    <w:bookmarkStart w:name="z32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(указать способ преобразования)</w:t>
      </w:r>
    </w:p>
    <w:bookmarkEnd w:id="285"/>
    <w:bookmarkStart w:name="z32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присоединение участка добычи:</w:t>
      </w:r>
    </w:p>
    <w:bookmarkEnd w:id="286"/>
    <w:bookmarkStart w:name="z32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лицензии на добычу твердых полезных ископаемых основного участка недр: ______________</w:t>
      </w:r>
    </w:p>
    <w:bookmarkEnd w:id="287"/>
    <w:bookmarkStart w:name="z32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лицензиара: _________________</w:t>
      </w:r>
    </w:p>
    <w:bookmarkEnd w:id="288"/>
    <w:bookmarkStart w:name="z32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территории основного участка недр: ______________.</w:t>
      </w:r>
    </w:p>
    <w:bookmarkEnd w:id="289"/>
    <w:bookmarkStart w:name="z32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угловых точек основного участка добычи: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 лицензии на добычу твердых полезных ископаемых присоединяемого участка недр: ________________</w:t>
      </w:r>
    </w:p>
    <w:bookmarkEnd w:id="291"/>
    <w:bookmarkStart w:name="z32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лицензиара: _______________</w:t>
      </w:r>
    </w:p>
    <w:bookmarkEnd w:id="292"/>
    <w:bookmarkStart w:name="z33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территории присоединяемого участка недр: ______________ </w:t>
      </w:r>
    </w:p>
    <w:bookmarkEnd w:id="293"/>
    <w:bookmarkStart w:name="z33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угловых точек присоединяемого участка добычи: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выделение участка недр:</w:t>
      </w:r>
    </w:p>
    <w:bookmarkEnd w:id="295"/>
    <w:bookmarkStart w:name="z33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лицензии: ______________</w:t>
      </w:r>
    </w:p>
    <w:bookmarkEnd w:id="296"/>
    <w:bookmarkStart w:name="z33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лицензиара: _________________</w:t>
      </w:r>
    </w:p>
    <w:bookmarkEnd w:id="297"/>
    <w:bookmarkStart w:name="z33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блока (блоков), подлежащих выделению:__________, либо площадь территории: _______ и географические координаты угловых точек участка недр, подлежащего выделению:</w:t>
      </w:r>
    </w:p>
    <w:bookmarkEnd w:id="298"/>
    <w:bookmarkStart w:name="z33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угловых точек: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угловых точек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bookmarkEnd w:id="300"/>
    <w:bookmarkStart w:name="z33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301"/>
    <w:bookmarkStart w:name="z33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</w:t>
      </w:r>
    </w:p>
    <w:bookmarkEnd w:id="302"/>
    <w:bookmarkStart w:name="z34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_____________________________________</w:t>
      </w:r>
    </w:p>
    <w:bookmarkEnd w:id="303"/>
    <w:bookmarkStart w:name="z34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 ______________________</w:t>
      </w:r>
    </w:p>
    <w:bookmarkEnd w:id="304"/>
    <w:bookmarkStart w:name="z34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торгового реестра или другого легализованного документа, удостоверяющего, что заявитель является юридическим лицом по законодательству иностранного государства) (регистрационный номер, дата выдачи, наименование органа, выдавшего документ):_______________________</w:t>
      </w:r>
    </w:p>
    <w:bookmarkEnd w:id="305"/>
    <w:bookmarkStart w:name="z34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руководителях: ________________________________</w:t>
      </w:r>
    </w:p>
    <w:bookmarkEnd w:id="306"/>
    <w:bookmarkStart w:name="z34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__________________________________</w:t>
      </w:r>
    </w:p>
    <w:bookmarkEnd w:id="307"/>
    <w:bookmarkStart w:name="z34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</w:t>
      </w:r>
    </w:p>
    <w:bookmarkEnd w:id="308"/>
    <w:bookmarkStart w:name="z34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309"/>
    <w:bookmarkStart w:name="z34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bookmarkEnd w:id="310"/>
    <w:bookmarkStart w:name="z34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bookmarkEnd w:id="311"/>
    <w:bookmarkStart w:name="z34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Гражданство:____________________________________________________</w:t>
      </w:r>
    </w:p>
    <w:bookmarkEnd w:id="312"/>
    <w:bookmarkStart w:name="z35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</w:t>
      </w:r>
    </w:p>
    <w:bookmarkEnd w:id="313"/>
    <w:bookmarkStart w:name="z35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(регистрационный номер, дата выдачи, наименование органа, выдавшего документ):_____________________</w:t>
      </w:r>
    </w:p>
    <w:bookmarkEnd w:id="314"/>
    <w:bookmarkStart w:name="z35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bookmarkEnd w:id="315"/>
    <w:bookmarkStart w:name="z35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bookmarkEnd w:id="316"/>
    <w:bookmarkStart w:name="z35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317"/>
    <w:bookmarkStart w:name="z35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bookmarkEnd w:id="318"/>
    <w:bookmarkStart w:name="z35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bookmarkEnd w:id="319"/>
    <w:bookmarkStart w:name="z35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bookmarkEnd w:id="320"/>
    <w:bookmarkStart w:name="z35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использование сведений, составляющих охраняемую законом тайну, содержащихся в информационных системах.</w:t>
      </w:r>
    </w:p>
    <w:bookmarkEnd w:id="321"/>
    <w:bookmarkStart w:name="z35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ЭЦП заявителя. </w:t>
      </w:r>
    </w:p>
    <w:bookmarkEnd w:id="322"/>
    <w:bookmarkStart w:name="z36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bookmarkEnd w:id="323"/>
    <w:bookmarkStart w:name="z36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 _ года _____ часов ____ минут.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2026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bookmarkStart w:name="z365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продлении лицензии на использование пространства недр</w:t>
      </w:r>
    </w:p>
    <w:bookmarkEnd w:id="325"/>
    <w:bookmarkStart w:name="z36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продлить срок лицензии на использование пространства недр</w:t>
      </w:r>
    </w:p>
    <w:bookmarkEnd w:id="326"/>
    <w:p>
      <w:pPr>
        <w:spacing w:after="0"/>
        <w:ind w:left="0"/>
        <w:jc w:val="both"/>
      </w:pPr>
      <w:bookmarkStart w:name="z367" w:id="32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______________________________________________________________________.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срок продления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 27 декабря 2017 года "О недрах и недропользовании")</w:t>
      </w:r>
    </w:p>
    <w:bookmarkStart w:name="z36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лицензии, дата выдачи, орган, выдавший лицензию: ____________</w:t>
      </w:r>
    </w:p>
    <w:bookmarkEnd w:id="328"/>
    <w:bookmarkStart w:name="z36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лицензии на недропользование: ___________________</w:t>
      </w:r>
    </w:p>
    <w:bookmarkEnd w:id="329"/>
    <w:bookmarkStart w:name="z37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или причины продления срока лицензии: ________________</w:t>
      </w:r>
    </w:p>
    <w:bookmarkEnd w:id="330"/>
    <w:bookmarkStart w:name="z37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</w:p>
    <w:bookmarkEnd w:id="331"/>
    <w:bookmarkStart w:name="z37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332"/>
    <w:bookmarkStart w:name="z37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</w:t>
      </w:r>
    </w:p>
    <w:bookmarkEnd w:id="333"/>
    <w:bookmarkStart w:name="z37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нахождения: _____________________________________</w:t>
      </w:r>
    </w:p>
    <w:bookmarkEnd w:id="334"/>
    <w:bookmarkStart w:name="z37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__________________________________</w:t>
      </w:r>
    </w:p>
    <w:bookmarkEnd w:id="335"/>
    <w:bookmarkStart w:name="z37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</w:t>
      </w:r>
    </w:p>
    <w:bookmarkEnd w:id="336"/>
    <w:bookmarkStart w:name="z37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337"/>
    <w:bookmarkStart w:name="z37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наличии):____________________</w:t>
      </w:r>
    </w:p>
    <w:bookmarkEnd w:id="338"/>
    <w:bookmarkStart w:name="z37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жительства:__________________________________________</w:t>
      </w:r>
    </w:p>
    <w:bookmarkEnd w:id="339"/>
    <w:bookmarkStart w:name="z38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 ________________________________</w:t>
      </w:r>
    </w:p>
    <w:bookmarkEnd w:id="340"/>
    <w:bookmarkStart w:name="z38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___________________________________________________</w:t>
      </w:r>
    </w:p>
    <w:bookmarkEnd w:id="341"/>
    <w:bookmarkStart w:name="z38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342"/>
    <w:bookmarkStart w:name="z38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bookmarkEnd w:id="343"/>
    <w:bookmarkStart w:name="z38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bookmarkEnd w:id="344"/>
    <w:bookmarkStart w:name="z38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__________________________________.</w:t>
      </w:r>
    </w:p>
    <w:bookmarkEnd w:id="345"/>
    <w:bookmarkStart w:name="z38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использование сведений, составляющих охраняемую законом тайну, содержащихся в информационных системах.</w:t>
      </w:r>
    </w:p>
    <w:bookmarkEnd w:id="346"/>
    <w:bookmarkStart w:name="z38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ЭЦП заявителя. </w:t>
      </w:r>
    </w:p>
    <w:bookmarkEnd w:id="347"/>
    <w:bookmarkStart w:name="z38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ЭЦП:</w:t>
      </w:r>
    </w:p>
    <w:bookmarkEnd w:id="348"/>
    <w:bookmarkStart w:name="z38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 20 _ года _____ часов ____ минут.</w:t>
      </w:r>
    </w:p>
    <w:bookmarkEnd w:id="3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