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b60b" w14:textId="c36b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выбора банка с универсальной банковской лицензией, осуществляющего исламские банковские операции, исламского банка и передачи ему имущества, приобретенного за счет денег, привлеченных по договору об инвестиционном депозите, и обязательств по инвестиционным депозитам ликвидируемого банка с универсальной банковской лицензией, осуществляющего исламские банковские операции, исламского банка, а также выбора банка, филиала банка – нерезидента Республики Казахстан, осуществляющих исламские банковские операции, филиала банка-нерезидента Республики Казахстан с универсальной банковской лицензией, осуществляющего исламские банковские операции, и передачи им имущества, приобретенного за счет денег, привлеченных по договору об инвестиционном депозите, и обязательств по инвестиционным депозитам принудительно прекращающего деятельность филиала исламского банка-нерезидента Республики Казахстан, филиала банка-нерезидента Республики Казахстан с универсальной банковской лицензией, осуществляющего исламские банковские 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16 апреля 2026 года № 68. Зарегистрировано в Министерстве юстиции Республики Казахстан 17 апреля 2026 года № 38455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128 Законом Республики Казахстан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банка с универсальной банковской лицензией, осуществляющего исламские банковские операции, исламского банка и передачи ему имущества, приобретенного за счет денег, привлеченных по договору об инвестиционном депозите, и обязательств по инвестиционным депозитам ликвидируемого банка с универсальной банковской лицензией, осуществляющего исламские банковские операции, исламского банка, а также выбора банка, филиала банка-нерезидента Республики Казахстан, осуществляющих исламские банковские операции, филиала банка-нерезидента Республики Казахстан с универсальной банковской лицензией, осуществляющего исламские банковские операции, и передачи им имущества, приобретенного за счет денег, привлеченных по договору об инвестиционном депозите, и обязательств по инвестиционным депозитам принудительно прекращающего деятельность филиала исламского банка-нерезидента Республики Казахстан, филиала банка-нерезидента Республики Казахстан с универсальной банковской лицензией, осуществляющего исламские банковские операции.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постановление Правления Агентства Республики Казахстан по регулированию и надзору финансового рынка и финансовых организаций, а также структурные элементы постановления Правления Агентства Республики Казахстан по регулированию и надзору финансового рынка и финансовых организаций, постановления Правления Национального Банка Республики Казахстан и постановления Правления Агентства Республики Казахстан по регулированию и развитию финансового рынка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регулирования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2026 года № 68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выбора банка с универсальной банковской лицензией, осуществляющего исламские банковские операции, исламского банка и передачи ему имущества, приобретенного за счет денег, привлеченных по договору об инвестиционном депозите, и обязательств по инвестиционным депозитам ликвидируемого банка с универсальной банковской лицензией, осуществляющего исламские банковские операции, исламского банка, а также выбора банка, филиала банка – нерезидента Республики Казахстан, осуществляющих исламские банковские операции, филиала банка – нерезидента Республики Казахстан с универсальной банковской лицензией, осуществляющего исламские банковские операции, и передачи им имущества, приобретенного за счет денег, привлеченных по договору об инвестиционном депозите, и обязательств по инвестиционным депозитам принудительно прекращающего деятельность филиала исламского банка – нерезидента Республики Казахстан, филиала банка – нерезидента Республики Казахстан с универсальной банковской лицензией, осуществляющего исламские банковские операции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выбора банка с универсальной банковской лицензией, осуществляющего исламские банковские операции, исламского банка и передачи ему имущества, приобретенного за счет денег, привлеченных по договору об инвестиционном депозите, и обязательств по инвестиционным депозитам ликвидируемого банка с универсальной банковской лицензией, осуществляющего исламские банковские операции, исламского банка, а также выбора банка, филиала банка – нерезидента Республики Казахстан, осуществляющих исламские банковские операции, филиала банка - нерезидента Республики Казахстан с универсальной банковской лицензией, осуществляющего исламские банковские операции, и передачи им имущества, приобретенного за счет денег, привлеченных по договору об инвестиционном депозите, и обязательств по инвестиционным депозитам принудительно прекращающего деятельность филиала исламского банка – нерезидента Республики Казахстан, филиала банка – нерезидента Республики Казахстан с универсальной банковской лицензией, осуществляющего исламские банковские операции,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128 Закона Республики Казахстан "О банках и банковской деятельности в Республике Казахстан" (далее – Закон о банках).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Правилах: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депозитор – клиент ликвидируемого банка с универсальной банковской лицензией, осуществляющего исламские банковские операции, исламского банка, принудительно прекращающего деятельность филиала исламского банка-нерезидента Республики Казахстан, филиала банка-нерезидента Республики Казахстан с универсальной банковской лицензией, осуществляющего исламские банковские операции, заключивший договор об инвестиционном депозите;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инвестиционный депозит – деньги, передаваемые клиентом банку с универсальной банковской лицензией, осуществляющего исламские банковские операции, исламскому банку, филиалу исламского банка-нерезидента Республики Казахстан, филиалу банка-нерезидента Республики Казахстан с универсальной банковской лицензией, осуществляющего исламские банковские операции, на определенный срок без гарантии их возврата в номинальном выражении, с условием выплаты по нему дохода в зависимости от результатов использования переданных денег в порядке, предусмотренном договором об инвестиционном депозите;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исламский банк – банк, правомочный осуществлять исламские банковские операции, являющиеся основным видом деятельности для указанного банка, на основании универсальной банковской лицензии на осуществление исламских банковских и иных операций;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банк с универсальной банковской лицензией, осуществляющий исламские банковские операции, – банк, правомочный осуществлять банковские и иные операции на основании универсальной банковской лицензии, а также исламские банковские операции на основании лицензии на осуществление исламских банковских и иных операций;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принимающий исламский банк – банк с универсальной банковской лицензией, осуществляющий исламские банковские операции, исламский банк, филиал исламского банка-нерезидента Республики Казахстан, филиал банка-нерезидента Республики Казахстан с универсальной банковской лицензией, осуществляющего исламские банковские операции, выбранные ликвидационной комиссией для передачи им имущества и обязательств ликвидируемого банка с универсальной банковской лицензией, осуществляющего исламские банковские операции, исламского банка, принудительно прекращающего деятельность банка, филиала исламского банка-нерезидента Республики Казахстан, филиала банка-нерезидента Республики Казахстан с универсальной банковской лицензией, осуществляющего исламские банковские операции;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филиал банка-нерезидента Республики Казахстан – филиал банка-нерезидента Республики Казахстан – обособленное подразделение банка-нерезидента Республики Казахстан, не являющееся юридическим лицом, расположенное на территории Республики Казахстан, прошедшее учетную регистрацию в Государственной корпорации "Правительство для граждан и осуществляющее банковские и иные операции и (или) исламские банковские операции на основании банковской лицензии;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ликвидационная комиссия – орган, назначаемый (освобождаемый) уполномоченным органом в случае принятия решения о принудительной ликвидации банка с универсальной банковской лицензией, осуществляющего исламские банковские операции, исламского банка, принудительном прекращении деятельности филиала исламского банка-нерезидента Республики Казахстан, филиала банка-нерезидента Республики Казахстан с универсальной банковской лицензией, осуществляющего исламские банковские операции при получении разрешения на их добровольную ликвидацию (добровольное прекращение), осуществляющий под непосредственным руководством председателя ликвидационной комиссии полномочия по управлению имуществом и делами банка с универсальной банковской лицензией, осуществляющего исламские банковские операции, исламского банка, филиала исламского банка-нерезидента Республики Казахстан, филиала банка-нерезидента Республики Казахстан с универсальной банковской лицензией, осуществляющего исламские банковские операции в ходе процедуры ликвидации (принудительного прекращения деятельности) в целях завершения дел банка с универсальной банковской лицензией, осуществляющего исламские банковские операции, исламского банка, филиала исламского банка-нерезидента Республики Казахстан, филиала банка-нерезидента Республики Казахстан с универсальной банковской лицензией, осуществляющего исламские банковские операции и обеспечения расчетов с его кредиторами;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ликвидируемый исламский банк – банк с универсальной банковской лицензией, осуществляющий исламские банковские операции, исламский банк, находящиеся в процессе принудительной либо добровольной ликвидации, филиал исламского банка-нерезидента Республики Казахстан, филиал банка-нерезидента Республики Казахстан с универсальной лицензией, осуществляющего исламские банковские операции, находящиеся в процессе принудительного либо добровольного прекращения деятельности;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имущество и обязательства ликвидируемого исламского банка – имущество, приобретенное за счет денег, привлеченных по договору об инвестиционном депозите, и обязательства по инвестиционным депозитам ликвидируемого банка с универсальной банковской лицензией, осуществляющего исламские банковские операции, исламского банка, принудительно прекращающего деятельность филиала исламского банка-нерезидента Республики Казахстан, филиала банка-нерезидента Республики Казахстан с универсальной банковской лицензией, осуществляющего исламские банковские операции;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– уполномоченный орган по регулированию, контролю и надзору финансового рынка и финансовых организаций.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передачи имущества и обязательств ликвидируемого банка с универсальной банковской лицензией, осуществляющего исламские банковские операции, исламского банка, принудительно прекращающего деятельность филиала исламского банка-нерезидента Республики Казахстан, филиала банка-нерезидента Республики Казахстан с универсальной банковской лицензией, осуществляющего исламские банковские операции в соответствии с Правилами, является вступившее в законную силу решение суда о принудительной ликвидации банка с универсальной банковской лицензией, осуществляющего исламские банковские операции, исламского банка, принудительного прекращения деятельности филиала исламского банка-нерезидента Республики Казахстан, филиала банка-нерезидента Республики Казахстан с универсальной банковской лицензией, осуществляющего исламские банковские операции либо разрешение уполномоченного органа на добровольную ликвидацию банка с универсальной банковской лицензией, осуществляющего исламские банковские операции, исламского банка.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выбора исламского банка, которому передаются имущество и обязательства ликвидируемого исламского банка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Ликвидационная комиссия не позднее 15 (пятнадцати) рабочих дней с даты ее назначения направляет исламским банкам предложение о приеме имущества и обязательств ликвидируемого исламского банка.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Исламские банки, желающие принять имущество и обязательства ликвидируемого исламского банка, в течение 15 (пятнадцати) рабочих дней с даты получения предложения представляют ликвидационной комиссии заявление о намерении принять имущество и обязательства ликвидируемого исламского банка, составленное в произвольной форме.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Ликвидационная комиссия не позднее 30 (тридцати) рабочих дней с даты направления предложения осуществляет выбор исламского банка из числа исламских банков, подавших заявление о намерении принять имущество и обязательства ликвидируемого исламского банка и соответствующих следующим требованиям: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пруденциальных нормативов на дату направления предложения о приеме имущества и обязательств ликвидируемого исламского банка;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мер надзорного реагирования,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примененных уполномоченным органом в течение последних двенадцати месяцев до даты направления предложения о приеме имущества и обязательств ликвидируемого исламского банка;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действующих мер надзорного реагирования, предусмотренных подпунктами 1, 2, 3 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81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на дату направления предложения о приеме имущества и обязательств ликвидируемого исламского банка;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безубыточная деятельность исламского банка по итогам последнего завершенного финансового года;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лицензии на прием инвестиционных депозитов физических и юридических лиц.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ликвидационной комиссии о выборе исламского банка, которому будут переданы имущество и обязательства ликвидируемого исламского банка, принимается простым большинством голосов членов ликвидационной комиссии. При равенстве голосов голос председателя ликвидационной комиссии является решающим.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ликвидационной комиссии оформляется протоколом ликвидационной комиссии и в течение 5 (пяти) рабочих дней со дня его принятия направляется на утверждение в уполномоченный орган.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течение 10 (десяти) рабочих дней после утверждения решения о выборе исламского банка ликвидационная комиссия принимает меры по опубликованию информации о выборе исламского банка, которому будут переданы имущество и обязательства ликвидируемого исламского банка, в республиканских периодических печатных изданиях на государственном, русском и английском языках.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передачи исламскому банку имущества и обязательств ликвидируемого исламского банка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Банк с универсальной банковской лицензией, осуществляющий исламские банковские операции, исламский банк вправе: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передавать имущество и обязательства банку с универсальной банковской лицензией, осуществляющему исламские банковские операции, исламскому банку;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имущество и обязательства банка с универсальной банковской лицензией, осуществляющий исламские банковские операции, исламского банка, филиала исламского банка-нерезидента Республики Казахстан, филиала банка-нерезидента Республики Казахстан с универсальной лицензией, осуществляющего исламские банковские операции.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Филиал исламского банка-нерезидента Республики Казахстан, филиал банка-нерезидента Республики Казахстан с универсальной лицензией, осуществляющего исламские банковские операции, вправе: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передавать имущество и обязательства банку с универсальной банковской лицензией, осуществляющему исламские банковские операции, исламскому банку, филиалу исламского банка-нерезидента Республики Казахстан, филиалу банка-нерезидента Республики Казахстан с универсальной лицензией, осуществляющего исламские банковские операции;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имущество и обязательства филиала исламского банка-нерезидента Республики Казахстан, филиала банка-нерезидента Республики Казахстан с универсальной лицензией, осуществляющего исламские банковские операции.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Передача имущества и обязательств ликвидируемого исламского банка принимающему исламскому банку осуществляется ликвидационной комиссией на основании соглашения о передаче, заключаемого между ликвидационной комиссией и принимающим исламским банком, и акта приема-передачи.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Соглашение о передаче имущества и обязательств ликвидируемого исламского банка заключается в письменной форме и включает в себя следующие условия: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и количество передаваемых договоров об инвестиционном депозите;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наименование имущества, приобретенного за счет денег, привлеченных по договору об инвестиционном депозите, с указанием правоустанавливающих документов по ним;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обязательств по инвестиционным депозитам, подлежащих передаче исламскому банку;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передачи имущества и обязательств ликвидируемого исламского банка;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и сроки передачи документов по передаваемым договорам об инвестиционном депозите.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подписания соглашения о передаче имущества и обязательств ликвидируемого исламского банка ликвидационная комиссия на основании акта приема-передачи передает принимающему исламскому банку в порядке, сроки и на условиях, согласованных сторонами в указанном соглашении о передаче, оригиналы и копии документов, относящихся к передаваемому имуществу и обязательствам ликвидируемого исламского банка.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акте приема-передачи имущества и обязательств ликвидируемого исламского банка указываются следующие сведения: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принимающего банка и ликвидируемого исламского банка (в соответствии со справкой о государственной регистрации (перерегистрации) исламских банков, со справкой об учетной регистрации (перерегистрации) филиала исламского банка-нерезидента Республики Казахстан);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фактическое местонахождение принимающего исламского банка и ликвидируемого исламского банка;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выдачи лицензии принимающего исламского банка на проведение банковских и иных операций исламского банка, включая прием инвестиционных депозитов физических и юридических лиц;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первого руководителя правления и главного бухгалтера принимающего исламского банка (руководящего работника филиала исламского банка-нерезидента Республики Казахстан и главного бухгалтера принимающего филиала исламского банка-нерезидента Республики Казахстан), председателя и главного бухгалтера ликвидационной комиссии ликвидируемого исламского банка;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депозиторов, с указанием следующей информации: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заключения договора об инвестиционном депозите;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правоустанавливающих документов на передаваемое имущество, договоров страхования (страховых полисов) на указанное имущество (в случае его страхования), бухгалтерских и иных документов, идентифицирующих собственника имущества, за счет денег которого было приобретено имущество;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физическим лицам: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и дата рождения депозитора;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банковского счета в ликвидируемом исламском банке (при наличии);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номер документа, удостоверяющего личность депозитора, сведения о государственном органе, его выдавшем, дата выдачи;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и (или) фактическое место жительства депозитора;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юридическим лицам: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депозитора;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банковского счета в ликвидируемом исламском банке (при наличии);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- идентификационный номер;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выдачи свидетельства о государственной (пере)регистрации юридического лица, лицензии;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юридического лица;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иные сведения, которые относятся к имуществу и обязательствам ликвидируемого исламского банка.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Акт приема-передачи составляется ликвидационной комиссией в трех экземплярах по одному экземпляру для принимающего исламского банка, ликвидационной комиссии, уполномоченного органа, подписывается председателем и главным бухгалтером ликвидационной комиссии, первым руководителем правления и главным бухгалтером принимающего исламского банка (руководящим работником банка с универсальной банковской лицензией, осуществляющего исламские банковские операции, исламского банка и главным бухгалтером принимающего банка с универсальной банковской лицензией, осуществляющего исламские банковские операции, исламского банка и заверяется оттиском печати принимающего исламского банка и ликвидируемого исламского банка.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Ликвидационная комиссия представляет акт приема-передачи в уполномоченный орган в течение 5 (пяти) рабочих дней со дня его подписания.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Днем передачи имущества и обязательств ликвидируемого исламского банка принимающему исламскому банку считается дата подписания акта приема-передачи.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 дня подписания акта приема-передачи обязательства ликвидируемого исламского банка перед депозиторами считаются прекращенными.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Принимающий исламский банк письменно уведомляет депозиторов о состоявшейся передаче имущества и обязательств ликвидируемого исламского банка.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Принимающий исламский банк по согласованию с депозитором(ами) принимает решение: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дальнейшем управлении имуществом, приобретенным за счет денег, привлеченных по договору об инвестиционном депозите, с заключением соответствующего договора;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досрочном возврате инвестиционного депозита.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Вопросы, не урегулированные Правилами, разрешаются в порядке, установленном законодательством Республики Казахстан.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2026 года № 68</w:t>
            </w:r>
          </w:p>
        </w:tc>
      </w:tr>
    </w:tbl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признаваемых утратившими силу постановления Правления Агентства Республики Казахстан по регулированию и надзору финансового рынка и финансовых организаций, а также структурных элементов постановления Правления Агентства Республики Казахстан по регулированию и надзору финансового рынка и финансовых организаций, постановления Правления Национального Банка Республики Казахстан и постановления Правления Агентства Республики Казахстан по регулированию и развитию финансового рынка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марта 2009 года № 51 "Об утверждении Правил выбора исламского банка и передачи ему имущества, приобретенного за счет денег, привлеченных по договору об инвестиционном депозите, и обязательств по инвестиционным депозитам ликвидируемого исламского банка" (зарегистрировано в Реестре государственной регистрации нормативных правовых актов под № 5664).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нормативные правовые акты Республики Казахстан по вопросам идентификационных номеров, утвержденного постановлением Правления Агентства Республики Казахстан по регулированию и надзору финансового рынка и финансовых организаций от 29 марта 2010 года №50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(зарегистрировано в Реестре государственной регистрации нормативных правовых актов под №6219).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банковской деятельности, в которые вносятся изменения, утвержденного постановлением Правления Национального Банка Республики Казахстан от 28 января 2017 года №23 "О внесении изменений в некоторые нормативные правовые акты Республики Казахстан по вопросам банковской деятельности" (зарегистрировано в Реестре государственной регистрации нормативных правовых актов под №14997).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деятельности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 и организаций, осуществляющих микрофинансовую деятельность, в которые вносятся изменения и дополнения, утвержденного постановлением Правления Агентства Республики Казахстан по регулированию и развитию финансового рынка от 17 февраля 2021 года № 34 "О внесении изменений и дополнений в некоторые нормативные правовые акты Республики Казахстан по вопросам регулирования деятельности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 и организаций, осуществляющих микрофинансовую деятельность" (зарегистрировано в Реестре государственной регистрации нормативных правовых актов под № 22239).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