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a4f86" w14:textId="7ea4f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труда и социальной защиты населения Республики Казахстан от 20 июня 2024 года № 206 "Об утверждении Правил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информационной системы "Рынок труда"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14 апреля 2026 года № 136. Зарегистрирован в Министерстве юстиции Республики Казахстан 16 апреля 2026 года № 38447.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20 июня 2024 года № 206 "Об утверждении Правил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информационной системы "Рынок труда" (зарегистрирован Реестре государственной регистрации нормативных правовых актов за № 34550)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системой "Рынок труда"";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системой "Рынок труда".";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информационной системы "Рынок труда",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трех рабочих дней после исполнения подпунктов 1) и 2)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с 12 июля 2026 года и подлежит официальному опубликованию. 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2026 года № 136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2024 года № 206</w:t>
            </w:r>
          </w:p>
        </w:tc>
      </w:tr>
    </w:tbl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системы "Рынок труда".</w:t>
      </w:r>
    </w:p>
    <w:bookmarkEnd w:id="10"/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системы "Рынок труда"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79–1)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 и определяют порядок работы, сопровождения, предоставления доступа и обеспечения информационного взаимодействия между цифровыми системами в сфере занятости населения.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– сведения о лицах, предметах, фактах, событиях, явлениях и процессах, зафиксированных в любой форме, составленные или полученные обладателями информации и имеющиеся в их распоряжении;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вакансия – свободное рабочее место (должность) у работодателя;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центр трудовой мобильности – юридическое лицо, создаваемое местным исполнительным органом столицы, области, города республиканского значения, в целях разработки и реализации мер содействия занятости;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центр развития трудовых ресурсов – юридическое лицо, создаваемое по решению Правительства Республики Казахстан при уполномоченном государственном органе, обеспечивающее информационно–аналитическое сопровождение рынка труда, активных мер содействия занятости, методологическую поддержку служб занятости, развитие и сопровождение единой цифровой системы социально–трудовой сферы; 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учетная запись (аккаунт) – набор данных, хранящихся в программном обеспечении и (или) системе цифровой платформы занятости, содержащих сведения, необходимые для идентификации пользователя в целях предоставления ему доступа;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центр признания профессиональных квалификаций – юридическое лицо, аккредитованное в порядке, установленном законодательством Республики Казахстан, осуществляющее признание профессиональных квалификаций;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кандидат, претендующий на признание профессиональной квалификации – физическое лицо, обратившееся добровольно, самостоятельно или по направлению работодателя для признания его профессиональной квалификации;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оперативный центр кибербезопасности – юридическое лицо или структурное подразделение юридического лица, осуществляющее деятельность по защите электронных цифровых ресурсов, цифровых систем, сетей телекоммуникаций и других цифровых объектов;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карьерный центр – филиал центра трудовой мобильности, осуществляющий выполнение его функций в районах, столице, городах областного и республиканского значения;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пользователь – субъект цифровой среды, использующий цифровые объекты для выполнения конкретной функции и (или) задачи;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зарегистрированные лица – граждане, зарегистрированные в качестве лиц, ищущих работу и безработных;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уполномоченный государственный орган (далее – уполномоченный орган)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Цифровыми системами в сфере занятости населения являются: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автоматизированная цифровая система "Рынок труда" (далее – АЦС "Рынок труда");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единая цифровая платформа занятости "Электронная биржа труда".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Сопровождение, системно-техническое обслуживание по развитию цифровых систем в сфере занятости населения осуществляется Центром развития трудовых ресурсов (далее – администратор).</w:t>
      </w:r>
    </w:p>
    <w:bookmarkEnd w:id="29"/>
    <w:bookmarkStart w:name="z40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работы, сопровождения и предоставления доступа к единой цифровой платформе занятости "Электронная биржа труда"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Электронная биржа труда (далее – единая цифровая платформа занятости) – объект цифровизации,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Доменное имя (адрес) официального сайта единой цифровой платформы занятости и расположение на доменном имени в информационно–телекоммуникационной сети интернет определяется администратором по согласованию с уполномоченным органом не позднее 10 (десяти) рабочих дней с момента поступления предложения от администратора.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Единая цифровая платформа занятости включает следующие порталы: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портал для содействия в трудоустройстве и подборе сотрудников, для предоставления услуг в сфере занятости населения в электронном и проактивном форматах, который расположен на доменном имени enbek.kz (далее – портал enbek.kz);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портал профессионального обучения в онлайн режиме для повышения уровня образованности и профессионализма населения, который расположен на доменном имени skills.enbek.kz (далее – портал skills.enbek.kz);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портал поддержки предпринимательских инициатив для подачи заявления на получение гранта для реализации бизнес–идеи, который расположен на доменном имени business.enbek.kz (далее – портал business.enbek.kz);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портал для автоматизации учета трудовых договоров, взаимодействия государственных органов, работодателей и работников, который расположен на доменном имени hr.enbek.kz (далее – портал hr.enbek.kz);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портал профессиональных квалификаций для обеспечения взаимодействия участников национальной системы квалификаций и предоставления доступа к информации о профессиональных стандартах Республики Казахстан, который расположен на доменном имени career.enbek.kz (далее – портал career.enbek.kz);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портал для предоставления информации о миграционном законодательстве, процедурах оформления миграционных документов, о возможностях трудоустройства и проживания иностранных граждан в Республике Казахстан, а также для мониторинга предоставления пользователям услуг в сфере миграции, который расположен на доменном имени migration.enbek.kz (далее – портал migration.enbek.kz).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Информационное взаимодействие порталов единой цифровой платформы занятости осуществляется в автоматизированном режиме путем получения и передачи информации, сведений, данных, содержащихся на порталах.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Пользователями единой цифровой платформы занятости являются: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работники уполномоченных государственных органов;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работники местных исполнительных органов по вопросам социальной защиты и занятости населения;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работники центра трудовой мобильности и карьерного центра;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работодатели;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граждане, кандасы, иностранные граждане и лица без гражданства, постоянно проживающие в Республике Казахстан, переселенцы, беженцы;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состоящие в трудовых отношениях с работодателями и непосредственно выполняющие работу по трудовому договору (далее – работники);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Национальный орган по профессиональным квалификациям;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кандидат, претендующий на признание профессиональной квалификации.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портале enbek.kz пользователям доступны следующие сервисы: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работодатели: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размещают информацию о предприятии и о вакансиях;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взаимодействуют с гражданами, кандасами, иностранными гражданами и лицами без гражданства, постоянно проживающими в Республике Казахстан, переселенцами, беженцами, в части трудоустройства;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размещают сведения о предстоящем высвобождении работников в связи с прекращением деятельности работодателя; 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взаимодействуют с центрами трудовой мобильности и карьерными центрами в части организации и финансирования субсидируемых рабочих мест, профессионального обучения;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граждане, в том числе зарегистрированные лица: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размещают резюме;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взаимодействуют с центром трудовой мобильности и карьерным центром в части трудоустройства;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взаимодействуют с работодателями в части трудоустройства;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подписывают электронной цифровой подписью договоры по участию в активных мерах содействия занятости, заключенные с центром трудовой мобильности;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трудовой мобильности: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размещает информацию о контактах центра трудовой мобильности и карьерных центров (почтовый адрес, телефоны отделов или ответственных сотрудников, адреса официальных сайтов и электронной почты).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портале skills.enbek.kz пользователям доступны следующие сервисы: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доступ к онлайн курсам на безвозмездной либо платной основах, тестирование для оценки полученных знаний, получение электронного сертификата о завершении обучения;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на размещение учебных курсов.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 портале business.enbek.kz пользователям доступны следующие сервисы: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запись на курс обучения основам предпринимательства по проекту "Бастау Бизнес" и проверка на соответствие условиям обучения;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проверка на соответствие критериям получения гранта для реализации новых бизнес–идей;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подача заявления на получение гранта;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информации о банковском счете;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подписание договора с центром трудовой мобильности о получении гранта;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в центр трудовой мобильности отчета о целевом использовании средств гранта;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подача заявления на частичный или полный возврат средств.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 портале hr.enbek.kz пользователям доступны следующие сервисы: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регистрация электронных трудовых договоров работодателями;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автоматическое формирование личного дела работника с его согласия; 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подписание электронного трудового договора с работником;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самопроверка работодателем соблюдения требований трудового законодательства (услуги трудового консультанта);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доступ для работников для просмотра зарегистрированных трудовых договоров.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портале сareer.enbek.kz пользователям доступны следующие сервисы: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орган по профессиональным квалификациям размещает следующую информацию: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Национальный классификатор занятий Республики Казахстан, национальная рамка квалификаций, отраслевые рамки квалификаций;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реестр профессий, по которым осуществляется признание профессиональных квалификаций;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профессиональные стандарты;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реестр образовательных программ, реализуемых организациями технического и профессионального, послесреднего, высшего и (или) послевузовского образования;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аккредитованных центров признания;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об итогах прохождения кандидатами процедуры признания профессиональных квалификаций;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кандидат, претендующий на признание профессиональной квалификации, направляет заявление в центр признания профессиональных квалификаций.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 портале migration.enbek.kz пользователям доступны следующие сервисы: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подача заявления для получения консультации по вопросам переселения из южных регионов Республики Казахстан в северные;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подача заявления для включения в региональную квоту приема переселенцев;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подача заявления для присвоения статуса кандаса;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подача заявления для включения в региональную квоту приема кандасов; 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подача заявления для предоставления или продления карты "Ата жолы";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подача заявления для получения статуса лица, ищущего убежище (беженца).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Пользователи единой цифровой платформы занятости обеспечивают полноту, достоверность и актуальность информации, размещаемой на цифровой платформе занятости.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Пользователи, размещающие либо получающие информацию посредством единой цифровой платформы занятости, для получения доступа проходят процедуру регистрации.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Регистрация пользователей цифровой платформы занятости производится на странице passport.enbek.kz. Учетная запись (аккаунт), созданная для пользователя при регистрации, используется им во всех порталах единой цифровой платформы занятости. 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Учетная запись (аккаунт) пользователя содержит персональный уникальный идентификатор (логин) и пароль, которые используются пользователем при работе с порталами единой цифровой платформы занятости. В качестве логина пользователь при регистрации указывает адрес электронной почты или номер мобильного телефона.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регистрации пользователь выражает свое согласие с условиями пользовательского соглашения использования и функционирования порталов единой цифровой платформы занятости. 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Информация, размещенная на порталах единой цифровой платформы занятости, является общедоступной, за исключением пароля для доступа к профилю (личному разделу) пользователя и персональных данных соискателей в резюме на портале enbek.kz.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Администратор единой цифровой платформы занятости обеспечивает: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бесперебойную работу единой цифровой платформы занятости в круглосуточном режиме, включая праздничные и выходные дни, за исключением технологических перерывов. Технологические перерывы в работе порталов единой цифровой платформы занятости согласовываются с уполномоченным органом;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к информации, содержащейся на единой цифровой платформе занятости, ее защиту и безопасное предоставление;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сохранность, защиту, восстановление в случае сбоя или повреждения информации, резервное копирование и контроль над своевременной актуализацией информации в порталах единой цифровой платформы занятости;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внесение корректировок, модификацию и устранение дефектов программного обеспечения порталов единой цифровой платформы занятости; 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устранение технических сбоев в порталах единой цифровой платформы занятости без проведения модернизации и реализации дополнительных функциональных требований и при условии сохранения их целостности;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взаимодействие с цифровыми системами государственных органов и другими объектами цифровизации;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аудита состояния порталов.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возникновении вопросов или проблем по использованию порталов единой цифровой платформы занятости, а также по удалению учетной записи (аккаунта) пользователь подает заявку в службу технической поддержки администратора посредством формы обратной связи, размещенной на порталах.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заявке пользователь указывает следующие сведения: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идентификационный номер;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контактные данные;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адрес электронной почты;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тема обращения;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описание вопроса или проблемы;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вложение (файл).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рассмотрения заявки пользователя составляет не более 3 (трех) рабочих дней. 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заявки увеличивается до 10 (десяти) рабочих дней, при доработке или устранении дефектов программного обеспечения.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Источниками информации о возникновении технического сбоя в функционировании порталов единой цифровой платформы занятости являются: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пользователя, направленная в службу технической поддержки администратора, в соответствии с пунктом 21 настоящих Правил;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сообщение специалистов администратора, выполняющих мониторинг функционирования порталов единой цифровой платформы занятости;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программно-аппаратные средства по мониторингу и выявлению неисправностей на порталах единой цифровой платформы занятости, используемые для определения работоспособности и доступности функционала, обнаружившие технический сбой;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системные журналы порталов единой цифровой платформы занятости, в которых регистрируются записи, свидетельствующие о возникновении или возможности возникновения технического сбоя;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оперативный центр кибербезопасности.</w:t>
      </w:r>
    </w:p>
    <w:bookmarkEnd w:id="126"/>
    <w:bookmarkStart w:name="z137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работы, сопровождения и доступа к автоматизированной цифровой системе "Рынок труда"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Пользователями АЦС "Рынок труда" являются: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орган;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работники местного исполнительного органа по вопросам социальной защиты и занятости населения;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работники центра трудовой мобильности и карьерного центра.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АЦС "Рынок труда" пользователям в зависимости от уровней доступа предоставляются следующие сервисы: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персональной информации соискателя в индивидуальной карте занятости (формирование резюме);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обратившихся лиц, в том числе в качестве лиц, ищущих работу, и безработных;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зарегистрированных лиц на активные меры содействия занятости;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оказание трудового посредничества зарегистрированным лицам и работодателям;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взаимодействие с работодателями по организации субсидируемых рабочих мест, по организации краткосрочного обучения;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дополнительные сервисы по согласованию с уполномоченным органом.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Центры трудовой мобильности и карьерные центры обеспечивают полноту, достоверность и актуальность информации, размещаемой в АЦС "Рынок труда". 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Для внесения корректировок в информацию, размещенную в АЦС "Рынок труда", карьерный центр в АЦС "Рынок труда" формирует электронную заявку с указанием ошибочных данных и предложений по исправлениям.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трудовой мобильности рассматривает заявку в течение 3 (трех) рабочих дней со дня поступления заявки, в АЦС "Рынок труда" отражает меры, принятые к работнику, допустившему размещение недостоверных данных, и меры, принятые для исключения ошибок, и направляет ее в уполномоченный орган.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течение 5 (пяти) рабочих дней со дня поступления заявки рассматривает заявку и в АЦС "Рынок труда" вносит решение о согласовании или мотивированном отказе.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Администратор на основании согласованного решения вносит корректировки в информацию, размещенную в АЦС "Рынок труда", с уведомлением заявителя.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Получение в АЦС "Рынок труда" сведений из цифровых ресурсов посредством цифровых систем государственных органов и организаций осуществляется посредством интеграции.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работе в АЦС "Рынок труда" не допускается: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использование пользователем АЦС "Рынок труда" через персональный компьютер с выходом в интернет;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передача пользователем своего персонального уникального идентификатора (логина) и пароля для входа в АЦС "Рынок труда" другим лицам;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передача персональной информации, полученной в ходе предоставления услуг соискателям и работодателям, другим лицам. 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Доступ пользователей к АЦС "Рынок труда" обеспечивается в порядке, установленном Правилами работы, сопровождения и доступа к цифровым системам и базам данных,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декабря 2025 года № 419 "Об утверждении Правил работы, сопровождения и доступа к информационным системам и базам данных" (зарегистрирован в Реестре государственной регистрации нормативных правовых актов за № 37713).</w:t>
      </w:r>
    </w:p>
    <w:bookmarkEnd w:id="149"/>
    <w:bookmarkStart w:name="z160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Обеспечение информационного взаимодействия между единой цифровой платформой занятости "Электронная биржа труда" и автоматизированной цифровой системы "Рынок труда"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Между единой цифровой платформой занятости и АЦС "Рынок труда" обеспечивается информационное взаимодействие посредством интеграции.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Интеграция единой цифровой платформой занятости и АЦС "Рынок труда" осуществляется в соответствии с цифровым законодательством Республики Казахстан.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рамках информационного взаимодействия обеспечивается передача в АЦС "Рынок труда" с портала enbek.kz информации, которая размещена: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работодателем в личном кабинете: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вакансии и информация о работодателе (бизнес–идентификационный номер, контакты, реквизиты);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предстоящем высвобождении работников в связи с прекращением деятельности работодателя – физического лица либо ликвидацией работодателя – юридического лица, сокращением численности или штата, снижением объема производств и выполняемых работ и услуг, повлекшего ухудшение экономического состояния работодателя, о количестве и категориях работников, которых оно может коснуться, с указанием должностей и профессий, специальностей, квалификации и размера оплаты труда высвобождаемых работников и сроков, в течение которых они будут высвобождаться;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заявка на организацию субсидируемых рабочих мест, формируемая в соответствии с Правилами организации субсидируемых рабочих мест и субсидирования заработной платы лиц, трудоустроенных на субсидируемые рабочие места,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30 июня 2023 года № 275 (зарегистрирован в Реестре государственной регистрации нормативных правовых актов под № 32959), а также сведения о посещении участниками субсидируемых рабочих мест;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гражданами в личном кабинете: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резюме;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форма сведений для регистрации в качестве лица, ищущего работу.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В рамках информационного взаимодействия обеспечивается передача из АЦС "Рынок труда" на портал enbek.kz резюме лиц, зарегистрированных в качестве лиц, ищущих работу, и безработных в порядке, предусмотренном Правилами регистрации лиц, ищущих работу, безработных и осуществления трудового посредничества, оказываемыми карьерными центрами,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 – Министра – Министра труда и социальной защиты населения от 9 июня 2023 года № 214 (зарегистрирован в Реестре государственной регистрации нормативных правовых актов под № 32850).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оказании центрами трудовой мобильности содействия зарегистрированным лицам в поиске подходящей работы, или содействия работодателям в подборе работников на зарегистрированные вакансии информация об откликах на вакансии из АЦС "Рынок труда" передается в личные кабинеты работодателей и в личные кабинеты граждан (при наличии) на портале enbek.kz.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личного кабинета работодателя на портале enbek.kz в АЦС "Рынок труда" автоматически передается информация о приглашении работодателем зарегистрированного лица на собеседование и его трудоустройстве на зарегистрированную вакансию.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рамках информационного взаимодействия обеспечивается передача в АЦС "Рынок труда" информации о трудовых договорах участников, направленных на субсидируемые рабочие места, которая размещена работодателем в личном кабинете на портале hr.enbek.kz.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рамках информационного взаимодействия обеспечивается передача с портала business.enbek.kz в АЦС "Рынок труда" информации, которая размещена гражданами в личном кабинете: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получение гранта для реализации новых бизнес–идей и бизнес-проект;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банковском счете;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отчеты о целевом использовании средств гранта;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заявление на частичный или полный возврат средств гранта.</w:t>
      </w:r>
    </w:p>
    <w:bookmarkEnd w:id="1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