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9940d7" w14:textId="d9940d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Заместителя Премьер-Министра – Министра национальной экономики Республики Казахстан от 1 октября 2025 года № 99 "Об утверждении Методики определения лимитов государственных обязательств по проектам строительства "под ключ" Правительства Республики Казахстан и местных исполнительных органов"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национальной экономики Республики Казахстан от 14 апреля 2026 года № 26. Зарегистрирован в Министерстве юстиции Республики Казахстан 16 апреля 2026 года № 38445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– Министра национальной экономики Республики Казахстан от 1 октября 2025 года № 99 "Об утверждении Методики определения лимитов государственных обязательств по проектам строительства "под ключ" Правительства Республики Казахстан и местных исполнительных органов" (зарегистрирован в Реестре государственной регистрации нормативных правовых актов за № 37029)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Методике</w:t>
      </w:r>
      <w:r>
        <w:rPr>
          <w:rFonts w:ascii="Times New Roman"/>
          <w:b w:val="false"/>
          <w:i w:val="false"/>
          <w:color w:val="000000"/>
          <w:sz w:val="28"/>
        </w:rPr>
        <w:t xml:space="preserve"> определения лимитов государственных обязательств по проектам строительства "под ключ" Правительства Республики Казахстан и местных исполнительных органов, утвержденной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"10. Лимит государственных обязательств по проектам строительства "под ключ" местных исполнительных органов устанавливается согласно следующему расчету: 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Lgom = Bincm * k, где: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Lgom – лимит государственных обязательств по проектам строительства "под ключ" местного исполнительного органа на соответствующий финансовый год, состоящий из суммы лимита принятия и принятых и непогашенных государственных обязательств по проектам строительства "под ключ" местного исполнительного органа;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Bincm – объем собственных доходов местного исполнительного органа c учетом трансфертов общего характера;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k – поправочный коэффициент для местных исполнительных органов областей, городов республиканского значения, столицы, в том числе: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k = 0,10 для местных исполнительных органов областей;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k = 0,20 для местных исполнительных органов городов республиканского значения, столицы, а также для местного исполнительного органа, осуществляющего реализацию инвестиционных проектов, включая строительство объектов социальной и инженерно-коммуникационной инфраструктуры в городе с особым правовым статусом ускоренного развития.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Лимит принятия государственных обязательств по проектам строительства "под ключ" на соответствующий финансовый год производится согласно следующему расчету: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Lfreem = Lgom – Lactm, где: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Lfreem – лимит принятия государственных обязательств по проектам строительства "под ключ" местного исполнительного органа на соответствующий финансовый год;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Lactm – принятые и непогашенные государственные обязательства по проектам строительства "под ключ" местного исполнительного органа на начало соответствующего финансового года.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Центральный уполномоченный орган по исполнению бюджета предоставляет информацию в центральный уполномоченный орган по бюджетной политике о принятых и непогашенных государственных обязательствах по проектам строительства "под ключ" местного исполнительного органа на начало соответствующего финансового года.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снижения прогнозных доходов местного исполнительного органа, которое ведет к снижению лимита принятия государственных обязательств по проектам строительства "под ключ" местного исполнительного органа, в случае если в рамках данного лимита приняты обязательства на всю сумму, применяется утвержденный лимит принятия предыдущего года".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развития отраслей экономики и мониторинга инвестиционных проектов Министерства национальной экономики Республики Казахстан в установленном законодательством Республики Казахстан порядке обеспечить государственную регистрацию настоящего приказа в Министерстве юстиции Республики Казахстан и его размещение на интернет-ресурсе Министерства национальной экономики Республики Казахстан после дня его первого официального опубликования.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национальной экономики Республики Казахстан.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Министра национальной экономики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Амрин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25" w:id="19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