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f602" w14:textId="6d4f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минимального рейтинга для юридических лиц и государств,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перечня рейтинговых агентств, присваивающих данный рейтинг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14 апреля 2026 года № 64. Зарегистрировано в Министерстве юстиции Республики Казахстан 15 апреля 2026 года № 38437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9-4, пунктов 4, 5,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пунктов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9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9-5 Закона Республики Казахстан "О государственном регулировании, контроле и надзоре финансового рынка и финансовых организаций",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41,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50,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Закона Республики Казахстан "О банках и банковской деятельности в Республике Казахстан" (далее - Закон о банках),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21,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30-1,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 страховой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"О рынке ценных бумаг",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минимальный долгосрочный кредитный рейтинг по международной шкале в иностранной валюте не ниже "ВВВ" рейтингового агентства Standard &amp; Poors (Стандард энд Пурс) или рейтингов аналогичного уровня рейтинговых агентств Moody's Investors Service (Мудис Инвесторс Сервис), Fitch (Фич) для следующих юридических лиц - нерезидентов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приобретающих (имеющих) статус крупного участника банка (банковского холдинга), либо их родительских организаций;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приобретающих (имеющих) статус крупного участника страховой (перестраховочной) организации (страхового холдинга), либо их родительских организаций;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приобретающих (имеющих) статус крупного участника управляющего инвестиционным портфелем с правом привлечения добровольных пенсионных взносов, либо их родительских организаций;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банков, создающих (имеющих) дочерние банки в Республике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страховых (перестраховочных) организаций, создающих (имеющих) дочерние страховые (перестраховочные) организации в Республике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банков-нерезидентов Республики Казахстан, открывающих на территории Республики Казахстан свои филиалы;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страховых (перестраховочных) организаций-нерезидентов Республики Казахстан, открывающих на территории Республики Казахстан свои филиалы.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минимальный долгосрочный кредитный рейтинг по международной шкале в иностранной валюте не ниже "В-" рейтингового агентства Standard &amp; Poors (Стандард энд Пурс) или рейтингов аналогичного уровня рейтинговых агентств Moody's Investors Service (Мудис Инвесторс Сервис), Fitch (Фич) для следующих юридических лиц - нерезидентов Республики Казахстан: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приобретающих (имеющих) статус крупного участника управляющего инвестиционным портфелем без права привлечения добровольных пенсионных взносов, либо их родительских организаций;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дочерние организации, осуществляющие профессиональную деятельность на рынке ценных бумаг.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Уровни рейтингов рейтинговых агентств, указанные в настоящем пункте, определяются в соответствии со сравнительной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следующий перечень рейтинговых агентств для целей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о банках: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Standard &amp; Poors (Стандард энд Пурс);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Moody's Investors Service (Мудис Инвесторс Сервис);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Fitch (Фич).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части первой пункта 1 настоящего постановления не распространяются на: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юридических лиц - нерезидентов Республики Казахстан, соответствующих всем нижеследующим условиям: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юридического лица минимального долгосрочного кредитного рейтинга по международной шкале в иностранной валюте не ниже "ВВ-" рейтингового агентства Standard &amp; Poors (Стандард энд Пурс) или рейтингов аналогичного уровня рейтинговых агентств Moody's Investors Service (Мудис Инвесторс Сервис), Fitch (Фич);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резидентом иностранного государства, имеющего минимальный суверенный рейтинг в иностранной валюте не ниже "ВВ-" рейтингового агентства Standard &amp; Poors (Стандард энд Пурс) или рейтингов аналогичного уровня рейтинговых агентств Moody's Investors Service (Мудис Инвесторс Сервис), Fitch (Фич);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заключено соглашение между уполномоченным органом по регулированию, контролю и надзору финансового рынка и финансовых организаций и уполномоченным органом по регулированию деятельности банков, управляющих инвестиционным портфелем, страховых (перестраховочных) организаций иностранного государства, резидентом которого является юридическое лицо, предусматривающее обмен информацией.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отзыва рейтинговым агентством кредитного рейтинга в связи с прекращением по инициативе рейтингового агентства оказания рейтинговых услуг юридическому лицу, указанному в настоящем подпункте, допускается использование в течение последующих 12 (двенадцати) месяцев уровня кредитного рейтинга, присвоенного перед данным отзывом;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холдинги - нерезиденты Республики Казахстан, получившие соответствующий статус до 1 января 2013 года и соответствующие на указанную дату всем нижеследующим условиям: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банковского холдинга долгосрочного кредитного рейтинга по национальной шкале в иностранной валюте не ниже "ААА" рейтингового агентства Japan Credit Rating Agency (Джапан Кредит Рейтинг Эйдженси) (далее - JСR) либо рейтингового агентства, являющегося аффилированным лицом JСR;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резидентом иностранного государства, имеющего суверенный рейтинг в иностранной валюте ниже "ВВ-" рейтингового агентства Standard &amp; Poors (Стандард энд Пурс) или рейтингов аналогичного уровня рейтинговых агентств Moody's Investors Service (Мудис Инвесторс Сервис), Fitch (Фич);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заключено соглашение между уполномоченным органом по регулированию, контролю и надзору финансового рынка и финансовых организаций Республики Казахстан и уполномоченным органом по регулированию деятельности банков иностранного государства, резидентом которого является банковский холдинг, предусматривающего обмен информацией;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юридических лиц - нерезидентов Республики Казахстан, приобретающих (имеющих) статус банковского холдинга банка через владение акциями финансовой организации - резидента Республики Казахстан, имеющей статус банковского холдинга указанного банка, и соответствующих всем нижеследующим условиям: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- нерезидент Республики Казахстан имеет долгосрочный кредитный рейтинг по международной шкале в иностранной валюте не ниже "В-" рейтингового агентства Standard &amp; Poors (Стандард энд Пурс) или рейтингов аналогичного уровня рейтинговых агентств Moody's Investors Service (Мудис Инвесторс Сервис), Fitch (Фич);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- нерезидент Республики Казахстан является резидентом иностранного государства, имеющего минимальный суверенный рейтинг в иностранной валюте не ниже "А" рейтингового агентства Standard &amp; Poors (Стандард энд Пурс) или рейтингов аналогичного уровня рейтинговых агентств Moody's Investors Service (Мудис Инвесторс Сервис), Fitch (Фич);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акции юридического лица - нерезидента Республики Казахстан находятся в свободном обращении на международной фондовой бирже, указанной в Списке организаторов торгов, признаваемых международными фондовыми биржами,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собственного капитала юридического лица - нерезидента Республики Казахстан превышает сумму в эквиваленте 200 000 000 (двести миллионов) долларов Соединенных Штатов Америки;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рентабельности собственного капитала, рассчитываемый как отношение чистого дохода к собственному капиталу юридического лица - нерезидента Республики Казахстан, составляет не менее 3 (трех) процентов;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срочной ликвидности юридического лица - нерезидента Республики Казахстан, рассчитываемый как отношение высоколиквидных активов с оставшимся сроком до погашения до 3 (трех) месяцев включительно, к размеру срочных обязательств с оставшимся сроком до погашения до 3 (трех) месяцев включительно, составляет не менее 0,8 (ноль целых восемь десятых);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собственного капитала юридического лица - нерезидента Республики Казахстан, рассчитываемый как отношение собственного капитала к сумме активов, составляет не менее 8 (восьми) процентов;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 юридического лица - нерезидента Республики Казахстан проводится одной из следующих международных аудиторских организаций: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Deloitte (Делойт);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Ernst &amp; Young (Эрнст энд Янг);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KPMG (КиПиЭмДжи);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PricewaterhouseCoopers (ПрайсуотерхаусКуперс).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абзаца седьмого подпункта 3) настоящего пункта под высоколиквидными активами понимаются активы,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Значения, указанные в абзацах пятом, шестом, седьмом и восьмом подпункта 3) настоящего пункта, рассчитываются по итогам последнего завершенного финансового года на основе аудированной консолидированной финансовой отчетности юридического лица - нерезидента Республики Казахстан.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Уровни рейтингов рейтинговых агентств, указанные в настоящем пункте, определяются в соответствии со сравнительной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постановления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рынка, а также структурные элементы некоторых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 № 64</w:t>
            </w:r>
          </w:p>
        </w:tc>
      </w:tr>
    </w:tbl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Сравнительная таблица уровней рейтингов рейтинговых агентств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Poors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(Стандард энд Пурс)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Moody's Investors Service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(Мудис Инвесторс Сервис)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Fitch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(Фич)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организаторов торгов, признаваемых международными фондовыми биржами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Фондовая биржа Австралии (Australian Stock Exchange)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Австрийская фондовая биржа (Wiener bourse AG)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Фондовая биржа США (National Association of Securities Dealers Automated Quotation, NASDAQ)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Нью-Йоркская фондовая биржа (New York Stock Exchange)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Биржа Международного финансового центра "Астана" (Astana International Exchange, AIX)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Европейская фондовая биржа "Евронекст" в Амстердаме (Euronext Amsterdam)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Фондовая биржа Афин (Athens Exchange)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Бомбейская фондовая биржа (The Bombay Stock Exchange Limited, BSE)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Фондовая биржа Сан-Паулу (Bovespa)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Европейская фондовая биржа "Евронекст" в Брюсселе (Euronext Brussels)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Варшавская фондовая биржа (Warsaw Stock Exchange)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Гонконгская фондовая биржа (Hong Kong Exchanges and Clearing)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Фондовая биржа Джакарты (Jakarta Stock Exchange)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Фондовая биржа Новой Зеландии (New Zealand Exchange)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Ирландская фондовая биржа (Irish Stock Exchange)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Объединенная фондовая биржа Испании (ВМЕ Spanish Exchanges)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Итальянская фондовая биржа (Borsa Italiana SPA)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Фондовая биржа Йоханнесбурга (Южная Африка) (JSE Securities Exchange South Africa)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Фондовая биржа Копенгагена (Nasdaq Copenhagen)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Объединенная фондовая биржа, в состав которой входят биржи Стокгольма, Хельсинки, Таллина и Риги (Hex Integrated Markets Ltd.)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Европейская фондовая биржа "Евронекст" в Лиссабоне (Euronext Lisbon)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Лондонская фондовая биржа (London Stock Exchange)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Лондонская международная биржа финансовых фьючерсов (London International Financial Futures and Options Exchange)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Фондовая биржа Люксембурга (Bourse de Luxembourg)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Малазийская фондовая биржа (Bursa Malaysia)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Фондовая биржа Мальты (Malta Stock Exchange)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Мексиканская фондовая биржа (Bolsa Mexicana de Valores, BMV)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Фондовая биржа Монреаля (Bourse de Montreal)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Немецкая фондовая биржа (Deutsche bourse AG)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Нью-Йоркская фондовая биржа (New York Stock Exchange)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Южнокорейская фондовая биржа (Korea Stock Exchange)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Фондовая биржа Осаки (Osaka Securities Exchange)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Фондовая биржа Осло (Oslo bourse)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Европейская фондовая биржа "Евронекст" в Париже (Euronext Paris)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Московская биржа (ПАО ММВБ-РТС)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Сингапурская фондовая биржа (Singapore Exchange)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Стамбульская фондовая биржа (Istanbul Stock Exchange)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Стокгольмская фондовая биржа (Stockholm Exchange)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Токийская фондовая биржа (Tokyo Stock Exchange)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Фондовая биржа Торонто (Toronto Stock Exchange)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Индийская фондовая биржа (Delhi Stock Exchange)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Национальная фондовая биржа Индии (National Stock Exchange of India Limited)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Филиппинская фондовая биржа (Philippine Stock Exchange)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Франкфуртская фондовая биржа (Frankfurt Stock Exchange)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Французская международная биржа финансовых фьючерсов (French International Financial Futures Exchange MATIF)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Чикагская срочная товарная биржа (The Chicago Board of Trade)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Чикагская биржа опционов (Chicago Board Options Exchange)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Чикагская товарная биржа (Chicago Mercantile Exchange)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Шанхайская фондовая биржа (Shanghai Stock Exchange)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Фондовая биржа Швейцарии (SIX Swiss Exchange)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Шэньчженьская фондовая биржа (Shenchzhen Stock Exchange)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высоколиквидных активов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Высоколиквидными активами являются: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наличные деньги;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деньги на счетах в центральном депозитарии;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деньги банка, являющиеся взносами в гарантийные или резервные фонды клиринговой организации (центрального контрагента), маржевыми взносами, полным и (или) частичным обеспечением исполнения обязательств по сделкам, заключенным в торговой системе фондовой биржи методом открытых торгов и (или) с участием центрального контрагента;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аффинированные драгоценные металлы;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ценные бумаги Республики Казахстан, выпущенные Правительством Республики Казахстан и Национальным Банком, ценные бумаги, выпущенные акционерным обществом "Фонд национального благосостояния "Самрук-Қазына", акционерным обществом "Национальный инвестиционный холдинг "Байтерек" и Евразийским банком развития,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ценные бумаги, по которым имеется государственная гарантия Правительства Республики Казахстан;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вклады до востребования в Национальном Банке, в банках Республики Казахстан, а также в банках-нерезидентах, имеющих долгосрочный долговой рейтинг не ниже "ВВВ-" агентства Standard &amp; Poor's или рейтинг аналогичного уровня одного из других рейтинговых агентств;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вклады, размещенные на одну ночь в банках Республики Казахстан, а также в банках-нерезидентах, имеющих долгосрочный долговой рейтинг не ниже "ВВВ-" агентства Standard &amp; Poor's или рейтинг аналогичного уровня одного из других рейтинговых агентств;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государственные ценные бумаги стран, имеющих суверенный долгосрочный рейтинг в иностранной валюте не ниже уровня,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2017 года № 234 "Об установлении перечня международных финансовых организаций, облигации которых банки и банковские холдинги приобретают в собственность, и требований к облигациям, которые банки и банковские холдинги приобретают в собственность", зарегистрированным в Реестре государственной регистрации нормативных правовых актов под № 16149;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облигации иностранных эмитентов, имеющие рейтинг не ниже "ВВВ-" (по классификации рейтинговых агентств Standard &amp; Poor's и (или) Fitch) или не ниже "ВааЗ" (по классификации рейтингового агентства Moody's Investors Service);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срочные депозиты в Национальном Банке со сроком погашения до 7 (семи) календарных дней;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займы "овернайт", предоставленные банкам - резидентам и нерезидентам Республики Казахстан, имеющим долгосрочный долговой рейтинг не ниже "ВВВ-" рейтингового агентства Standard &amp; Poor's или рейтинг аналогичного уровня одного из других рейтинговых агентств.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</w:tbl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утративших силу некоторых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рынка, а также структурных элементов некоторых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перечня рейтинговых агентств, присваивающих данный рейтинг" (зарегистрировано в Реестре государственной регистрации нормативных правовых актов под № 8318).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пенсионного обеспечения и страховой деятельности, в которые вносятся изменения, утвержденного постановлением Правления Национального Банка Республики Казахстан от 26 июля 2013 года № 202 "О внесении изменений в некоторые нормативные правовые акты Республики Казахстан по вопросам пенсионного обеспечения и страховой деятельности" (зарегистрировано в Реестре государственной регистрации нормативных правовых актов под № 8686).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регулирования, контроля и надзора финансового рынка и финансовых организаций, в которые вносятся изменения и дополнения, утвержденного постановлением Правления Национального Банка Республики Казахстан от 27 мая 2015 года № 93 "О внесении изменений и дополнений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организаций" (зарегистрировано в Реестре государственной регистрации нормативных правовых актов под № 11670).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финансового рынка и финансовых организаций, в которые вносятся изменения и дополнения, утвержденного постановлением Правления Национального Банка Республики Казахстан от 28 января 2016 года № 12 "О внесении изменений и дополнений в некоторые нормативные правовые акты Республики Казахстан по вопросам финансового рынка и финансовых организаций" (зарегистрировано в Реестре государственной регистрации нормативных правовых актов под № 13308).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рынка ценных бумаг, в которые вносятся изменения и дополнения, утвержденного постановлением Правления Национального Банка Республики Казахстан от 28 октября 2016 года № 259 "О внесении изменений и дополнений в некоторые нормативные правовые акты Республики Казахстан по вопросам регулирования рынка ценных бумаг" (зарегистрировано в Реестре государственной регистрации нормативных правовых актов под № 14525).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января 2018 года № 6 "О внесении изменений и дополнения в постановление Правления Национального Банка Республики Казахстан от 24 декабря 2012 года № 385 "Об установлении минимального рейтинга для юридических лиц,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 (зарегистрировано в Реестре государственной регистрации нормативных правовых актов под № 16434).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Национального Банка Республики Казахстан от 30 июля 2018 года № 157 "О внесении изменений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17559).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мая 2019 года № 81 "О внесении изменений в постановление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 (зарегистрировано в Реестре государственной регистрации нормативных правовых актов под № 18820).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микрофинансовой деятельности и коллекторских агентств, в которые вносятся изменения, утвержденного постановлением Правления Агентства Республики Казахстан по регулированию и развитию финансового рынка от 30 марта 2020 года № 28 "О внесении изменений в некоторые нормативные правовые акты Республики Казахстан по вопросам регулирования финансового рынка, микрофинансовой деятельности и коллекторских агентств" (зарегистрировано в Реестре государственной регистрации нормативных правовых актов под № 20265).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21 сентября 2020 года № 85 "О внесении изменений в постановление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 (зарегистрировано в Реестре государственной регистрации нормативных правовых актов под № 21277).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деятельности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и организаций, осуществляющих микрофинансовую деятельность, в которые вносятся изменения и дополнения, утвержденного постановлением Правления Агентства Республики Казахстан по регулированию и развитию финансового рынка от 17 февраля 2021 года № 34 "О внесении изменений и дополнений в некоторые нормативные правовые акты Республики Казахстан по вопросам регулирования деятельности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и организаций, осуществляющих микрофинансовую деятельность" (зарегистрировано в Реестре государственной регистрации нормативных правовых актов под № 22239).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пруденциального регулирования, в которые вносятся изменения, утвержденного постановлением Правления Агентства Республики Казахстан по регулированию и развитию финансового рынка от 30 июня 2022 года № 48 "О внесении изменений в некоторые нормативные правовые акты Республики Казахстан по вопросам пруденциального регулирования" (зарегистрировано в Реестре государственной регистрации нормативных правовых актов под № 28688).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 и дополнения, утвержденного постановлением Правления Агентства Республики Казахстан по регулированию и развитию финансового рынка от 31 июля 2023 года № 67 "О внесении изменений и дополнений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33241).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26 сентября 2023 года № 74 "О внесении изменения в постановление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филиалов банков-нерезидентов Республики Казахстан, филиалов страховых (перестраховочных) организаций-нерезидентов Республики Казахстан, перечня рейтинговых агентств, присваивающих данный рейтинг" (зарегистрировано в Реестре государственной регистрации нормативных правовых актов под № 33495).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