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b6d9c" w14:textId="a9b6d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постановления Правления Национального Банка Республики Казахстан по вопросам платежей и переводов денег</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10 апреля 2026 года № 38. Зарегистрировано в Министерстве юстиции Республики Казахстан 13 апреля 2026 года № 38400</w:t>
      </w:r>
    </w:p>
    <w:p>
      <w:pPr>
        <w:spacing w:after="0"/>
        <w:ind w:left="0"/>
        <w:jc w:val="both"/>
      </w:pPr>
      <w:bookmarkStart w:name="z4" w:id="0"/>
      <w:r>
        <w:rPr>
          <w:rFonts w:ascii="Times New Roman"/>
          <w:b w:val="false"/>
          <w:i w:val="false"/>
          <w:color w:val="000000"/>
          <w:sz w:val="28"/>
        </w:rPr>
        <w:t>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постановлений Правления Национального Банка Республики Казахстан, в которые вносятся изменения и дополнения по вопросам платежей и переводов денег.</w:t>
      </w:r>
    </w:p>
    <w:bookmarkEnd w:id="1"/>
    <w:bookmarkStart w:name="z6" w:id="2"/>
    <w:p>
      <w:pPr>
        <w:spacing w:after="0"/>
        <w:ind w:left="0"/>
        <w:jc w:val="both"/>
      </w:pPr>
      <w:r>
        <w:rPr>
          <w:rFonts w:ascii="Times New Roman"/>
          <w:b w:val="false"/>
          <w:i w:val="false"/>
          <w:color w:val="000000"/>
          <w:sz w:val="28"/>
        </w:rPr>
        <w:t>
      2. Департаменту платежных систем и цифровых финансовых технологий Национального Банка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мероприятий, предусмотренных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Национального Банка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2026 года № 38</w:t>
            </w:r>
          </w:p>
        </w:tc>
      </w:tr>
    </w:tbl>
    <w:bookmarkStart w:name="z14" w:id="8"/>
    <w:p>
      <w:pPr>
        <w:spacing w:after="0"/>
        <w:ind w:left="0"/>
        <w:jc w:val="left"/>
      </w:pPr>
      <w:r>
        <w:rPr>
          <w:rFonts w:ascii="Times New Roman"/>
          <w:b/>
          <w:i w:val="false"/>
          <w:color w:val="000000"/>
        </w:rPr>
        <w:t xml:space="preserve"> Перечень некоторых постановлений Правления Национального Банка Республики Казахстан, в которые вносятся изменения и дополнения по вопросам платежей и переводов денег</w:t>
      </w:r>
    </w:p>
    <w:bookmarkEnd w:id="8"/>
    <w:bookmarkStart w:name="z15" w:id="9"/>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207 "Об утверждении Правил открытия, ведения и закрытия банковских счетов клиентов" (зарегистрировано в Реестре государственной регистрации нормативных правовых актов под № 14422) следующие изменения и дополнения:</w:t>
      </w:r>
    </w:p>
    <w:bookmarkEnd w:id="9"/>
    <w:bookmarkStart w:name="z16"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открытия, ведения и закрытия банковских счетов клиентов, утвержденных указанным постановлением: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дополнить частями пятой и шестой следующего содержания:</w:t>
      </w:r>
    </w:p>
    <w:bookmarkStart w:name="z18" w:id="11"/>
    <w:p>
      <w:pPr>
        <w:spacing w:after="0"/>
        <w:ind w:left="0"/>
        <w:jc w:val="both"/>
      </w:pPr>
      <w:r>
        <w:rPr>
          <w:rFonts w:ascii="Times New Roman"/>
          <w:b w:val="false"/>
          <w:i w:val="false"/>
          <w:color w:val="000000"/>
          <w:sz w:val="28"/>
        </w:rPr>
        <w:t>
      "При установлении деловых отношений дистанционным способом путем открытия банковского счета банк проводит биометрическую аутентификацию клиента посредством Центра обмена идентификационными данными (далее – ЦОИД), функционирование которого предусмотрено Законом о платежах и платежных системах.</w:t>
      </w:r>
    </w:p>
    <w:bookmarkEnd w:id="11"/>
    <w:bookmarkStart w:name="z19" w:id="12"/>
    <w:p>
      <w:pPr>
        <w:spacing w:after="0"/>
        <w:ind w:left="0"/>
        <w:jc w:val="both"/>
      </w:pPr>
      <w:r>
        <w:rPr>
          <w:rFonts w:ascii="Times New Roman"/>
          <w:b w:val="false"/>
          <w:i w:val="false"/>
          <w:color w:val="000000"/>
          <w:sz w:val="28"/>
        </w:rPr>
        <w:t xml:space="preserve">
      Порядок проведения биометрической аутентификации посредством ЦОИД, а также сроки хранения результатов биометрической аутентификации устанавливаются Правилами оказания банками, филиалами банков-нерезидентов Республики Казахстан и организациями, осуществляющими отдельные виды банковских операций, электронных банковских услуг,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212, зарегистрированными в Реестре государственной регистрации нормативных правовых актов под № 14337.";</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60</w:t>
      </w:r>
      <w:r>
        <w:rPr>
          <w:rFonts w:ascii="Times New Roman"/>
          <w:b w:val="false"/>
          <w:i w:val="false"/>
          <w:color w:val="000000"/>
          <w:sz w:val="28"/>
        </w:rPr>
        <w:t xml:space="preserve"> и </w:t>
      </w:r>
      <w:r>
        <w:rPr>
          <w:rFonts w:ascii="Times New Roman"/>
          <w:b w:val="false"/>
          <w:i w:val="false"/>
          <w:color w:val="000000"/>
          <w:sz w:val="28"/>
        </w:rPr>
        <w:t>61</w:t>
      </w:r>
      <w:r>
        <w:rPr>
          <w:rFonts w:ascii="Times New Roman"/>
          <w:b w:val="false"/>
          <w:i w:val="false"/>
          <w:color w:val="000000"/>
          <w:sz w:val="28"/>
        </w:rPr>
        <w:t xml:space="preserve"> изложить в следующей редакции:</w:t>
      </w:r>
    </w:p>
    <w:bookmarkStart w:name="z21" w:id="13"/>
    <w:p>
      <w:pPr>
        <w:spacing w:after="0"/>
        <w:ind w:left="0"/>
        <w:jc w:val="both"/>
      </w:pPr>
      <w:r>
        <w:rPr>
          <w:rFonts w:ascii="Times New Roman"/>
          <w:b w:val="false"/>
          <w:i w:val="false"/>
          <w:color w:val="000000"/>
          <w:sz w:val="28"/>
        </w:rPr>
        <w:t xml:space="preserve">
      "60. При ведении банком банковских счетов клиентов, переданных ему другим банком в случаях, предусмотренных </w:t>
      </w:r>
      <w:r>
        <w:rPr>
          <w:rFonts w:ascii="Times New Roman"/>
          <w:b w:val="false"/>
          <w:i w:val="false"/>
          <w:color w:val="000000"/>
          <w:sz w:val="28"/>
        </w:rPr>
        <w:t>статьями 68</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и </w:t>
      </w:r>
      <w:r>
        <w:rPr>
          <w:rFonts w:ascii="Times New Roman"/>
          <w:b w:val="false"/>
          <w:i w:val="false"/>
          <w:color w:val="000000"/>
          <w:sz w:val="28"/>
        </w:rPr>
        <w:t>106</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(далее – Закон о банках и банковской деятельности), банк присваивает указанным банковским счетам новые индивидуальные идентификационные коды и уведомляет налоговые органы в порядке, определенном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55 Налогового кодекса.</w:t>
      </w:r>
    </w:p>
    <w:bookmarkEnd w:id="13"/>
    <w:bookmarkStart w:name="z22" w:id="14"/>
    <w:p>
      <w:pPr>
        <w:spacing w:after="0"/>
        <w:ind w:left="0"/>
        <w:jc w:val="both"/>
      </w:pPr>
      <w:r>
        <w:rPr>
          <w:rFonts w:ascii="Times New Roman"/>
          <w:b w:val="false"/>
          <w:i w:val="false"/>
          <w:color w:val="000000"/>
          <w:sz w:val="28"/>
        </w:rPr>
        <w:t xml:space="preserve">
      61. Приостановление расходных операций по банковским счетам или арест денег, находящихся на банковском счете, осуществляется в соответствии со </w:t>
      </w:r>
      <w:r>
        <w:rPr>
          <w:rFonts w:ascii="Times New Roman"/>
          <w:b w:val="false"/>
          <w:i w:val="false"/>
          <w:color w:val="000000"/>
          <w:sz w:val="28"/>
        </w:rPr>
        <w:t>статьей 740</w:t>
      </w:r>
      <w:r>
        <w:rPr>
          <w:rFonts w:ascii="Times New Roman"/>
          <w:b w:val="false"/>
          <w:i w:val="false"/>
          <w:color w:val="000000"/>
          <w:sz w:val="28"/>
        </w:rPr>
        <w:t xml:space="preserve"> Гражданского кодекса, </w:t>
      </w:r>
      <w:r>
        <w:rPr>
          <w:rFonts w:ascii="Times New Roman"/>
          <w:b w:val="false"/>
          <w:i w:val="false"/>
          <w:color w:val="000000"/>
          <w:sz w:val="28"/>
        </w:rPr>
        <w:t>статьей 125</w:t>
      </w:r>
      <w:r>
        <w:rPr>
          <w:rFonts w:ascii="Times New Roman"/>
          <w:b w:val="false"/>
          <w:i w:val="false"/>
          <w:color w:val="000000"/>
          <w:sz w:val="28"/>
        </w:rPr>
        <w:t xml:space="preserve"> Кодекса Республики Казахстан "О таможенном регулировании в Республике Казахстан", </w:t>
      </w:r>
      <w:r>
        <w:rPr>
          <w:rFonts w:ascii="Times New Roman"/>
          <w:b w:val="false"/>
          <w:i w:val="false"/>
          <w:color w:val="000000"/>
          <w:sz w:val="28"/>
        </w:rPr>
        <w:t>статьей 161</w:t>
      </w:r>
      <w:r>
        <w:rPr>
          <w:rFonts w:ascii="Times New Roman"/>
          <w:b w:val="false"/>
          <w:i w:val="false"/>
          <w:color w:val="000000"/>
          <w:sz w:val="28"/>
        </w:rPr>
        <w:t xml:space="preserve"> Уголовно-процессуального кодекса Республики Казахстан, </w:t>
      </w:r>
      <w:r>
        <w:rPr>
          <w:rFonts w:ascii="Times New Roman"/>
          <w:b w:val="false"/>
          <w:i w:val="false"/>
          <w:color w:val="000000"/>
          <w:sz w:val="28"/>
        </w:rPr>
        <w:t>статьей 156</w:t>
      </w:r>
      <w:r>
        <w:rPr>
          <w:rFonts w:ascii="Times New Roman"/>
          <w:b w:val="false"/>
          <w:i w:val="false"/>
          <w:color w:val="000000"/>
          <w:sz w:val="28"/>
        </w:rPr>
        <w:t xml:space="preserve"> Гражданского процессуального кодекса Республики Казахстан, </w:t>
      </w:r>
      <w:r>
        <w:rPr>
          <w:rFonts w:ascii="Times New Roman"/>
          <w:b w:val="false"/>
          <w:i w:val="false"/>
          <w:color w:val="000000"/>
          <w:sz w:val="28"/>
        </w:rPr>
        <w:t>статьей 86</w:t>
      </w:r>
      <w:r>
        <w:rPr>
          <w:rFonts w:ascii="Times New Roman"/>
          <w:b w:val="false"/>
          <w:i w:val="false"/>
          <w:color w:val="000000"/>
          <w:sz w:val="28"/>
        </w:rPr>
        <w:t xml:space="preserve"> Налогового кодекса, </w:t>
      </w:r>
      <w:r>
        <w:rPr>
          <w:rFonts w:ascii="Times New Roman"/>
          <w:b w:val="false"/>
          <w:i w:val="false"/>
          <w:color w:val="000000"/>
          <w:sz w:val="28"/>
        </w:rPr>
        <w:t>статьей 70</w:t>
      </w:r>
      <w:r>
        <w:rPr>
          <w:rFonts w:ascii="Times New Roman"/>
          <w:b w:val="false"/>
          <w:i w:val="false"/>
          <w:color w:val="000000"/>
          <w:sz w:val="28"/>
        </w:rPr>
        <w:t xml:space="preserve"> Закона о банках и банковской деятельности, </w:t>
      </w:r>
      <w:r>
        <w:rPr>
          <w:rFonts w:ascii="Times New Roman"/>
          <w:b w:val="false"/>
          <w:i w:val="false"/>
          <w:color w:val="000000"/>
          <w:sz w:val="28"/>
        </w:rPr>
        <w:t>статьей 13</w:t>
      </w:r>
      <w:r>
        <w:rPr>
          <w:rFonts w:ascii="Times New Roman"/>
          <w:b w:val="false"/>
          <w:i w:val="false"/>
          <w:color w:val="000000"/>
          <w:sz w:val="28"/>
        </w:rPr>
        <w:t xml:space="preserve"> Закона о ПОДФТ, </w:t>
      </w:r>
      <w:r>
        <w:rPr>
          <w:rFonts w:ascii="Times New Roman"/>
          <w:b w:val="false"/>
          <w:i w:val="false"/>
          <w:color w:val="000000"/>
          <w:sz w:val="28"/>
        </w:rPr>
        <w:t>статьями 32</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Закона Республики Казахстан "Об исполнительном производстве и статусе судебных исполнителей", </w:t>
      </w:r>
      <w:r>
        <w:rPr>
          <w:rFonts w:ascii="Times New Roman"/>
          <w:b w:val="false"/>
          <w:i w:val="false"/>
          <w:color w:val="000000"/>
          <w:sz w:val="28"/>
        </w:rPr>
        <w:t>пунктом 11</w:t>
      </w:r>
      <w:r>
        <w:rPr>
          <w:rFonts w:ascii="Times New Roman"/>
          <w:b w:val="false"/>
          <w:i w:val="false"/>
          <w:color w:val="000000"/>
          <w:sz w:val="28"/>
        </w:rPr>
        <w:t xml:space="preserve"> статьи 27 Закона о платежах и платежных системах на основании решений и (или) распоряжений уполномоченных государственных органов или должностных лиц о приостановлении расходных операций по банковскому счету клиента или актов о наложении ареста на деньги, находящиеся на банковском счете клиента.";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63 изложить в следующей редакции:</w:t>
      </w:r>
    </w:p>
    <w:bookmarkStart w:name="z24" w:id="15"/>
    <w:p>
      <w:pPr>
        <w:spacing w:after="0"/>
        <w:ind w:left="0"/>
        <w:jc w:val="both"/>
      </w:pPr>
      <w:r>
        <w:rPr>
          <w:rFonts w:ascii="Times New Roman"/>
          <w:b w:val="false"/>
          <w:i w:val="false"/>
          <w:color w:val="000000"/>
          <w:sz w:val="28"/>
        </w:rPr>
        <w:t xml:space="preserve">
      "1) в случае несоответствия реквизитов банка и его клиента реквизитам, указанным в решении и (или) распоряжении уполномоченного государственного органа или должностного лица о приостановлении расходных операций по банковскому счету клиента, в соответствии с Правилами осуществления безналичных платежей и (или) переводов денег на территории Республики Казахстан,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208, зарегистрированным в Реестре государственной регистрации нормативных правовых актов под № 14419 (далее – Правила осуществления безналичных платежей), за исключением случаев их несоответствия реквизитам, указанным в ранее предъявленных решениях и (или) распоряжениях уполномоченного государственного органа или должностного лица о приостановлении расходных операций по банковскому счету клиента в случаях, предусмотренных </w:t>
      </w:r>
      <w:r>
        <w:rPr>
          <w:rFonts w:ascii="Times New Roman"/>
          <w:b w:val="false"/>
          <w:i w:val="false"/>
          <w:color w:val="000000"/>
          <w:sz w:val="28"/>
        </w:rPr>
        <w:t>статьями 68</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и </w:t>
      </w:r>
      <w:r>
        <w:rPr>
          <w:rFonts w:ascii="Times New Roman"/>
          <w:b w:val="false"/>
          <w:i w:val="false"/>
          <w:color w:val="000000"/>
          <w:sz w:val="28"/>
        </w:rPr>
        <w:t>106</w:t>
      </w:r>
      <w:r>
        <w:rPr>
          <w:rFonts w:ascii="Times New Roman"/>
          <w:b w:val="false"/>
          <w:i w:val="false"/>
          <w:color w:val="000000"/>
          <w:sz w:val="28"/>
        </w:rPr>
        <w:t xml:space="preserve"> Закона о банках и банковской деятельности;".</w:t>
      </w:r>
    </w:p>
    <w:bookmarkEnd w:id="15"/>
    <w:bookmarkStart w:name="z25" w:id="16"/>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208 "Об утверждении Правил осуществления безналичных платежей и (или) переводов денег на территории Республики Казахстан" (зарегистрировано в Реестре государственной регистрации нормативных правовых актов под № 14419) следующие изменения и дополнение:</w:t>
      </w:r>
    </w:p>
    <w:bookmarkEnd w:id="16"/>
    <w:bookmarkStart w:name="z26"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безналичных платежей и (или) переводов денег на территории Республики Казахстан, утвержденных указанным постановлением:</w:t>
      </w:r>
    </w:p>
    <w:bookmarkEnd w:id="17"/>
    <w:bookmarkStart w:name="z27" w:id="1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7-1</w:t>
      </w:r>
      <w:r>
        <w:rPr>
          <w:rFonts w:ascii="Times New Roman"/>
          <w:b w:val="false"/>
          <w:i w:val="false"/>
          <w:color w:val="000000"/>
          <w:sz w:val="28"/>
        </w:rPr>
        <w:t xml:space="preserve"> изложить в следующей редакции:</w:t>
      </w:r>
    </w:p>
    <w:bookmarkEnd w:id="18"/>
    <w:bookmarkStart w:name="z28" w:id="19"/>
    <w:p>
      <w:pPr>
        <w:spacing w:after="0"/>
        <w:ind w:left="0"/>
        <w:jc w:val="both"/>
      </w:pPr>
      <w:r>
        <w:rPr>
          <w:rFonts w:ascii="Times New Roman"/>
          <w:b w:val="false"/>
          <w:i w:val="false"/>
          <w:color w:val="000000"/>
          <w:sz w:val="28"/>
        </w:rPr>
        <w:t>
      "Для целей Правил под альтернативным идентификатором понимаются отдельные реквизиты, в том числе в виде буквенно-цифровых символов, которые позволяют идентифицировать клиента и осуществить платеж и (или) перевод денег.";</w:t>
      </w:r>
    </w:p>
    <w:bookmarkEnd w:id="19"/>
    <w:bookmarkStart w:name="z29" w:id="20"/>
    <w:p>
      <w:pPr>
        <w:spacing w:after="0"/>
        <w:ind w:left="0"/>
        <w:jc w:val="both"/>
      </w:pPr>
      <w:r>
        <w:rPr>
          <w:rFonts w:ascii="Times New Roman"/>
          <w:b w:val="false"/>
          <w:i w:val="false"/>
          <w:color w:val="000000"/>
          <w:sz w:val="28"/>
        </w:rPr>
        <w:t>
      дополнить пунктом 7-3 следующего содержания:</w:t>
      </w:r>
    </w:p>
    <w:bookmarkEnd w:id="20"/>
    <w:bookmarkStart w:name="z30" w:id="21"/>
    <w:p>
      <w:pPr>
        <w:spacing w:after="0"/>
        <w:ind w:left="0"/>
        <w:jc w:val="both"/>
      </w:pPr>
      <w:r>
        <w:rPr>
          <w:rFonts w:ascii="Times New Roman"/>
          <w:b w:val="false"/>
          <w:i w:val="false"/>
          <w:color w:val="000000"/>
          <w:sz w:val="28"/>
        </w:rPr>
        <w:t xml:space="preserve">
      "7-3. При проведении межбанковских платежей и (или) переводов денег посредством межбанковской системы мобильных платежей с использованием штрихового кода, средств биометрической аутентификации, альтернативных идентификаторов банк обеспечивает соблюдение требований, установленных в соответствии с </w:t>
      </w:r>
      <w:r>
        <w:rPr>
          <w:rFonts w:ascii="Times New Roman"/>
          <w:b w:val="false"/>
          <w:i w:val="false"/>
          <w:color w:val="000000"/>
          <w:sz w:val="28"/>
        </w:rPr>
        <w:t>пунктом 4-1</w:t>
      </w:r>
      <w:r>
        <w:rPr>
          <w:rFonts w:ascii="Times New Roman"/>
          <w:b w:val="false"/>
          <w:i w:val="false"/>
          <w:color w:val="000000"/>
          <w:sz w:val="28"/>
        </w:rPr>
        <w:t xml:space="preserve"> статьи 5 Закона о платежах и платежных системах.";</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w:t>
      </w:r>
      <w:r>
        <w:rPr>
          <w:rFonts w:ascii="Times New Roman"/>
          <w:b w:val="false"/>
          <w:i w:val="false"/>
          <w:color w:val="000000"/>
          <w:sz w:val="28"/>
        </w:rPr>
        <w:t xml:space="preserve"> изложить в следующей редакции:</w:t>
      </w:r>
    </w:p>
    <w:bookmarkStart w:name="z32" w:id="22"/>
    <w:p>
      <w:pPr>
        <w:spacing w:after="0"/>
        <w:ind w:left="0"/>
        <w:jc w:val="both"/>
      </w:pPr>
      <w:r>
        <w:rPr>
          <w:rFonts w:ascii="Times New Roman"/>
          <w:b w:val="false"/>
          <w:i w:val="false"/>
          <w:color w:val="000000"/>
          <w:sz w:val="28"/>
        </w:rPr>
        <w:t xml:space="preserve">
      "76. Списание денег банком с банковского счета отправителя денег производится на основании принятого банком к исполнению платежного документа либо платежного документа, исполняемого без согласия отправителя денег, в случаях, предусмотренных </w:t>
      </w:r>
      <w:r>
        <w:rPr>
          <w:rFonts w:ascii="Times New Roman"/>
          <w:b w:val="false"/>
          <w:i w:val="false"/>
          <w:color w:val="000000"/>
          <w:sz w:val="28"/>
        </w:rPr>
        <w:t>статьями 185</w:t>
      </w:r>
      <w:r>
        <w:rPr>
          <w:rFonts w:ascii="Times New Roman"/>
          <w:b w:val="false"/>
          <w:i w:val="false"/>
          <w:color w:val="000000"/>
          <w:sz w:val="28"/>
        </w:rPr>
        <w:t xml:space="preserve"> и </w:t>
      </w:r>
      <w:r>
        <w:rPr>
          <w:rFonts w:ascii="Times New Roman"/>
          <w:b w:val="false"/>
          <w:i w:val="false"/>
          <w:color w:val="000000"/>
          <w:sz w:val="28"/>
        </w:rPr>
        <w:t>186</w:t>
      </w:r>
      <w:r>
        <w:rPr>
          <w:rFonts w:ascii="Times New Roman"/>
          <w:b w:val="false"/>
          <w:i w:val="false"/>
          <w:color w:val="000000"/>
          <w:sz w:val="28"/>
        </w:rPr>
        <w:t xml:space="preserve"> Налогового кодекса, </w:t>
      </w:r>
      <w:r>
        <w:rPr>
          <w:rFonts w:ascii="Times New Roman"/>
          <w:b w:val="false"/>
          <w:i w:val="false"/>
          <w:color w:val="000000"/>
          <w:sz w:val="28"/>
        </w:rPr>
        <w:t>статьями 129</w:t>
      </w:r>
      <w:r>
        <w:rPr>
          <w:rFonts w:ascii="Times New Roman"/>
          <w:b w:val="false"/>
          <w:i w:val="false"/>
          <w:color w:val="000000"/>
          <w:sz w:val="28"/>
        </w:rPr>
        <w:t xml:space="preserve"> и </w:t>
      </w:r>
      <w:r>
        <w:rPr>
          <w:rFonts w:ascii="Times New Roman"/>
          <w:b w:val="false"/>
          <w:i w:val="false"/>
          <w:color w:val="000000"/>
          <w:sz w:val="28"/>
        </w:rPr>
        <w:t>130</w:t>
      </w:r>
      <w:r>
        <w:rPr>
          <w:rFonts w:ascii="Times New Roman"/>
          <w:b w:val="false"/>
          <w:i w:val="false"/>
          <w:color w:val="000000"/>
          <w:sz w:val="28"/>
        </w:rPr>
        <w:t xml:space="preserve"> Таможенного кодекса, </w:t>
      </w:r>
      <w:r>
        <w:rPr>
          <w:rFonts w:ascii="Times New Roman"/>
          <w:b w:val="false"/>
          <w:i w:val="false"/>
          <w:color w:val="000000"/>
          <w:sz w:val="28"/>
        </w:rPr>
        <w:t>статьей 256</w:t>
      </w:r>
      <w:r>
        <w:rPr>
          <w:rFonts w:ascii="Times New Roman"/>
          <w:b w:val="false"/>
          <w:i w:val="false"/>
          <w:color w:val="000000"/>
          <w:sz w:val="28"/>
        </w:rPr>
        <w:t xml:space="preserve"> Социального кодекса, </w:t>
      </w:r>
      <w:r>
        <w:rPr>
          <w:rFonts w:ascii="Times New Roman"/>
          <w:b w:val="false"/>
          <w:i w:val="false"/>
          <w:color w:val="000000"/>
          <w:sz w:val="28"/>
        </w:rPr>
        <w:t>статьей 61</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(далее – Закон о банках и банковской деятельности), </w:t>
      </w:r>
      <w:r>
        <w:rPr>
          <w:rFonts w:ascii="Times New Roman"/>
          <w:b w:val="false"/>
          <w:i w:val="false"/>
          <w:color w:val="000000"/>
          <w:sz w:val="28"/>
        </w:rPr>
        <w:t>статьей 58</w:t>
      </w:r>
      <w:r>
        <w:rPr>
          <w:rFonts w:ascii="Times New Roman"/>
          <w:b w:val="false"/>
          <w:i w:val="false"/>
          <w:color w:val="000000"/>
          <w:sz w:val="28"/>
        </w:rPr>
        <w:t xml:space="preserve"> Закона об исполнительном производстве,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"Об обязательном социальном медицинском страховании", </w:t>
      </w:r>
      <w:r>
        <w:rPr>
          <w:rFonts w:ascii="Times New Roman"/>
          <w:b w:val="false"/>
          <w:i w:val="false"/>
          <w:color w:val="000000"/>
          <w:sz w:val="28"/>
        </w:rPr>
        <w:t>Законом</w:t>
      </w:r>
      <w:r>
        <w:rPr>
          <w:rFonts w:ascii="Times New Roman"/>
          <w:b w:val="false"/>
          <w:i w:val="false"/>
          <w:color w:val="000000"/>
          <w:sz w:val="28"/>
        </w:rPr>
        <w:t xml:space="preserve"> о платежах и платежных системах и (или) договором банковского счета.";</w:t>
      </w:r>
    </w:p>
    <w:bookmarkEnd w:id="22"/>
    <w:bookmarkStart w:name="z33"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80</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35" w:id="24"/>
    <w:p>
      <w:pPr>
        <w:spacing w:after="0"/>
        <w:ind w:left="0"/>
        <w:jc w:val="both"/>
      </w:pPr>
      <w:r>
        <w:rPr>
          <w:rFonts w:ascii="Times New Roman"/>
          <w:b w:val="false"/>
          <w:i w:val="false"/>
          <w:color w:val="000000"/>
          <w:sz w:val="28"/>
        </w:rPr>
        <w:t>
      "2) если платежный документ содержит исправления, дополнения и помарки, за исключением:</w:t>
      </w:r>
    </w:p>
    <w:bookmarkEnd w:id="24"/>
    <w:bookmarkStart w:name="z36" w:id="25"/>
    <w:p>
      <w:pPr>
        <w:spacing w:after="0"/>
        <w:ind w:left="0"/>
        <w:jc w:val="both"/>
      </w:pPr>
      <w:r>
        <w:rPr>
          <w:rFonts w:ascii="Times New Roman"/>
          <w:b w:val="false"/>
          <w:i w:val="false"/>
          <w:color w:val="000000"/>
          <w:sz w:val="28"/>
        </w:rPr>
        <w:t xml:space="preserve">
      случаев, предусмотренных </w:t>
      </w:r>
      <w:r>
        <w:rPr>
          <w:rFonts w:ascii="Times New Roman"/>
          <w:b w:val="false"/>
          <w:i w:val="false"/>
          <w:color w:val="000000"/>
          <w:sz w:val="28"/>
        </w:rPr>
        <w:t>статьями 68</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и </w:t>
      </w:r>
      <w:r>
        <w:rPr>
          <w:rFonts w:ascii="Times New Roman"/>
          <w:b w:val="false"/>
          <w:i w:val="false"/>
          <w:color w:val="000000"/>
          <w:sz w:val="28"/>
        </w:rPr>
        <w:t>106</w:t>
      </w:r>
      <w:r>
        <w:rPr>
          <w:rFonts w:ascii="Times New Roman"/>
          <w:b w:val="false"/>
          <w:i w:val="false"/>
          <w:color w:val="000000"/>
          <w:sz w:val="28"/>
        </w:rPr>
        <w:t xml:space="preserve"> Закона о банках и банковской деятельности;</w:t>
      </w:r>
    </w:p>
    <w:bookmarkEnd w:id="25"/>
    <w:bookmarkStart w:name="z37" w:id="26"/>
    <w:p>
      <w:pPr>
        <w:spacing w:after="0"/>
        <w:ind w:left="0"/>
        <w:jc w:val="both"/>
      </w:pPr>
      <w:r>
        <w:rPr>
          <w:rFonts w:ascii="Times New Roman"/>
          <w:b w:val="false"/>
          <w:i w:val="false"/>
          <w:color w:val="000000"/>
          <w:sz w:val="28"/>
        </w:rPr>
        <w:t xml:space="preserve">
      исполнения ранее предъявленных инкассовых распоряжений к банковским счетам отправителя денег, в случаях, когда бенефициар обслуживается в банке-правопреемнике в рамках операций, предусмотренных </w:t>
      </w:r>
      <w:r>
        <w:rPr>
          <w:rFonts w:ascii="Times New Roman"/>
          <w:b w:val="false"/>
          <w:i w:val="false"/>
          <w:color w:val="000000"/>
          <w:sz w:val="28"/>
        </w:rPr>
        <w:t>статьями 68</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и </w:t>
      </w:r>
      <w:r>
        <w:rPr>
          <w:rFonts w:ascii="Times New Roman"/>
          <w:b w:val="false"/>
          <w:i w:val="false"/>
          <w:color w:val="000000"/>
          <w:sz w:val="28"/>
        </w:rPr>
        <w:t>106</w:t>
      </w:r>
      <w:r>
        <w:rPr>
          <w:rFonts w:ascii="Times New Roman"/>
          <w:b w:val="false"/>
          <w:i w:val="false"/>
          <w:color w:val="000000"/>
          <w:sz w:val="28"/>
        </w:rPr>
        <w:t xml:space="preserve"> Закона о банках и банковской деятельности. Исполнение таких инкассовых распоряжений осуществляется с исправлением банковских реквизитов бенефициара (ИИК, наименование и банковский идентификационный код банка бенефициара), на основании документа банка-правопреемника, подтверждающего реквизиты бенефициара и банка бенефициара;</w:t>
      </w:r>
    </w:p>
    <w:bookmarkEnd w:id="26"/>
    <w:bookmarkStart w:name="z38" w:id="27"/>
    <w:p>
      <w:pPr>
        <w:spacing w:after="0"/>
        <w:ind w:left="0"/>
        <w:jc w:val="both"/>
      </w:pPr>
      <w:r>
        <w:rPr>
          <w:rFonts w:ascii="Times New Roman"/>
          <w:b w:val="false"/>
          <w:i w:val="false"/>
          <w:color w:val="000000"/>
          <w:sz w:val="28"/>
        </w:rPr>
        <w:t>
      исполнения ранее предъявленных инкассовых распоряжений и платежных требований к банковским счетам отправителя денег, в случаях, когда бенефициар обслуживается в банке, находящемся в процессе принудительной ликвидации, или бенефициаром является банк, находящийся в процессе принудительной ликвидации. Исполнение таких инкассовых распоряжений и платежных требований осуществляется с исправлением банковских реквизитов бенефициара (ИИК, наименование и банковский идентификационный код банка бенефициара) на основании документа банка, в котором открыт новый банковский счет бенефициара, с подтверждением реквизитов бенефициара и банка бенефициара;</w:t>
      </w:r>
    </w:p>
    <w:bookmarkEnd w:id="27"/>
    <w:bookmarkStart w:name="z39" w:id="28"/>
    <w:p>
      <w:pPr>
        <w:spacing w:after="0"/>
        <w:ind w:left="0"/>
        <w:jc w:val="both"/>
      </w:pPr>
      <w:r>
        <w:rPr>
          <w:rFonts w:ascii="Times New Roman"/>
          <w:b w:val="false"/>
          <w:i w:val="false"/>
          <w:color w:val="000000"/>
          <w:sz w:val="28"/>
        </w:rPr>
        <w:t xml:space="preserve">
      3) несоответствия ИИК, ИИН (БИН) отправителя денег реквизитам, указанным в платежном документе, за исключением исправления банком отправителя денег в платежных документах ИИК клиента в случаях, предусмотренных </w:t>
      </w:r>
      <w:r>
        <w:rPr>
          <w:rFonts w:ascii="Times New Roman"/>
          <w:b w:val="false"/>
          <w:i w:val="false"/>
          <w:color w:val="000000"/>
          <w:sz w:val="28"/>
        </w:rPr>
        <w:t>статьями 68</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и </w:t>
      </w:r>
      <w:r>
        <w:rPr>
          <w:rFonts w:ascii="Times New Roman"/>
          <w:b w:val="false"/>
          <w:i w:val="false"/>
          <w:color w:val="000000"/>
          <w:sz w:val="28"/>
        </w:rPr>
        <w:t>106</w:t>
      </w:r>
      <w:r>
        <w:rPr>
          <w:rFonts w:ascii="Times New Roman"/>
          <w:b w:val="false"/>
          <w:i w:val="false"/>
          <w:color w:val="000000"/>
          <w:sz w:val="28"/>
        </w:rPr>
        <w:t xml:space="preserve"> Закона о банках и банковской деятельности, при исполнении платежного документа с других банковских счетов клиента, в случаях, предусмотренных Правилами;";</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изложить в следующей редакции:</w:t>
      </w:r>
    </w:p>
    <w:bookmarkStart w:name="z41" w:id="29"/>
    <w:p>
      <w:pPr>
        <w:spacing w:after="0"/>
        <w:ind w:left="0"/>
        <w:jc w:val="both"/>
      </w:pPr>
      <w:r>
        <w:rPr>
          <w:rFonts w:ascii="Times New Roman"/>
          <w:b w:val="false"/>
          <w:i w:val="false"/>
          <w:color w:val="000000"/>
          <w:sz w:val="28"/>
        </w:rPr>
        <w:t xml:space="preserve">
      "14) предъявления требования о взыскании денег с банковских счетов, при наличии ограничений на такое взыскание в соответствии со </w:t>
      </w:r>
      <w:r>
        <w:rPr>
          <w:rFonts w:ascii="Times New Roman"/>
          <w:b w:val="false"/>
          <w:i w:val="false"/>
          <w:color w:val="000000"/>
          <w:sz w:val="28"/>
        </w:rPr>
        <w:t>статьей 741</w:t>
      </w:r>
      <w:r>
        <w:rPr>
          <w:rFonts w:ascii="Times New Roman"/>
          <w:b w:val="false"/>
          <w:i w:val="false"/>
          <w:color w:val="000000"/>
          <w:sz w:val="28"/>
        </w:rPr>
        <w:t xml:space="preserve"> Гражданского кодекса, </w:t>
      </w:r>
      <w:r>
        <w:rPr>
          <w:rFonts w:ascii="Times New Roman"/>
          <w:b w:val="false"/>
          <w:i w:val="false"/>
          <w:color w:val="000000"/>
          <w:sz w:val="28"/>
        </w:rPr>
        <w:t>статьей 61</w:t>
      </w:r>
      <w:r>
        <w:rPr>
          <w:rFonts w:ascii="Times New Roman"/>
          <w:b w:val="false"/>
          <w:i w:val="false"/>
          <w:color w:val="000000"/>
          <w:sz w:val="28"/>
        </w:rPr>
        <w:t xml:space="preserve"> Закона о банках и банковской деятельности, </w:t>
      </w:r>
      <w:r>
        <w:rPr>
          <w:rFonts w:ascii="Times New Roman"/>
          <w:b w:val="false"/>
          <w:i w:val="false"/>
          <w:color w:val="000000"/>
          <w:sz w:val="28"/>
        </w:rPr>
        <w:t>статьей 27</w:t>
      </w:r>
      <w:r>
        <w:rPr>
          <w:rFonts w:ascii="Times New Roman"/>
          <w:b w:val="false"/>
          <w:i w:val="false"/>
          <w:color w:val="000000"/>
          <w:sz w:val="28"/>
        </w:rPr>
        <w:t xml:space="preserve"> Закона о платежах и платежных системах, </w:t>
      </w:r>
      <w:r>
        <w:rPr>
          <w:rFonts w:ascii="Times New Roman"/>
          <w:b w:val="false"/>
          <w:i w:val="false"/>
          <w:color w:val="000000"/>
          <w:sz w:val="28"/>
        </w:rPr>
        <w:t>статьями 58</w:t>
      </w:r>
      <w:r>
        <w:rPr>
          <w:rFonts w:ascii="Times New Roman"/>
          <w:b w:val="false"/>
          <w:i w:val="false"/>
          <w:color w:val="000000"/>
          <w:sz w:val="28"/>
        </w:rPr>
        <w:t xml:space="preserve"> и </w:t>
      </w:r>
      <w:r>
        <w:rPr>
          <w:rFonts w:ascii="Times New Roman"/>
          <w:b w:val="false"/>
          <w:i w:val="false"/>
          <w:color w:val="000000"/>
          <w:sz w:val="28"/>
        </w:rPr>
        <w:t>98</w:t>
      </w:r>
      <w:r>
        <w:rPr>
          <w:rFonts w:ascii="Times New Roman"/>
          <w:b w:val="false"/>
          <w:i w:val="false"/>
          <w:color w:val="000000"/>
          <w:sz w:val="28"/>
        </w:rPr>
        <w:t xml:space="preserve"> Закона об исполнительном производстве;";</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171</w:t>
      </w:r>
      <w:r>
        <w:rPr>
          <w:rFonts w:ascii="Times New Roman"/>
          <w:b w:val="false"/>
          <w:i w:val="false"/>
          <w:color w:val="000000"/>
          <w:sz w:val="28"/>
        </w:rPr>
        <w:t xml:space="preserve"> изложить в следующей редакции:</w:t>
      </w:r>
    </w:p>
    <w:bookmarkStart w:name="z43" w:id="30"/>
    <w:p>
      <w:pPr>
        <w:spacing w:after="0"/>
        <w:ind w:left="0"/>
        <w:jc w:val="both"/>
      </w:pPr>
      <w:r>
        <w:rPr>
          <w:rFonts w:ascii="Times New Roman"/>
          <w:b w:val="false"/>
          <w:i w:val="false"/>
          <w:color w:val="000000"/>
          <w:sz w:val="28"/>
        </w:rPr>
        <w:t xml:space="preserve">
      "171. Наложение ареста на деньги, находящиеся на банковском счете отправителя денег, на основании соответствующих решений уполномоченных государственных органов, должностных лиц, судебных исполнителей или органов юстиции, обладающих правом наложения ареста на деньги клиента, временное ограничение на распоряжение деньгами (имуществом), находящимися на банковских счетах, а также приостановление расходных операций по банковским счетам отправителя денег на основании соответствующих решений уполномоченных государственных органов или должностных лиц, обладающих правом приостановления расходных операций по банковскому счету, осуществляется в порядке и случаях, предусмотренных </w:t>
      </w:r>
      <w:r>
        <w:rPr>
          <w:rFonts w:ascii="Times New Roman"/>
          <w:b w:val="false"/>
          <w:i w:val="false"/>
          <w:color w:val="000000"/>
          <w:sz w:val="28"/>
        </w:rPr>
        <w:t>статьей 740</w:t>
      </w:r>
      <w:r>
        <w:rPr>
          <w:rFonts w:ascii="Times New Roman"/>
          <w:b w:val="false"/>
          <w:i w:val="false"/>
          <w:color w:val="000000"/>
          <w:sz w:val="28"/>
        </w:rPr>
        <w:t xml:space="preserve"> Гражданского кодекса, </w:t>
      </w:r>
      <w:r>
        <w:rPr>
          <w:rFonts w:ascii="Times New Roman"/>
          <w:b w:val="false"/>
          <w:i w:val="false"/>
          <w:color w:val="000000"/>
          <w:sz w:val="28"/>
        </w:rPr>
        <w:t>статьей 161</w:t>
      </w:r>
      <w:r>
        <w:rPr>
          <w:rFonts w:ascii="Times New Roman"/>
          <w:b w:val="false"/>
          <w:i w:val="false"/>
          <w:color w:val="000000"/>
          <w:sz w:val="28"/>
        </w:rPr>
        <w:t xml:space="preserve"> Уголовно-процессуального кодекса Республики Казахстан, </w:t>
      </w:r>
      <w:r>
        <w:rPr>
          <w:rFonts w:ascii="Times New Roman"/>
          <w:b w:val="false"/>
          <w:i w:val="false"/>
          <w:color w:val="000000"/>
          <w:sz w:val="28"/>
        </w:rPr>
        <w:t>статьей 86</w:t>
      </w:r>
      <w:r>
        <w:rPr>
          <w:rFonts w:ascii="Times New Roman"/>
          <w:b w:val="false"/>
          <w:i w:val="false"/>
          <w:color w:val="000000"/>
          <w:sz w:val="28"/>
        </w:rPr>
        <w:t xml:space="preserve"> Налогового кодекса, </w:t>
      </w:r>
      <w:r>
        <w:rPr>
          <w:rFonts w:ascii="Times New Roman"/>
          <w:b w:val="false"/>
          <w:i w:val="false"/>
          <w:color w:val="000000"/>
          <w:sz w:val="28"/>
        </w:rPr>
        <w:t>статьей 125</w:t>
      </w:r>
      <w:r>
        <w:rPr>
          <w:rFonts w:ascii="Times New Roman"/>
          <w:b w:val="false"/>
          <w:i w:val="false"/>
          <w:color w:val="000000"/>
          <w:sz w:val="28"/>
        </w:rPr>
        <w:t xml:space="preserve"> Таможенного кодекса, </w:t>
      </w:r>
      <w:r>
        <w:rPr>
          <w:rFonts w:ascii="Times New Roman"/>
          <w:b w:val="false"/>
          <w:i w:val="false"/>
          <w:color w:val="000000"/>
          <w:sz w:val="28"/>
        </w:rPr>
        <w:t>статьей 70</w:t>
      </w:r>
      <w:r>
        <w:rPr>
          <w:rFonts w:ascii="Times New Roman"/>
          <w:b w:val="false"/>
          <w:i w:val="false"/>
          <w:color w:val="000000"/>
          <w:sz w:val="28"/>
        </w:rPr>
        <w:t xml:space="preserve"> Закона о банках и банковской деятельности и </w:t>
      </w:r>
      <w:r>
        <w:rPr>
          <w:rFonts w:ascii="Times New Roman"/>
          <w:b w:val="false"/>
          <w:i w:val="false"/>
          <w:color w:val="000000"/>
          <w:sz w:val="28"/>
        </w:rPr>
        <w:t>статьями 62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Закона об исполнительном производстве.";</w:t>
      </w:r>
    </w:p>
    <w:bookmarkEnd w:id="30"/>
    <w:bookmarkStart w:name="z44" w:id="3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177</w:t>
      </w:r>
      <w:r>
        <w:rPr>
          <w:rFonts w:ascii="Times New Roman"/>
          <w:b w:val="false"/>
          <w:i w:val="false"/>
          <w:color w:val="000000"/>
          <w:sz w:val="28"/>
        </w:rPr>
        <w:t xml:space="preserve"> изложить в следующей редакции:</w:t>
      </w:r>
    </w:p>
    <w:bookmarkEnd w:id="31"/>
    <w:bookmarkStart w:name="z45" w:id="32"/>
    <w:p>
      <w:pPr>
        <w:spacing w:after="0"/>
        <w:ind w:left="0"/>
        <w:jc w:val="both"/>
      </w:pPr>
      <w:r>
        <w:rPr>
          <w:rFonts w:ascii="Times New Roman"/>
          <w:b w:val="false"/>
          <w:i w:val="false"/>
          <w:color w:val="000000"/>
          <w:sz w:val="28"/>
        </w:rPr>
        <w:t xml:space="preserve">
      "В случае получения постановления судебного исполнителя либо органа юстиции об истребовании информации о номерах банковских счетов и наличии денег на них, сведений о характере и стоимости имущества, находящегося в банках, организациях, осуществляющих отдельные виды банковских операций, а также в страховых организациях, и наложении ареста на них банк не позднее трех операционных дней после получения такого постановления уведомляет судебного исполнителя либо орган юстиции о его полном либо частичном исполнении, с указанием суммы денег, на которую наложен арест либо о принятии к исполнению постановления, направляет истребуемую в рамках постановления информацию в порядке, установленном </w:t>
      </w:r>
      <w:r>
        <w:rPr>
          <w:rFonts w:ascii="Times New Roman"/>
          <w:b w:val="false"/>
          <w:i w:val="false"/>
          <w:color w:val="000000"/>
          <w:sz w:val="28"/>
        </w:rPr>
        <w:t>статьей 69</w:t>
      </w:r>
      <w:r>
        <w:rPr>
          <w:rFonts w:ascii="Times New Roman"/>
          <w:b w:val="false"/>
          <w:i w:val="false"/>
          <w:color w:val="000000"/>
          <w:sz w:val="28"/>
        </w:rPr>
        <w:t xml:space="preserve"> Закона о банках и банковской деятельности и уведомляет об имеющихся решениях уполномоченных органов или должностных лиц о наложении ареста либо распоряжениях о приостановлении расходных операций.".</w:t>
      </w:r>
    </w:p>
    <w:bookmarkEnd w:id="32"/>
    <w:bookmarkStart w:name="z46" w:id="33"/>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209 "Об утверждении Правил установления корреспондентских отношений между Национальным Банком Республики Казахстан и банками, филиалами банков-нерезидентов Республики Казахстан, а также организациями, осуществляющими отдельные виды банковских операций" (зарегистрировано в Реестре государственной регистрации нормативных правовых актов под № 14336) следующие изменение и дополнение:</w:t>
      </w:r>
    </w:p>
    <w:bookmarkEnd w:id="33"/>
    <w:bookmarkStart w:name="z47"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установления корреспондентских отношений между Национальным Банком Республики Казахстан и банками, филиалами банков-нерезидентов Республики Казахстан, а также организациями, осуществляющими отдельные виды банковских операций, утвержденных указанным постановлением:</w:t>
      </w:r>
    </w:p>
    <w:bookmarkEnd w:id="34"/>
    <w:bookmarkStart w:name="z48" w:id="35"/>
    <w:p>
      <w:pPr>
        <w:spacing w:after="0"/>
        <w:ind w:left="0"/>
        <w:jc w:val="both"/>
      </w:pPr>
      <w:r>
        <w:rPr>
          <w:rFonts w:ascii="Times New Roman"/>
          <w:b w:val="false"/>
          <w:i w:val="false"/>
          <w:color w:val="000000"/>
          <w:sz w:val="28"/>
        </w:rPr>
        <w:t>
      дополнить пунктом 23-1 следующего содержания:</w:t>
      </w:r>
    </w:p>
    <w:bookmarkEnd w:id="35"/>
    <w:bookmarkStart w:name="z49" w:id="36"/>
    <w:p>
      <w:pPr>
        <w:spacing w:after="0"/>
        <w:ind w:left="0"/>
        <w:jc w:val="both"/>
      </w:pPr>
      <w:r>
        <w:rPr>
          <w:rFonts w:ascii="Times New Roman"/>
          <w:b w:val="false"/>
          <w:i w:val="false"/>
          <w:color w:val="000000"/>
          <w:sz w:val="28"/>
        </w:rPr>
        <w:t xml:space="preserve">
      "23-1. При открытии в Национальном Банке второго корреспондентского счета банком, филиалом исламского банка-нерезидента Республики Казахстан, филиалом банка-нерезидента Республики Казахстан с универсальной банковской лицензией, осуществляющими исламские банковские операции, а также банковские и иные операции с соблюдением принципов, установленных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(далее – Закон о банках и банковской деятельности), не требуется повторного предоставления документов, предусмотренных для открытия банковского счета (за исключением универсальной банковской лицензии либо лицензии на осуществление исламских банковских и иных операций) в одном из следующих случаев:</w:t>
      </w:r>
    </w:p>
    <w:bookmarkEnd w:id="36"/>
    <w:bookmarkStart w:name="z50" w:id="37"/>
    <w:p>
      <w:pPr>
        <w:spacing w:after="0"/>
        <w:ind w:left="0"/>
        <w:jc w:val="both"/>
      </w:pPr>
      <w:r>
        <w:rPr>
          <w:rFonts w:ascii="Times New Roman"/>
          <w:b w:val="false"/>
          <w:i w:val="false"/>
          <w:color w:val="000000"/>
          <w:sz w:val="28"/>
        </w:rPr>
        <w:t xml:space="preserve">
      1) если имеется подтверждение о наличии полного пакета документов, необходимых для открытия корреспондентского счета в соответствии с </w:t>
      </w:r>
      <w:r>
        <w:rPr>
          <w:rFonts w:ascii="Times New Roman"/>
          <w:b w:val="false"/>
          <w:i w:val="false"/>
          <w:color w:val="000000"/>
          <w:sz w:val="28"/>
        </w:rPr>
        <w:t>Правилами № 207</w:t>
      </w:r>
      <w:r>
        <w:rPr>
          <w:rFonts w:ascii="Times New Roman"/>
          <w:b w:val="false"/>
          <w:i w:val="false"/>
          <w:color w:val="000000"/>
          <w:sz w:val="28"/>
        </w:rPr>
        <w:t>;</w:t>
      </w:r>
    </w:p>
    <w:bookmarkEnd w:id="37"/>
    <w:bookmarkStart w:name="z51" w:id="38"/>
    <w:p>
      <w:pPr>
        <w:spacing w:after="0"/>
        <w:ind w:left="0"/>
        <w:jc w:val="both"/>
      </w:pPr>
      <w:r>
        <w:rPr>
          <w:rFonts w:ascii="Times New Roman"/>
          <w:b w:val="false"/>
          <w:i w:val="false"/>
          <w:color w:val="000000"/>
          <w:sz w:val="28"/>
        </w:rPr>
        <w:t>
      2) если отсутствуют изменения в досье клиента на момент открытия корреспондентского счета.";</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53" w:id="39"/>
    <w:p>
      <w:pPr>
        <w:spacing w:after="0"/>
        <w:ind w:left="0"/>
        <w:jc w:val="both"/>
      </w:pPr>
      <w:r>
        <w:rPr>
          <w:rFonts w:ascii="Times New Roman"/>
          <w:b w:val="false"/>
          <w:i w:val="false"/>
          <w:color w:val="000000"/>
          <w:sz w:val="28"/>
        </w:rPr>
        <w:t xml:space="preserve">
      "44. Инкассовые распоряжения, предъявляемые к корреспондентскому счету банка, исполняются в порядке, установленном </w:t>
      </w:r>
      <w:r>
        <w:rPr>
          <w:rFonts w:ascii="Times New Roman"/>
          <w:b w:val="false"/>
          <w:i w:val="false"/>
          <w:color w:val="000000"/>
          <w:sz w:val="28"/>
        </w:rPr>
        <w:t>Гражданским</w:t>
      </w:r>
      <w:r>
        <w:rPr>
          <w:rFonts w:ascii="Times New Roman"/>
          <w:b w:val="false"/>
          <w:i w:val="false"/>
          <w:color w:val="000000"/>
          <w:sz w:val="28"/>
        </w:rPr>
        <w:t xml:space="preserve"> кодексом, </w:t>
      </w:r>
      <w:r>
        <w:rPr>
          <w:rFonts w:ascii="Times New Roman"/>
          <w:b w:val="false"/>
          <w:i w:val="false"/>
          <w:color w:val="000000"/>
          <w:sz w:val="28"/>
        </w:rPr>
        <w:t>Налоговым</w:t>
      </w:r>
      <w:r>
        <w:rPr>
          <w:rFonts w:ascii="Times New Roman"/>
          <w:b w:val="false"/>
          <w:i w:val="false"/>
          <w:color w:val="000000"/>
          <w:sz w:val="28"/>
        </w:rPr>
        <w:t xml:space="preserve"> кодексом,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w:t>
      </w:r>
      <w:r>
        <w:rPr>
          <w:rFonts w:ascii="Times New Roman"/>
          <w:b w:val="false"/>
          <w:i w:val="false"/>
          <w:color w:val="000000"/>
          <w:sz w:val="28"/>
        </w:rPr>
        <w:t>Законом</w:t>
      </w:r>
      <w:r>
        <w:rPr>
          <w:rFonts w:ascii="Times New Roman"/>
          <w:b w:val="false"/>
          <w:i w:val="false"/>
          <w:color w:val="000000"/>
          <w:sz w:val="28"/>
        </w:rPr>
        <w:t xml:space="preserve"> о платежах и платежных системах,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 и </w:t>
      </w:r>
      <w:r>
        <w:rPr>
          <w:rFonts w:ascii="Times New Roman"/>
          <w:b w:val="false"/>
          <w:i w:val="false"/>
          <w:color w:val="000000"/>
          <w:sz w:val="28"/>
        </w:rPr>
        <w:t>Правилами № 208</w:t>
      </w:r>
      <w:r>
        <w:rPr>
          <w:rFonts w:ascii="Times New Roman"/>
          <w:b w:val="false"/>
          <w:i w:val="false"/>
          <w:color w:val="000000"/>
          <w:sz w:val="28"/>
        </w:rPr>
        <w:t>.".</w:t>
      </w:r>
    </w:p>
    <w:bookmarkEnd w:id="39"/>
    <w:bookmarkStart w:name="z54" w:id="40"/>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219 "Об утверждении требований к оформлению и содержанию справки о наличии и номере банковского счета и выписки об остатке и движении денег по банковскому счету" (зарегистрировано в Реестре государственной регистрации нормативных правовых актов под № 14340) следующее изменение:</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6" w:id="41"/>
    <w:p>
      <w:pPr>
        <w:spacing w:after="0"/>
        <w:ind w:left="0"/>
        <w:jc w:val="both"/>
      </w:pPr>
      <w:r>
        <w:rPr>
          <w:rFonts w:ascii="Times New Roman"/>
          <w:b w:val="false"/>
          <w:i w:val="false"/>
          <w:color w:val="000000"/>
          <w:sz w:val="28"/>
        </w:rPr>
        <w:t>
      "1. Утвердить следующие требования к оформлению и содержанию справки о наличии и номере банковского счета и выписки об остатке и движении денег по банковскому счету:</w:t>
      </w:r>
    </w:p>
    <w:bookmarkEnd w:id="41"/>
    <w:bookmarkStart w:name="z57" w:id="42"/>
    <w:p>
      <w:pPr>
        <w:spacing w:after="0"/>
        <w:ind w:left="0"/>
        <w:jc w:val="both"/>
      </w:pPr>
      <w:r>
        <w:rPr>
          <w:rFonts w:ascii="Times New Roman"/>
          <w:b w:val="false"/>
          <w:i w:val="false"/>
          <w:color w:val="000000"/>
          <w:sz w:val="28"/>
        </w:rPr>
        <w:t xml:space="preserve">
      1) справки о наличии и номере банковского счета, предусмотренные </w:t>
      </w:r>
      <w:r>
        <w:rPr>
          <w:rFonts w:ascii="Times New Roman"/>
          <w:b w:val="false"/>
          <w:i w:val="false"/>
          <w:color w:val="000000"/>
          <w:sz w:val="28"/>
        </w:rPr>
        <w:t>пунктами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статьи 69 Закона Республики Казахстан "О банках и банковской деятельности в Республике Казахстан" (далее – Закон о банках и банковской деятельности), оформляются при наличии в банке, филиале банка-нерезидента Республики Казахстан, организации, осуществляющей отдельные виды банковских операций (далее – банки), банковского счета клиента и содержат:</w:t>
      </w:r>
    </w:p>
    <w:bookmarkEnd w:id="42"/>
    <w:bookmarkStart w:name="z58" w:id="43"/>
    <w:p>
      <w:pPr>
        <w:spacing w:after="0"/>
        <w:ind w:left="0"/>
        <w:jc w:val="both"/>
      </w:pPr>
      <w:r>
        <w:rPr>
          <w:rFonts w:ascii="Times New Roman"/>
          <w:b w:val="false"/>
          <w:i w:val="false"/>
          <w:color w:val="000000"/>
          <w:sz w:val="28"/>
        </w:rPr>
        <w:t>
      дату справки;</w:t>
      </w:r>
    </w:p>
    <w:bookmarkEnd w:id="43"/>
    <w:bookmarkStart w:name="z59" w:id="44"/>
    <w:p>
      <w:pPr>
        <w:spacing w:after="0"/>
        <w:ind w:left="0"/>
        <w:jc w:val="both"/>
      </w:pPr>
      <w:r>
        <w:rPr>
          <w:rFonts w:ascii="Times New Roman"/>
          <w:b w:val="false"/>
          <w:i w:val="false"/>
          <w:color w:val="000000"/>
          <w:sz w:val="28"/>
        </w:rPr>
        <w:t>
      наименование юридического лица и (или) его структурного подразделения, фамилию, имя, отчество (при его наличии) физического лица и индивидуальный идентификационный код клиента;</w:t>
      </w:r>
    </w:p>
    <w:bookmarkEnd w:id="44"/>
    <w:bookmarkStart w:name="z60" w:id="45"/>
    <w:p>
      <w:pPr>
        <w:spacing w:after="0"/>
        <w:ind w:left="0"/>
        <w:jc w:val="both"/>
      </w:pPr>
      <w:r>
        <w:rPr>
          <w:rFonts w:ascii="Times New Roman"/>
          <w:b w:val="false"/>
          <w:i w:val="false"/>
          <w:color w:val="000000"/>
          <w:sz w:val="28"/>
        </w:rPr>
        <w:t>
      наименование и банковский идентификационный код банка, в котором обслуживается клиент;</w:t>
      </w:r>
    </w:p>
    <w:bookmarkEnd w:id="45"/>
    <w:bookmarkStart w:name="z61" w:id="46"/>
    <w:p>
      <w:pPr>
        <w:spacing w:after="0"/>
        <w:ind w:left="0"/>
        <w:jc w:val="both"/>
      </w:pPr>
      <w:r>
        <w:rPr>
          <w:rFonts w:ascii="Times New Roman"/>
          <w:b w:val="false"/>
          <w:i w:val="false"/>
          <w:color w:val="000000"/>
          <w:sz w:val="28"/>
        </w:rPr>
        <w:t>
      исходящий остаток на запрашиваемую дату в случае указания сведений об остатке на банковском счете.</w:t>
      </w:r>
    </w:p>
    <w:bookmarkEnd w:id="46"/>
    <w:bookmarkStart w:name="z62" w:id="47"/>
    <w:p>
      <w:pPr>
        <w:spacing w:after="0"/>
        <w:ind w:left="0"/>
        <w:jc w:val="both"/>
      </w:pPr>
      <w:r>
        <w:rPr>
          <w:rFonts w:ascii="Times New Roman"/>
          <w:b w:val="false"/>
          <w:i w:val="false"/>
          <w:color w:val="000000"/>
          <w:sz w:val="28"/>
        </w:rPr>
        <w:t xml:space="preserve">
      Сведения о наличии денег на банковских счетах, предоставляемые в соответствии с </w:t>
      </w:r>
      <w:r>
        <w:rPr>
          <w:rFonts w:ascii="Times New Roman"/>
          <w:b w:val="false"/>
          <w:i w:val="false"/>
          <w:color w:val="000000"/>
          <w:sz w:val="28"/>
        </w:rPr>
        <w:t>подпунктами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12 статьи 69 Закона о банках и банковской деятельности, указываются в пределах взыскиваемой суммы. Сведения о наличии денег на банковских счетах, предоставляемые в соответствии с </w:t>
      </w:r>
      <w:r>
        <w:rPr>
          <w:rFonts w:ascii="Times New Roman"/>
          <w:b w:val="false"/>
          <w:i w:val="false"/>
          <w:color w:val="000000"/>
          <w:sz w:val="28"/>
        </w:rPr>
        <w:t>подпунктами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17 статьи 69 Закона о банках и банковской деятельности указываются в пределах взыскиваемой суммы, а в случае недостаточности денег – также о движении денег на этих счетах с момента возбуждения исполнительного производства.</w:t>
      </w:r>
    </w:p>
    <w:bookmarkEnd w:id="47"/>
    <w:bookmarkStart w:name="z63" w:id="48"/>
    <w:p>
      <w:pPr>
        <w:spacing w:after="0"/>
        <w:ind w:left="0"/>
        <w:jc w:val="both"/>
      </w:pPr>
      <w:r>
        <w:rPr>
          <w:rFonts w:ascii="Times New Roman"/>
          <w:b w:val="false"/>
          <w:i w:val="false"/>
          <w:color w:val="000000"/>
          <w:sz w:val="28"/>
        </w:rPr>
        <w:t>
      Справки о наличии и номерах банковских счетов, остатках и движении денег по банковским счетам клиента, представляемые на бумажном носителе, направляются в форме выписки об остатке и движении денег по банковскому счету (далее – выписка);</w:t>
      </w:r>
    </w:p>
    <w:bookmarkEnd w:id="48"/>
    <w:bookmarkStart w:name="z64" w:id="49"/>
    <w:p>
      <w:pPr>
        <w:spacing w:after="0"/>
        <w:ind w:left="0"/>
        <w:jc w:val="both"/>
      </w:pPr>
      <w:r>
        <w:rPr>
          <w:rFonts w:ascii="Times New Roman"/>
          <w:b w:val="false"/>
          <w:i w:val="false"/>
          <w:color w:val="000000"/>
          <w:sz w:val="28"/>
        </w:rPr>
        <w:t>
      2) выписка содержит:</w:t>
      </w:r>
    </w:p>
    <w:bookmarkEnd w:id="49"/>
    <w:bookmarkStart w:name="z65" w:id="50"/>
    <w:p>
      <w:pPr>
        <w:spacing w:after="0"/>
        <w:ind w:left="0"/>
        <w:jc w:val="both"/>
      </w:pPr>
      <w:r>
        <w:rPr>
          <w:rFonts w:ascii="Times New Roman"/>
          <w:b w:val="false"/>
          <w:i w:val="false"/>
          <w:color w:val="000000"/>
          <w:sz w:val="28"/>
        </w:rPr>
        <w:t>
      дату выписки;</w:t>
      </w:r>
    </w:p>
    <w:bookmarkEnd w:id="50"/>
    <w:bookmarkStart w:name="z66" w:id="51"/>
    <w:p>
      <w:pPr>
        <w:spacing w:after="0"/>
        <w:ind w:left="0"/>
        <w:jc w:val="both"/>
      </w:pPr>
      <w:r>
        <w:rPr>
          <w:rFonts w:ascii="Times New Roman"/>
          <w:b w:val="false"/>
          <w:i w:val="false"/>
          <w:color w:val="000000"/>
          <w:sz w:val="28"/>
        </w:rPr>
        <w:t>
      период, за который выдается выписка;</w:t>
      </w:r>
    </w:p>
    <w:bookmarkEnd w:id="51"/>
    <w:bookmarkStart w:name="z67" w:id="52"/>
    <w:p>
      <w:pPr>
        <w:spacing w:after="0"/>
        <w:ind w:left="0"/>
        <w:jc w:val="both"/>
      </w:pPr>
      <w:r>
        <w:rPr>
          <w:rFonts w:ascii="Times New Roman"/>
          <w:b w:val="false"/>
          <w:i w:val="false"/>
          <w:color w:val="000000"/>
          <w:sz w:val="28"/>
        </w:rPr>
        <w:t>
      наименование юридического лица и (или) его структурного подразделения, фамилию, имя, отчество (при его наличии) физического лица и индивидуальный идентификационный код клиента;</w:t>
      </w:r>
    </w:p>
    <w:bookmarkEnd w:id="52"/>
    <w:bookmarkStart w:name="z68" w:id="53"/>
    <w:p>
      <w:pPr>
        <w:spacing w:after="0"/>
        <w:ind w:left="0"/>
        <w:jc w:val="both"/>
      </w:pPr>
      <w:r>
        <w:rPr>
          <w:rFonts w:ascii="Times New Roman"/>
          <w:b w:val="false"/>
          <w:i w:val="false"/>
          <w:color w:val="000000"/>
          <w:sz w:val="28"/>
        </w:rPr>
        <w:t>
      наименование и банковский идентификационный код банка, в котором обслуживается клиент;</w:t>
      </w:r>
    </w:p>
    <w:bookmarkEnd w:id="53"/>
    <w:bookmarkStart w:name="z69" w:id="54"/>
    <w:p>
      <w:pPr>
        <w:spacing w:after="0"/>
        <w:ind w:left="0"/>
        <w:jc w:val="both"/>
      </w:pPr>
      <w:r>
        <w:rPr>
          <w:rFonts w:ascii="Times New Roman"/>
          <w:b w:val="false"/>
          <w:i w:val="false"/>
          <w:color w:val="000000"/>
          <w:sz w:val="28"/>
        </w:rPr>
        <w:t>
      наименование юридического лица и (или) его структурного подразделения, фамилию, имя, отчество (при его наличии) физического лица и индивидуальный идентификационный код бенефициара (отправителя денег) в случае, если клиент является отправителем денег (бенефициаром);</w:t>
      </w:r>
    </w:p>
    <w:bookmarkEnd w:id="54"/>
    <w:bookmarkStart w:name="z70" w:id="55"/>
    <w:p>
      <w:pPr>
        <w:spacing w:after="0"/>
        <w:ind w:left="0"/>
        <w:jc w:val="both"/>
      </w:pPr>
      <w:r>
        <w:rPr>
          <w:rFonts w:ascii="Times New Roman"/>
          <w:b w:val="false"/>
          <w:i w:val="false"/>
          <w:color w:val="000000"/>
          <w:sz w:val="28"/>
        </w:rPr>
        <w:t>
      по банковскому счету в тенге – наименование, банковский идентификационный код банка бенефициара (банка отправителя денег), наименование и индивидуальный идентификационный (бизнес-идентификационный) номер бенефициара и отправителя денег.</w:t>
      </w:r>
    </w:p>
    <w:bookmarkEnd w:id="55"/>
    <w:bookmarkStart w:name="z71" w:id="56"/>
    <w:p>
      <w:pPr>
        <w:spacing w:after="0"/>
        <w:ind w:left="0"/>
        <w:jc w:val="both"/>
      </w:pPr>
      <w:r>
        <w:rPr>
          <w:rFonts w:ascii="Times New Roman"/>
          <w:b w:val="false"/>
          <w:i w:val="false"/>
          <w:color w:val="000000"/>
          <w:sz w:val="28"/>
        </w:rPr>
        <w:t>
      Наименование и (или) банковский идентификационный код банка бенефициара (банка отправителя денег) не проставляется при осуществлении платежей и переводов денег между клиентом и обслуживающим его банком;</w:t>
      </w:r>
    </w:p>
    <w:bookmarkEnd w:id="56"/>
    <w:bookmarkStart w:name="z72" w:id="57"/>
    <w:p>
      <w:pPr>
        <w:spacing w:after="0"/>
        <w:ind w:left="0"/>
        <w:jc w:val="both"/>
      </w:pPr>
      <w:r>
        <w:rPr>
          <w:rFonts w:ascii="Times New Roman"/>
          <w:b w:val="false"/>
          <w:i w:val="false"/>
          <w:color w:val="000000"/>
          <w:sz w:val="28"/>
        </w:rPr>
        <w:t>
      входящий и исходящий остаток на начало и конец периода, за который выдается выписка.</w:t>
      </w:r>
    </w:p>
    <w:bookmarkEnd w:id="57"/>
    <w:bookmarkStart w:name="z73" w:id="58"/>
    <w:p>
      <w:pPr>
        <w:spacing w:after="0"/>
        <w:ind w:left="0"/>
        <w:jc w:val="both"/>
      </w:pPr>
      <w:r>
        <w:rPr>
          <w:rFonts w:ascii="Times New Roman"/>
          <w:b w:val="false"/>
          <w:i w:val="false"/>
          <w:color w:val="000000"/>
          <w:sz w:val="28"/>
        </w:rPr>
        <w:t xml:space="preserve">
      Выписки, предоставляемые в соответствии с </w:t>
      </w:r>
      <w:r>
        <w:rPr>
          <w:rFonts w:ascii="Times New Roman"/>
          <w:b w:val="false"/>
          <w:i w:val="false"/>
          <w:color w:val="000000"/>
          <w:sz w:val="28"/>
        </w:rPr>
        <w:t>подпунктами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17 статьи 69 Закона о банках и банковской деятельности при недостаточности денег на банковском счете, содержат информацию о входящем и (или) исходящем остатке с момента возбуждения исполнительного производства;</w:t>
      </w:r>
    </w:p>
    <w:bookmarkEnd w:id="58"/>
    <w:bookmarkStart w:name="z74" w:id="59"/>
    <w:p>
      <w:pPr>
        <w:spacing w:after="0"/>
        <w:ind w:left="0"/>
        <w:jc w:val="both"/>
      </w:pPr>
      <w:r>
        <w:rPr>
          <w:rFonts w:ascii="Times New Roman"/>
          <w:b w:val="false"/>
          <w:i w:val="false"/>
          <w:color w:val="000000"/>
          <w:sz w:val="28"/>
        </w:rPr>
        <w:t>
      назначение платежа;</w:t>
      </w:r>
    </w:p>
    <w:bookmarkEnd w:id="59"/>
    <w:bookmarkStart w:name="z75" w:id="60"/>
    <w:p>
      <w:pPr>
        <w:spacing w:after="0"/>
        <w:ind w:left="0"/>
        <w:jc w:val="both"/>
      </w:pPr>
      <w:r>
        <w:rPr>
          <w:rFonts w:ascii="Times New Roman"/>
          <w:b w:val="false"/>
          <w:i w:val="false"/>
          <w:color w:val="000000"/>
          <w:sz w:val="28"/>
        </w:rPr>
        <w:t>
      обороты по дебету и кредиту за период, за который выдается выписка.</w:t>
      </w:r>
    </w:p>
    <w:bookmarkEnd w:id="60"/>
    <w:bookmarkStart w:name="z76" w:id="61"/>
    <w:p>
      <w:pPr>
        <w:spacing w:after="0"/>
        <w:ind w:left="0"/>
        <w:jc w:val="both"/>
      </w:pPr>
      <w:r>
        <w:rPr>
          <w:rFonts w:ascii="Times New Roman"/>
          <w:b w:val="false"/>
          <w:i w:val="false"/>
          <w:color w:val="000000"/>
          <w:sz w:val="28"/>
        </w:rPr>
        <w:t xml:space="preserve">
      Выписки, предоставляемые в соответствии с </w:t>
      </w:r>
      <w:r>
        <w:rPr>
          <w:rFonts w:ascii="Times New Roman"/>
          <w:b w:val="false"/>
          <w:i w:val="false"/>
          <w:color w:val="000000"/>
          <w:sz w:val="28"/>
        </w:rPr>
        <w:t>подпунктами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17 статьи 69 Закона о банках и банковской деятельности при недостаточности денег на банковском счете, содержат информацию об оборотах по дебету и кредиту с момента возбуждения исполнительного производства;</w:t>
      </w:r>
    </w:p>
    <w:bookmarkEnd w:id="61"/>
    <w:bookmarkStart w:name="z77" w:id="62"/>
    <w:p>
      <w:pPr>
        <w:spacing w:after="0"/>
        <w:ind w:left="0"/>
        <w:jc w:val="both"/>
      </w:pPr>
      <w:r>
        <w:rPr>
          <w:rFonts w:ascii="Times New Roman"/>
          <w:b w:val="false"/>
          <w:i w:val="false"/>
          <w:color w:val="000000"/>
          <w:sz w:val="28"/>
        </w:rPr>
        <w:t>
      валюту банковского счета;</w:t>
      </w:r>
    </w:p>
    <w:bookmarkEnd w:id="62"/>
    <w:bookmarkStart w:name="z78" w:id="63"/>
    <w:p>
      <w:pPr>
        <w:spacing w:after="0"/>
        <w:ind w:left="0"/>
        <w:jc w:val="both"/>
      </w:pPr>
      <w:r>
        <w:rPr>
          <w:rFonts w:ascii="Times New Roman"/>
          <w:b w:val="false"/>
          <w:i w:val="false"/>
          <w:color w:val="000000"/>
          <w:sz w:val="28"/>
        </w:rPr>
        <w:t>
      фамилию, имя, отчество (при его наличии) уполномоченного лица банка и штамп (для бумажного варианта).</w:t>
      </w:r>
    </w:p>
    <w:bookmarkEnd w:id="63"/>
    <w:bookmarkStart w:name="z79" w:id="64"/>
    <w:p>
      <w:pPr>
        <w:spacing w:after="0"/>
        <w:ind w:left="0"/>
        <w:jc w:val="both"/>
      </w:pPr>
      <w:r>
        <w:rPr>
          <w:rFonts w:ascii="Times New Roman"/>
          <w:b w:val="false"/>
          <w:i w:val="false"/>
          <w:color w:val="000000"/>
          <w:sz w:val="28"/>
        </w:rPr>
        <w:t xml:space="preserve">
      При представлении выписок, предусмотренных </w:t>
      </w:r>
      <w:r>
        <w:rPr>
          <w:rFonts w:ascii="Times New Roman"/>
          <w:b w:val="false"/>
          <w:i w:val="false"/>
          <w:color w:val="000000"/>
          <w:sz w:val="28"/>
        </w:rPr>
        <w:t>пунктами 12</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статьи 69 Закона о банках и банковской деятельности, при наличии дополнительно прилагаются следующие сведения:</w:t>
      </w:r>
    </w:p>
    <w:bookmarkEnd w:id="64"/>
    <w:bookmarkStart w:name="z80" w:id="65"/>
    <w:p>
      <w:pPr>
        <w:spacing w:after="0"/>
        <w:ind w:left="0"/>
        <w:jc w:val="both"/>
      </w:pPr>
      <w:r>
        <w:rPr>
          <w:rFonts w:ascii="Times New Roman"/>
          <w:b w:val="false"/>
          <w:i w:val="false"/>
          <w:color w:val="000000"/>
          <w:sz w:val="28"/>
        </w:rPr>
        <w:t>
      сумма неисполненных инкассовых распоряжений, предъявленных к банковскому счету, на конец периода, за который выдается выписка;</w:t>
      </w:r>
    </w:p>
    <w:bookmarkEnd w:id="65"/>
    <w:bookmarkStart w:name="z81" w:id="66"/>
    <w:p>
      <w:pPr>
        <w:spacing w:after="0"/>
        <w:ind w:left="0"/>
        <w:jc w:val="both"/>
      </w:pPr>
      <w:r>
        <w:rPr>
          <w:rFonts w:ascii="Times New Roman"/>
          <w:b w:val="false"/>
          <w:i w:val="false"/>
          <w:color w:val="000000"/>
          <w:sz w:val="28"/>
        </w:rPr>
        <w:t>
      сумма неисполненных платежных требований, предъявленных к банковскому счету, на конец периода, за который выдается выписка;</w:t>
      </w:r>
    </w:p>
    <w:bookmarkEnd w:id="66"/>
    <w:bookmarkStart w:name="z82" w:id="67"/>
    <w:p>
      <w:pPr>
        <w:spacing w:after="0"/>
        <w:ind w:left="0"/>
        <w:jc w:val="both"/>
      </w:pPr>
      <w:r>
        <w:rPr>
          <w:rFonts w:ascii="Times New Roman"/>
          <w:b w:val="false"/>
          <w:i w:val="false"/>
          <w:color w:val="000000"/>
          <w:sz w:val="28"/>
        </w:rPr>
        <w:t>
      сумма неисполненных платежных поручений с будущей датой валютирования, предъявленных к банковскому счету, на конец периода, за который выдается выписка;</w:t>
      </w:r>
    </w:p>
    <w:bookmarkEnd w:id="67"/>
    <w:bookmarkStart w:name="z83" w:id="68"/>
    <w:p>
      <w:pPr>
        <w:spacing w:after="0"/>
        <w:ind w:left="0"/>
        <w:jc w:val="both"/>
      </w:pPr>
      <w:r>
        <w:rPr>
          <w:rFonts w:ascii="Times New Roman"/>
          <w:b w:val="false"/>
          <w:i w:val="false"/>
          <w:color w:val="000000"/>
          <w:sz w:val="28"/>
        </w:rPr>
        <w:t>
      сумма иных обременений (арестов), наложенных на деньги, находящиеся на банковских счетах, на конец периода, за который выдается выписка;</w:t>
      </w:r>
    </w:p>
    <w:bookmarkEnd w:id="68"/>
    <w:bookmarkStart w:name="z84" w:id="69"/>
    <w:p>
      <w:pPr>
        <w:spacing w:after="0"/>
        <w:ind w:left="0"/>
        <w:jc w:val="both"/>
      </w:pPr>
      <w:r>
        <w:rPr>
          <w:rFonts w:ascii="Times New Roman"/>
          <w:b w:val="false"/>
          <w:i w:val="false"/>
          <w:color w:val="000000"/>
          <w:sz w:val="28"/>
        </w:rPr>
        <w:t>
      количество выставленных распоряжений уполномоченных государственных органов о приостановлении расходных операций;</w:t>
      </w:r>
    </w:p>
    <w:bookmarkEnd w:id="69"/>
    <w:bookmarkStart w:name="z85" w:id="70"/>
    <w:p>
      <w:pPr>
        <w:spacing w:after="0"/>
        <w:ind w:left="0"/>
        <w:jc w:val="both"/>
      </w:pPr>
      <w:r>
        <w:rPr>
          <w:rFonts w:ascii="Times New Roman"/>
          <w:b w:val="false"/>
          <w:i w:val="false"/>
          <w:color w:val="000000"/>
          <w:sz w:val="28"/>
        </w:rPr>
        <w:t>
      остаток суммы денег на конец периода, за который выдается выписка, за вычетом имеющихся обременений по банковскому счету (положительный или отрицательный).</w:t>
      </w:r>
    </w:p>
    <w:bookmarkEnd w:id="70"/>
    <w:bookmarkStart w:name="z86" w:id="71"/>
    <w:p>
      <w:pPr>
        <w:spacing w:after="0"/>
        <w:ind w:left="0"/>
        <w:jc w:val="both"/>
      </w:pPr>
      <w:r>
        <w:rPr>
          <w:rFonts w:ascii="Times New Roman"/>
          <w:b w:val="false"/>
          <w:i w:val="false"/>
          <w:color w:val="000000"/>
          <w:sz w:val="28"/>
        </w:rPr>
        <w:t xml:space="preserve">
      Информация о назначении банковского счета дополнительно указывается при представлении в соответствии с </w:t>
      </w:r>
      <w:r>
        <w:rPr>
          <w:rFonts w:ascii="Times New Roman"/>
          <w:b w:val="false"/>
          <w:i w:val="false"/>
          <w:color w:val="000000"/>
          <w:sz w:val="28"/>
        </w:rPr>
        <w:t>пунктами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статьи 69 Закона о банках и банковской деятельности справок о наличии и номере банковского счета и выписки по банковскому счету, деньги на котором не подлежат взысканию в случаях, предусмотренных </w:t>
      </w:r>
      <w:r>
        <w:rPr>
          <w:rFonts w:ascii="Times New Roman"/>
          <w:b w:val="false"/>
          <w:i w:val="false"/>
          <w:color w:val="000000"/>
          <w:sz w:val="28"/>
        </w:rPr>
        <w:t>статьей 741</w:t>
      </w:r>
      <w:r>
        <w:rPr>
          <w:rFonts w:ascii="Times New Roman"/>
          <w:b w:val="false"/>
          <w:i w:val="false"/>
          <w:color w:val="000000"/>
          <w:sz w:val="28"/>
        </w:rPr>
        <w:t xml:space="preserve"> Гражданского кодекса и </w:t>
      </w:r>
      <w:r>
        <w:rPr>
          <w:rFonts w:ascii="Times New Roman"/>
          <w:b w:val="false"/>
          <w:i w:val="false"/>
          <w:color w:val="000000"/>
          <w:sz w:val="28"/>
        </w:rPr>
        <w:t>пунктом 9</w:t>
      </w:r>
      <w:r>
        <w:rPr>
          <w:rFonts w:ascii="Times New Roman"/>
          <w:b w:val="false"/>
          <w:i w:val="false"/>
          <w:color w:val="000000"/>
          <w:sz w:val="28"/>
        </w:rPr>
        <w:t xml:space="preserve"> статьи 27 Закона Республики Казахстан "О платежах и платежных системах".".</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