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837" w14:textId="4352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апреля 2026 года № 128. Зарегистрирован в Министерстве юстиции Республики Казахстан 10 апреля 2026 года № 38394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 (зарегистрирован в Реестре государственной регистрации нормативных правовых актов № 10871)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 на земельные участки под индивидуальное жилищное строительство, утвержденных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Специальный учет осуществляется путем ведения местными исполнительными органами города республиканского значения, столицы, района, города областного значения, районного значения, акимами поселков, сел, сельских округов (далее – МИО) в электронном формате списка очередности на получение земельного участка для индивидуального жилищного строительства (далее – список очередников).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очередников формируется в автоматизированном рабочем месте МИО путем интеграции его данных в цифровую систему единого государственного кадастра недвижимости (далее – ЦС ЕГКН) по мере постановки заявлений (ходатайств) граждан на специальный учет.";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МИО для определения очередников со статусами "Умерший", "Выехавший на постоянное место жительства" путем интеграционного взаимодействия направляет запрос в государственной базе данных "Физические лица" посредством шлюза "цифрового правительства"/внешнего шлюза цифрового правительства.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очередники со статусами "Умерший", "Выехавший на постоянное место жительства" автоматически исключаются из списка очередников. Порядковый номер данного очередника в ЦС ЕГКН автоматически присваивается следующему за ним физическому лицу, также по аналогии меняется порядковый номер у следующих очередников.";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Граждане, получившие земельные участки для индивидуального жилищного строительства, а также граждане, в письменной либо электронной форме отказавшиеся от предложенного земельного участка исключаются из списка очередников, а в ЦС ЕГКН автоматически сменяется порядковый номер очередности.";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Восстановление граждан в списке очередников производится МИО при наличии достаточных оснований и только при возможности документального подтверждения этого факта (уведомление о постановке на очередь на получение земельного участка, решение суда).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восстановлении гражданина в списке очередников на основании решения суда производится в ЦС ЕГКН через знак (/С).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восстановлении гражданина в списке очередников на основании уведомления о постановке на очередь на получение земельного участка производится в ЦС ЕГКН через знак (/А) в течение 10 (десяти) рабочих дней со дня обращения гражданина.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гражданина в списке очередников гражданин обращается в МИО с заявлением в произвольной форме с приложением подтверждающих документов (уведомление о постановке на очередь на получение земельного участка, решение суда).".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