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5791" w14:textId="1a75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операторов почты, оказывающих услуги по переводу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8 апреля 2026 года № 192/НҚ. Зарегистрирован в Министерстве юстиции Республики Казахстан 9 апреля 2026 года № 38377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операторов почты, оказывающих услуги по переводу денег.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искусственного интеллекта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2026 года № 192/НҚ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операторов почты, оказывающих услуги по переводу денег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операторов почты, оказывающих услуги по переводу денег (далее – Требования), разработаны в соответствии с пунктом 3-2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Закон), а также с учетом международных стандартов Группы разработки финансовых мер борьбы с отмыванием денег (ФАТФ).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перевода денег – финансовые услуги, которые предусматривают прием наличных денег, чеков, других денежных инструментов или других средств сбережения, а также выплату соответствующей суммы наличными или в другой форме получателю посредством коммуникации, послания, перевода или через клиринговую сеть;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личный кабинет - профиль пользователя (субъекта финансового мониторинга) на выделенных каналах связи уполномоченного органа в информационно-телекоммуникационной сети Интернет, обеспечивающий электронное взаимодействие его пользователей (субъектов финансового мониторинга) с уполномоченным органом;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рисками ПОД, ФТ, ФРОМУ – совокупность мер, направленных на выявление и снижение рисков, связанных с деятельностью клиентов и использованием услуг Субъекта;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риски легализации (отмывания) доходов и финансирования терроризма – нанесение ущерба финансовой системе и экономике страны, путем совершения финансовых операций (сделок) в целях легализации (отмывания) доходов и финансирования терроризма, в связи с реализацией угроз и (или) наличием уязвимостей;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 финансового мониторинга – операторы почты, оказывающие услуги по переводу денег (далее – Субъекты);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форма ФМ-1 – форма сведений и информации об операции, подлежащей финансовому мониторингу, предусмотренными Правилами предоставления субъектами финансового мониторинга сведений и информации об операциях, о подозрительной деятельности клиента, подлежащих финансовому мониторингу, и признаков определения подозрительной операции, деятельности клиента, утвержденными приказом Председателя Агентства Республики Казахстан по финансовому мониторингу от 22 февраля 2022 года № 13 (зарегистрирован в Реестре государственной регистрации нормативных правовых актов под № 26924);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безупречная деловая репутация – наличие фактов, подтверждающих профессионализм, добросовестность, включая отсутствие фактов совершения лицом противоправных действий (бездействия), которые привели к неплатежеспособности, повлекшей принудительную ликвидацию финансовой организации, либо к отнесению банка к категории неплатежеспособных банков, отсутствие неснятой или непогашенной судимости, в том числе отсутствие вступившего в законную силу судебного акта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 пожизненно, а также отсутствие отношений с третьими лицами (контроля и влияния третьих лиц), действия которых способствовали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на основании сведений уполномоченного органа;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Внутренний контроль осуществляется в целях: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выполнения Субъектами требований Закона;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на уровне, достаточном для управления рисками легализации ПОД, ФТ, ФРОМУ;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минимизации рисков легализации ПОД, ФТ, ФРОМУ.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организации внутреннего контроля в целях противодействия легализации (отмывания) доходов, полученных преступным путем, финансированию терроризма и финансированию распространения оружия массового уничтожения (далее – ПОД, ФТ, ФРОМУ) Субъекты обеспечивают: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и утверждение правил внутреннего контроля (далее – Правила), включая порядок оценки эффективности внутреннего контроля;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личного кабинета на интернет-портале www.websfm.kz для взаимодействия с уполномоченным органом.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Правила являются документом, который регламентирует организационные основы работы, направленные на ПОД, ФТ, ФРОМУ и устанавливает порядок действий Субъектов в целях ПОД, ФТ, ФРОМУ. Утверждаются и закрепляются Субъектом в личном кабинете на интернет-портале www.websfm.kz.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внесения изменений и (или) дополнений в Закон Субъекты в течение 30 (тридцати) календарных дней со дня введения в действие изменений и (или) дополнений вносят соответствующие поправки в Правила.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 в целях ПОД, ФТ, ФРОМУ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Программа организации внутреннего контроля в целях ПОД, ФТ, ФРОМУ (далее – Программа) устанавливает порядок применения процедур, направленных на предотвращение использования услуг Субъекта в целях, подпадающих под регулирование Закона.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включает: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информационных систем, используемых для реализации внутреннего контроля и передачи сведений в уполномоченный орган;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отказа в установлении или прекращения деловых отношений, а также отказа в проведении операций в случаях, предусмотренных законодательством;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признания Субъектом операции и деятельности клиента и (или) его представителя подозрительной в соответствии с пунктами 3, 4, 5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предоставления сведений об операциях, подлежащих финансовому мониторингу, через информационные системы уполномоченного органа;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информирования руководителя Субъекта о выявленных нарушениях Правил;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взаимодействия ответственного работника и структурных подразделений при реализации мер внутреннего контроля;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требований юридического лица, осуществляющего контроль над организацией (при наличии);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подготовки отчетности по результатам оценки эффективности внутреннего контроля;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идентификации клиента и (или) его представителя, а также бенефициарного собственника, включая применение упрощенных и усиленных мер проверки;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выявления операций и деятельности, соответствующих установленным типологиям и способам совершения действий, подпадающих под регулирование Закона;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порядок оценки и документального фиксирования рисков ПОД, ФТ, ФРОМУ;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порядок применения мер по снижению рисков;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порядок классификации клиентов по уровням риска;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порядок хранения документов и сведений, необходимых для исполнения требований законодательства, не менее пяти лет.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Субъекты назначают лицо, ответственное за реализацию и соблюдение Правил (далее – ответственный работник), из числа руководителей не ниже уровня руководителя структурного подразделения. К ответственному работнику предъявляются следующие требования: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образование;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 не менее двух лет в сфере ПОД, ФТ, ФРОМУ, либо в соответствующих областях деятельности Субъектов;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безупречная деловая репутация;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Функции ответственного должностного лица либо структурного подразделения в соответствии с программой организации внутреннего контроля в целях ПОД, ФТ, ФРОМУ включают: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и согласование Правил, внесение изменений и (или) дополнений к ним с руководителем Субъекта, а также мониторинг реализации и соблюдения Правил;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и контроль по представлению сведений и информации об операциях и деятельности, подлежащих финансовому мониторингу в уполномоченный орган в соответствии с Законом;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и деятельности клиентов подозрительными;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об отнесении операций и деятельности клиентов к сложным, необычно крупным, к операциям и деятельности, имеющим характеристики, соответствующие типологиям, схемам и способам легализации ПОД, ФТ, ФРОМУ;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решений о приостановлении либо об отказе от проведения операций клиентов и необходимости направления информации об операциях и деятельности в уполномоченный орган;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решений об установлении, продолжении либо прекращении деловых отношений с клиентами;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запросов руководителю Субъекта для принятия решений об установлении, продолжении либо прекращении деловых отношений с клиентами;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документальное фиксирование решений, принятых в отношении операции и деятельности клиента и (или) его представителя и бенефициарного собственника;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досье клиента на основании данных, полученных в результате реализации Правил;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информирование руководителя Субъекта о выявленных нарушениях Правил;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принятие мер по улучшению системы управления рисками и внутреннего контроля;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конфиденциальности сведений, полученных при осуществлении своих функций;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информации в уполномоченный орган для осуществления контроля за исполнением законодательства о ПОД, ФТ, ФРОМУ;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предоставление в уполномоченный орган по его запросу информации, сведений и документов;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информации о результатах реализации Правил и рекомендуемых мерах по улучшению системы управления рисками ПОД, ФТ, ФРОМУ и внутреннего контроля ПОД, ФТ, ФРОМУ для формирования отчетов руководителю Субъекта;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мер по хранению всех документов и сведений.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Субъекты в соответствии с возложенными функциями: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конфиденциальность сведений, полученных при осуществлении полномочий;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информацию соответствующим государственным органам для осуществления контроля за исполнением законодательства Республики Казахстан о ПОД, ФТ, ФРОМУ;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предоставляют в уполномоченный орган по его запросу необходимую информацию, сведения и документы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функций и полномочий ответственного работника либо подразделения по ПОД, ФТ, ФРОМУ.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соответствии с пунктом 5 статьи 11 Закона запрещается информировать клиентов и иных лиц о мерах по ПОД, ФТ, ФРОМУ , принимаемых в отношении таких клиентов и иных лиц, за исключением информирования клиентов о принятых мерах по замораживанию операций с деньгами и (или) имуществом, об отказе в установлении деловых отношений, а также об отказе от проведения операций с деньгами и (или) имуществом.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наличии в филиалах, представительствах и иных обособленных структурных подразделениях операторов почты, работников на которых полностью или частично возложены функции и полномочия, предусмотренные пунктами 10 и 11 настоящих Требований, координацию деятельности по вопросам ПОД, ФТ, ФРОМУ таких работников осуществляет ответственный работник.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риском легализации ПОД, ФТ, ФРОМУ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организации управления рисками легализации ПОД, ФТ, ФРОМУ Субъекты разрабатывают программу управления рисками легализации ПОД, ФТ, ФРОМУ, учитывающую риски клиентов и риски использования услуг в преступных целях, включая риск использования технологических достижений.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управления рисками легализации ПОД, ФТ, ФРОМУ включает, но не ограничивается: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организации управления рисками легализации ПОД, ФТ, ФРОМУ Субъекта, в том числе в разрезе его структурных подразделений (при наличии);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методику оценки рисков легализации ПОД, ФТ, ФРОМУ с учетом основных категорий рисков (по типу клиента, страновому риску и риску услуг/продуктов, и (или) способа ее (его) предоставления) в отношении уровня риска клиента, а также степени подверженности услуг (продуктов) Субъекта рискам легализации ПОД, ФТ, ФРОМУ;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осуществления регулярного мониторинга, анализа и контроля за рисками клиентов и степенью подверженности продуктов (услуг) Субъекта рискам легализации ПОД, ФТ, ФРОМУ, предусматривающий перечень предупредительных мероприятий, порядок и сроки их проведения, контроль за результатами в соответствии с принятыми мерами;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присвоения, сроки и основания для пересмотра уровней рисков клиентов.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Субъекты на ежегодной основе осуществляет оценку степени подверженности услуг Субъектов рискам легализации ПОД, ФТ, ФРОМУ, с учетом информации из отчета рисков легализации ПОД, ФТ, ФРОМУ и следующих специфических категорий рисков: риск по типу клиентов, страновой (географический) риск, риск услуги и (или) способа ее (его) предоставления.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степени подверженности услуг (продуктов) Субъектов рискам легализации ПОД, ФТ, ФРОМУ сопровождается описанием возможных мероприятий, направленных на минимизацию выявленных рисков, включая изменение процедур идентификации и мониторинга операций и деятельность клиентов, изменение условий предоставления услуг (продуктов), отказ от предоставления услуг (продуктов).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рисков предоставляются по требованию соответствующих государственных органов и некоммерческих организаций, членами которых являются Субъекты.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Типы клиентов, чей статус и (или) чья деятельность повышают риск легализации ПОД, ФТ, ФРОМУ включают, но не ограничиваются: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публичные должностные лица, их супруг (супруги) и близкие родственники, а также юридические лица, бенефициарными владельцами которых являются указанные лица;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без гражданства;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граждане Республики Казахстан, не имеющие адреса регистрации или пребывания в Республики Казахстан;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организации и лица, включенные в список лиц, причастных к террористической деятельности (далее – Список) и (или) в перечень организации и лиц, связанных с финансированием терроризма и экстремизма, а также в перечень организации и лиц, связанных с финансированием распространения оружия массового уничтожения (далее – Перечень),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организации и лица, бенефициарными собственниками которых являются указанные лица либо, находящиеся под контролем и действующие в интересах указанных лиц;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и Перечень размещается на официальном интернет-ресурсе уполномоченного органа.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некоммерческие организации в организационно-правовой форме фондов, религиозных объединений;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расположенные (зарегистрированные) в иностранных государствах, указанных в пункте 19 настоящих Требований, а также расположенные в Республике Казахстан филиалы и представительства таких лиц;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клиент, в отношении которого имеются основания для сомнения в достоверности полученных данных;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клиент настаивает на поспешности проведения операции либо на нестандартных или необычно сложных схемах расчетов, использование которых отличаются от обычной практики Субъектов;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клиент, в отношении которого Субъектом ранее были высказаны подозрения;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клиент и (или) его представитель, а также бенефициарный собственник совершает действия, направленные на уклонение от процедур надлежащей проверки клиента и (или) его представителя, а также бенефициарного собственника, предусмотренных Законом;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 повышенным уровнем коррупции или иной преступной деятельностью.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Типы клиентов, чей статус и (или) чья деятельность понижают риск легализации ПОД, ФТ, ФРОМУ, включают следующие факторы, но не ограничиваются: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 Республики Казахстан, а также юридические лица, контроль над которыми осуществляется государственными органами;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акции которых включены в официальный список фондовой биржи Республики Казахстан и (или) фондовой биржи иностранного государства;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международные организации, расположенные на территории Республики Казахстан либо участником которых является Республика Казахстан;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расположенные (зарегистрированные) в иностранных государствах и в Республике Казахстан филиалы и представительства таких лиц.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Субъекты осуществляют оценку странового (географического) риска, связанного с ведением деятельности в иностранных государствах, указанных в настоящем пункте, предоставлением услуг (продуктов) клиентам из таких иностранных государств и осуществлением операций с деньгами и (или) иным имуществом с участием таких иностранных государств.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государства, операции и деятельность с которыми повышают риск легализации ПОД, ФТ, ФРОМУ, включают следующие факторы, но не ограничиваются: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включенные в перечень государств (территорий), не выполняющих либо недостаточно выполняющих рекомендации Группы разработки финансовых мер борьбы с отмыванием денег (ФAТФ), составляемый уполномоченным органом по финансовому мониторингу;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 отношении которых применяются международные санкции (эмбарго), принятые резолюциями Совета Безопасности ООН;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включенные в перечень офшорных зон, в соответствии с постановлением Правления Агентства Республики Казахстан по регулированию и развитию финансового рынка от 24 февраля 2020 года № 8 "Об установлении Перечня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деятельность" (зарегистрирован в Реестре государственной регистрации нормативных правовых актов № 20095);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определенные Субъектами в качестве представляющих высокий риск легализации ПОД, ФТ, ФРОМУ на основе других факторов (сведений об уровне коррупции, незаконного производства, оборота и (или) транзита наркотиков, сведений о поддержке международного терроризма и другое).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по данным ООН и международных организаций размещаются на официальном интернет-ресурсе уполномоченного органа.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Иностранные государства, операции с которыми понижают риск легализации ПОД, ФТ, ФРОМУ, включают следующие факторы, но не ограничиваются: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выполняющие международные стандарты и имеющие эффективную систему ПОД/ФТ в соответствии со сведениями Группы разработки финансовых мер борьбы с отмыванием денег (ФAТФ).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Услуги (продукты) Субъектов, повышающие риск легализации ПОД, ФТ, ФРОМУ, включают следующие факторы, но не ограничиваются: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с деньгами и (или) иным имуществом, превышающие пороговое значение;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с клиентом осуществляются при необычных обстоятельствах (например, слишком большое необъяснимое географическое расстояние между Субъектом и клиентом);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операции от имени или в пользу неизвестных или несвязанных третьих лиц;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операций, связанных с анонимными банковскими счетами или с использованием анонимных, вымышленных имен, включая наличные расчеты;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операций, не имеющих экономического смысла или правовой цели;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клиентом операций с несвойственной ему частотой или на необычно крупную для данного клиента сумму.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Способы предоставления продукта (услуги), повышающими риск легализации ПОД, ФТ, ФРОМУ, включают следующие факторы, но не ограничиваются: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операции без физического присутствия клиента и (или) его представителя;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услуг третьих сторон для применения мер надлежащей проверки клиента в отношении клиента и (или) его представителя, а также бенефициарного собственника.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Способы предоставления продукта (услуги), понижающими риск легализации ПОД, ФТ, ФРОМУ, включают следующие факторы, но не ограничиваются: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операции при личном присутствии клиента и (или) его представителя.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факторов риска по согласованию с уполномоченным органом.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рамках реализации программы управления рисками легализации ПОД, ФТ, ФРОМУ Субъектами принимаются меры по классификации клиентов с учетом категорий и факторов риска, указанных в пункте 17 настоящих Требований, а также иных категорий рисков, устанавливаемых Субъектами.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риска клиента (группы клиентов) устанавливается Субъектами по результатам анализа имеющихся у Субъектов сведений о клиенте (клиентах) и оценивается по шкале определения уровня риска, которая состоит не менее, чем из двух уровней низкий и высокий.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с использованием категорий и факторов рисков, указанных в пунктах 17-22 настоящих Требований, проводится в отношении клиентов (групп клиентов) на основе результатов мониторинга операций (деловых отношений).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(группы клиентов) осуществляется Субъектами по мере обновления сведений о клиенте (группе клиентов) и результатов мониторинга операций (деловых отношений).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Субъекты определяют и оценивают риски легализации ПОД, ФТ, ФРОМУ, возникающие при: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новых продуктов и новой деловой практики, включая новые механизмы передачи;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использовании новых или развивающихся технологий как для новых, так и для уже существующих продуктов.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легализации ПОД, ФТ, ФРОМУ проводится до запуска новых продуктов, деловой практики или использования новых или развивающихся технологий.</w:t>
      </w:r>
    </w:p>
    <w:bookmarkEnd w:id="132"/>
    <w:bookmarkStart w:name="z13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идентификации клиентов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23. Программа идентификации клиента и (или) его представителя, а также бенефициарного собственника заключается в проведении Субъектами мероприятий по фиксированию и проверке достоверности сведений о клиенте и (или) его представителе, а также выявлению бенефициарного собственника и фиксированию сведений о нем, обновлению ранее полученных сведений о клиенте и (или) его представителе, установлению и фиксированию предполагаемой цели деловых отношений, а также получению и фиксированию иных предусмотренных Законом сведений о клиенте и их представителях, включает, но не ограничивается: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клиентов, включая процедуру и основания для отказа в установлении деловых отношений и (или) в проведении операции, а также прекращения деловых отношений;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идентификации клиента и (или) его представителя, а также бенефициарного собственника, в том числе особенности процедур применения упрощенных и усиленных мер надлежащей проверки клиента и (или) его представителя, а также бенефициарного собственника, порядок принятия Субъектом решения о признании физического лица бенефициарным собственником клиента;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мер, направленных на выявление Субъектом среди физических лиц, находящихся на обслуживании или принимаемых на обслуживание, публичных должностных лиц, их супругов и близких родственников, а также среди юридических лиц клиентов, чьими бенефициарными собственниками являются указанные лица, и принятие таких клиентов на обслуживание (с получением письменного разрешения руководящего работника организации);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проверки клиента и (или) его представителя, а также бенефициарного собственника на наличие в Списке и Перечнях;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особенности идентификации при дистанционном установлении деловых отношений (без личного присутствия клиента и (или) его представителя);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особенности обмена сведениями, полученными в процессе идентификации клиента и (или) его представителя, а также бенефициарного собственника, в рамках выполнения Требований;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особенности идентификации клиентов путем получения сведений от других организаций, в том числе идентификации физических и юридических лиц, в пользу или от имени которых (его представителя) и бенефициарного собственника совершаются операции;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описание дополнительных источников информации, в том числе предоставляемых государственными органами, в целях идентификации клиента и (или) его представителя, а также бенефициарного собственника;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проверки достоверности сведений о клиенте и (или) его представителе, а также бенефициарном собственнике;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к форме, содержанию и порядку ведения досье клиента, обновления сведений (не реже 1 раза в год), содержащихся в досье, с указанием периодичности обновления сведений;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процедуру обеспечения доступа работников субъекта к информации, полученной при проведении идентификации;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порядок оценки уровня риска клиента, основания оценки такого риска.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Субъект в соответствии с Законом на основании договора поручил иному лицу, либо иностранной финансовой организации применение в отношении клиентов субъекта мер, предусмотренных подпунктами 1), 2), 2-1), 2-2)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Субъект разрабатывает правила взаимодействия с такими лицами, которые включают: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заключения Субъектами договоров с лицами, которым поручено проведение идентификации, а также перечень должностных лиц организации, уполномоченных заключать такие договора;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и (или) его представителя, а также бенефициарного собственника в соответствии с договорами между организацией и лицами, которым поручено проведение идентификации;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организации сведений, полученных при проведении идентификации лицами, которым поручено проведение идентификации;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Субъектом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организации, полученных сведений, а также меры, принимаемые Субъектом по устранению выявленных нарушений;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Субъектом решения об одностороннем отказе в исполнении договора с лицами, которым поручено проведение идентификации, в случае несоблюдения ими требований по идентификации, в том числе процедур, сроков и полноты передачи организации полученных сведений;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должностных лиц организации, уполномоченных принимать решение об одностороннем отказе от исполнения договора с лицами, которым поручено проведение идентификации;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Субъект поручил проведение идентификации, за несоблюдение ими требований по идентификации, включая процедуру, сроки и полноту передачи организации полученных сведений;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организации с лицами, которым поручено проведение идентификации по вопросам оказания им методологической помощи в целях выполнения требований по идентификации;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выявления возможных рисков легализации ПОД, ФТ, ФРОМУ.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Субъекты не вправе совершать действия,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в случае регистрации, пребывания или нахождения другого Субъекта, или иностранной финансовой организации в государстве (территории), которое не выполняет и (или) недостаточно выполняет рекомендации Группы разработки финансовых мер борьбы с отмыванием денег (ФАТФ).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Субъекты при проведении надлежащей проверки клиента и (или) его представителя, а также бенефициарного собственника идентифицируют их по следующим обязательствам: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клиента и (или) его представителя, а также бенефициарного собственника и подтверждение личности клиента с использованием надежных, независимых первичных документов, данных или информации;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бенефициарного собственника и принятие разумных мер по проверке личности бенефициарного собственника, которые позволяет Субъекту считать, что ему известно, кто является бенефициарным собственником. Для юридических лиц и иностранных структур без образования юридического лица это должно включать получение информации Субъектом о структуре управления и собственности клиента;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понимание и, когда это необходимо, получение информации о целях и предполагаемом характере деловых отношений;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на постоянной основе надлежащей проверки деловых отношений и полный анализ сделок, совершенных в рамках таких отношений для того, чтобы убедиться в соответствии проводимых сделок сведениям Субъектов о клиенте и (или) его представителе, а также бенефициарном собственнике, его хозяйственной деятельности и характере рисков, в том числе, когда необходимо, об источнике средств;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иностранных структур без образования юридического лица юридических образований, личных данных, занимающих эквивалентные или похожие должности.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Перечень документов, необходимых для надлежащей проверки клиента и (или) его представителя, а также бенефициарного собственника Субъектами: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(-ы), удостоверяющий (-ие) личность должностного (-ых) лица (лиц), уполномоченного (-ых) подписывать документы юридического лица, а также, на совершение действий от имени клиента без доверенности на совершение операций с деньгами и (или) иным имуществом;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полномочия представителя клиента на совершение операций с деньгами и (или) иным имуществом от имени клиента, в том числе на подписание документов клиента;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регистрацию в уполномоченных органах Республики Казахстан на право въезда, выезда и пребывания физического лица-нерезидента на территории Республики Казахстан, если иное не предусмотрено международными договорами, ратифицированными Республикой Казахстан.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при проведении надлежащей проверки клиента и (или) его представителя, а также бенефициарного собственника документально фиксируют сведения о клиенте и (или) его представителе, а также бенефициарном собственнике на основании представляемых по выбору клиента и (или) его представителя оригиналов либо нотариально засвидетельствованных копий документов, либо копий документов с проставлением апостиля или в легализованном порядке, установленном международными договорами, ратифицированными Республикой Казахстан.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Субъекты проводят идентификацию клиента и (или) его представителя, а также и бенефициарного собственника до установления деловых отношений.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Субъекты проводят идентификацию клиента и (или) его представителя, а также бенефициарного собственника, проверку деловых отношений и изучение операций, включая при необходимости получение и фиксирование сведений об источнике финансирования совершаемых операций, с учетом уровня риска клиента, а также проводит проверку достоверности полученных сведений о клиенте в случаях: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совершения клиентом пороговой операции (сделки);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(попытки совершения) клиентом подозрительной операции (сделки);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клиентом необычной операции (сделки);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совершения клиентом операции (сделки), имеющей характеристики, соответствующие типологиям, схемам и способам легализации (отмывания) преступных доходов и финансирования терроризма.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неустановления лица, имеющего контрольную долю участия, бенефициарного собственника, или отсутствия физических лиц, осуществляющих контроль посредством доли в правах собственности, Субъекты проверяют личность бенефициарных собственников с использованием личных данных физического лица, осуществляющего контроль над юридическим лицом или иностранной структурой без образования юридического лица.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Бенефициарным собственником в установленном законодательством порядке признается лицо, которому прямо или косвенно принадлежат более двадцати пяти процентов долей участия в уставном капитале либо размещенных (за вычетом привилегированных и выкупленных обществом) акций клиента – юридического лица, иностранной структурой без образования юридического лица.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установления бенефициарного собственника на основании участия в уставном капитале бенефициарным собственником признается лицо, осуществляющее контроль над клиентом иным образом либо в интересах которого клиентом совершаются операции с деньгами и (или) иным имуществом.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и сведения об операциях с деньгами и (или) иным имуществом, в том числе подлежащих финансовому мониторингу, и подозрительных операциях, и деятельности, а также результаты изучения всех сложных, необычно крупных и других необычных операций, и деятельности подлежат хранению Субъектом на протяжении всего периода деловых отношений с клиентом и не менее 5 (пяти) лет со дня прекращения деловых отношений с клиентом.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формируют досье клиента путем фиксирования сведений о нем в зависимости от уровня его риска, присвоенного ими в соответствии с их Правил. В случае присвоения клиенту низкого уровня в отношении него проводятся упрощенные меры надлежащей проверки и фиксируется перечень сведений, предусмотренный подпунктами 1), 2), 2-1), 2-2)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присвоения клиенту высокого уровня риска к дополнительным сведениям относятся сведения, предусмотренные пунктом 5 статьи 5 Закона (сведения о налоговом резидентстве, роде деятельности и источнике финансирования совершаемых операций).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Усиленные меры надлежащей проверки клиента и (или) его представителя, а также бенефициарного собственника применяются при высоком уровне риска легализации ПОД, ФТ, ФРОМУ.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Упрощенные меры надлежащей проверки клиентов и (или) их представителей, а также бенефициарных собственников применяются при низком уровне риска легализации (отмывания) доходов, полученных преступным путем, и финансирования терроризма.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процессе идентификации клиента и (или) его представителя, а также бенефициарного собственника Субъектами проводится проверка на наличие такого клиента в Списке и Перечнях.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и (или) его представителе, а также и бенефициарном собственнике с высоким уровнем риска легализации ПОД, ФТ, ФРОМУ осуществляется не реже 1 (одного) раза в полугодие.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обновления и (или) необходимость получения дополнительных сведений о клиенте и (или) его представителе, а также бенефициарном собственнике устанавливаются с учетом уровня риска клиента (группы клиентов) и (или) степени подверженности услуг (продуктов) Субъекта, которыми пользуется клиент, рискам легализации ПОД, ФТ, ФРОМУ.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клиенту в установлении деловых отношений и проведении операции с деньгами и (или) иным имуществом, в случае невозможности принятия мер, предусмотренных подпунктами 1), 2), 2-2), 4) и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а также принятия мер по замораживанию операций с деньгами и (или) иным имуществом, Субъекты направляют в уполномоченный орган сообщение о таком факте по Форме ФМ-1.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принятия мер, предусмотренных подпунктом 6) пункта 3 статьи 5 Закона, а также в случае возникновения в процессе изучения операций и деятельности, совершаемых клиентом, подозрений о том, что деловые отношения используются клиентом в целях ПОД, ФТ, ФРОМУ, Субъекты прекращают деловые отношения с клиентом. Если деловые отношения прекращены по вышеобозначенным основаниям, Субъекты направляют в уполномоченный орган сообщение по Форме ФМ-1.</w:t>
      </w:r>
    </w:p>
    <w:bookmarkEnd w:id="187"/>
    <w:bookmarkStart w:name="z19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мониторинга и изучения операций клиентов, включая изучение сложных, необычно крупных и других необычных операций клиентов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целях реализации требований Закона по надлежащей проверке клиента и (или) его представителя, а также бенефициарного собственника, а также по выявлению и направлению в уполномоченный орган сообщений об операциях и деятельности, подлежащих финансовому мониторингу, Субъекты разрабатывают программу мониторинга и изучения операций клиентов.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Программа мониторинга и изучения операций клиентов включает: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признаков необычных и подозрительных операций и деятельности, составленный на основе признаков определения подозрительных операций и деятельности, утверждаемых уполномоченным органом в соответствии с пунктом 2 статьи 10 Закона, а также разработанных Субъектами самостоятельно;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выявления операции клиента, имеющей характеристики, соответствующие типологиям, схемам и способам легализации ПОД, ФТ, ФРОМУ , утвержденным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принятия и описание мер, принимаемых Субъектами в отношении клиента и его операций в случае осуществления клиентом систематически и (или) в значительных объемах необычных и (или) подозрительных операций и деятельности;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осуществления постоянного усиленного мониторинга финансовых операций, принятых на обслуживание клиентов, являющихся публичными должностными лицами, их супругом (супругой) и близкими родственниками, а также чьими бенефициарными собственниками являются указанные лица независимо от формы их осуществления и суммы, на которую они совершены либо могут или могли быть совершены, включая установление источника происхождения денежных средств и или иного имущества таких клиентов.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назначения Субъектом ответственного работника либо работников подразделения по ПОД, ФТ, ФРОМУ, программа мониторинга и изучения операций клиентов дополнительно включает, но не ограничивается: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распределение обязанностей между подразделениями (работниками) Субъекта по обновлению ранее полученных и (или) получению дополнительных сведений о клиенте и (или) его представителе, а также бенефициарном собственнике в случаях, предусмотренных настоящими Требованиями;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обязанностей между подразделениями (работниками) Субъекта по выявлению и передаче между подразделениями (работниками) сведений о пороговых, необычных и подозрительных операциях и деятельности;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механизма взаимодействия подразделений Субъекта при выявлении пороговых, необычных и подозрительных операциях и деятельности;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порядок, основания и срок принятия ответственным работником решения о квалификации операции клиента;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взаимодействия подразделений (работников) по принятию решения об отказе в проведении операции клиента (за исключением отказа в связи с нахождением клиента, бенефициарного собственника в Перечне), а также о прекращении деловых отношений с клиентом;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взаимодействия подразделений (работников) Субъекта по выявлению клиентов и бенефициарных собственников, находящихся в Списке и Перечнях, а также по отказу в проведении операции с деньгами и (или) иным имуществом, таких клиентов, обслуживании таких клиентов либо прекращению деловых отношений с ним;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информирования (при необходимости) должностных лиц Субъекта о выявлении пороговой и подозрительной операции и деятельности, клиентов из Списка и Перечней.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Частота изучения операций клиента определяется Субъектами с учетом уровня риска клиента и (или) степени подверженности услуг Субъектов, которыми пользуется клиент, рискам легализации ПОД, ФТ, ФРОМУ, совершения (попытки совершения) клиентом операций (операции) с деньгами, а также с учетом типологий, схем и способов легализации ПОД, ФТ, ФРОМУ, утверждаемых уполномоченным органом в соответствии с пунктом 5 статьи 4 Закона.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присвоения клиенту высокого уровня риска, а также в случае совершения клиентом подозрительной операции и деятельность Субъектами изучаются операции, которые проводит (проводил) клиент за период до проведения операции, определяемый Субъектом, но как правило не более одного месяца.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Операции и деятельность клиента признаются подозрительными в случае, если по результатам изучения операций и деятельность, указанных в пункте 21 настоящих Требований, у Субъектов имеются основания полагать, что операции и деятельность клиента связаны с легализацией ПОД, ФТ, ФРОМУ.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(непризнании) операции и деятельность клиента в качестве подозрительной, Субъектами принимается самостоятельно на основании имеющейся в его распоряжении сведении и документов, характеризующих статус и деятельность клиента и (или) его представителя, а также бенефициарного собственника, осуществляющего операцию, а также информации о финансово-хозяйственной деятельности, финансовом положении и деловой репутации клиента.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разница между временем совершения операции и деятельности, а также временем признания такой операции и деятельности подозрительной не может превышать промежуток времени, определяющий частоту изучения операции и деятельности клиента в соответствии с правилами внутреннего контроля субъекта финансового мониторинга.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представляют в уполномоченный орган сообщения о совершении подозрительной операции и деятельности с деньгами и (или) иным имуществом, не позднее рабочего дня, следующего за днем принятия Субъектами соответствующего решения (совершения действия) электронным способом посредством выделенных каналов связи.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о совершенных операциях с деньгами и (или) иным имуществом, которые не были признаны подозрительными до их проведения, представляются Субъектами в уполномоченный орган не позднее двадцати четырех часов после признания операции и деятельности подозрительной.</w:t>
      </w:r>
    </w:p>
    <w:bookmarkEnd w:id="209"/>
    <w:bookmarkStart w:name="z216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Субъектов в сфере ПОД, ФТ, ФРОМУ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Программа подготовки и обучения Субъектов в сфере ПОД, ФТ, ФРОМУ (далее – Программа обучения) разрабатывается с учетом требований законодательства Республики Казахстан в сфере ПОД, ФТ, ФРОМУ.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обучения включает: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первоначального обучения работников при их назначении или приеме на работу;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тем и вопросов, обязательных для изучения работниками Субъекта, включая: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законодательства в сфере ПОД, ФТ, ФРОМУ;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идентификации и проверки клиентов;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мониторинга и изучения операций;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классификации клиентов по уровням риска;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работников при выявлении операций, требующих изучения;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проведения регулярного обучения, включая периодичность;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проверки знаний работников, включая документальное фиксирование результатов;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повышения квалификации работников, ответственных за реализацию Правил;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документирования процессов обучения и хранения материалов;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информирования работников Субъекта об изменениях законодательства в сфере ПОД, ФТ, ФРОМУ.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Работники, участвующие в реализации Правил, проходят обучение в сроки и порядке, установленные внутренними документами Субъекта.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Проведение обучения, фиксирование его результатов и формирование отчетности осуществляются ответственным работником или уполномоченными подразделениями Субъекта.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Субъекты обеспечивают соответствие содержания обучения требованиям действующего законодательства, а также доступ работников к актуальной информации по вопросам ПОД, ФТ, ФРОМУ.</w:t>
      </w:r>
    </w:p>
    <w:bookmarkEnd w:id="2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