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ec9" w14:textId="b4ac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3 апреля 2026 года № 158-НҚ и и.о. Министра национальной экономики Республики Казахстан от 3 апреля 2026 года № 23. Зарегистрирован в Министерстве юстиции Республики Казахстан 7 апреля 2026 года № 38350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совместных приказов, в которые вносятся изменения.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торговли и интеграции, национальной экономики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23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158-НҚ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приказов, в которые вносятся изменения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регулирования" (зарегистрирован в Реестре государственной регистрации нормативных правовых актов под № 12735) следующие изменения: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отбора субъектов (объектов) контроля и надзора в области технического регулирования: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При формировании системы оценки рисков с использованием цифровых систем, расчет показателя степени риска по субъективным критериям, а также показатели степени риска, осуществляется согласно перечню субъективных критериев для определения степени риска по субъективным критериям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Субъекты (объекты) контроля и надзора переводятся с применением цифровой системы с высокой степени риска в среднюю степень риска или со средней степени риска в низкую степень риска в сфере технического регулирования в случаях:";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Система оценки и управления рисками государственными органами ведется с использованием цифровых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требованиям, не должен превышать пяти процентов от общего количества таких субъектов контроля и надзора в сфере технического регулирования.";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Степени нарушения требований к субъектам (объектам) контроля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регулирования, а также физические и юридические лица, обладающие в отношении объектов технического регулирования правом владения, пользования и (или) распоряжения в соответствии с гражданским законодательством Республики Казахстан при проведении профилактического контроля с посещением, и внеплановых проверок: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изготовителем, уполномоченным изготовителем лицом, импортером или продавцом по оповещению приобретателей на казахском и (или) русском языках посредством цифровых технологий, с указанием своих контактных данных для получения подробной информации об условиях отзыва (путем обмена, возврата, возмещения),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приобретателя, причинения вреда жизни и здоровью человека и окружающей среде в результате использования такой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Степени нарушения требований к субъектам (объектам) контроля в области технического регулирования в отношении органа по подтверждению соответствия и испытательной лаборатории (центра) при проведении профилактического контроля с посещением, и внеплановых проверок: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органа по подтверждению соответствия регистрации декларации о соответствии в реестре технического регулирования посредством цифровой системы технического регулирования, либо уведомление заявителя об отказе в ее регистрации (с указанием причин отказа) в срок, не превышающий 5 (пять) рабочих дней со дня получения 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органом по подтверждению соответствия хранения декларации о соответствии и материалов, используемых в качестве доказательств для подтверждения соответствия в цифровой системе технического регулирования на постоянной основе в течение 3 (трех) лет со дня окончания ее срока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регулирования, а также физические и юридические лица, обладающие в отношении объектов технического регулирования правом владения, пользования и (или) распоряжения в соответствии с гражданским законодательством Республики Казахстан: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изготовителем, уполномоченным изготовителем лицом, импортером или продавцом по оповещению приобретателей на казахском и (или) русском языках посредством цифровых технологий, с указанием своих контактных данных для получения подробной информации об условиях отзыва (путем обмена, возврата, возмещения),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приобретателя, причинения вреда жизни и здоровью человека и окружающей среде в результате использования такой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области технического регулирования в отношении органа по подтверждению соответствия и испытательной лаборатории (центра):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декларации о соответствии в реестре технического регулирования посредством цифровой системы технического регулирования, либо уведомление заявителя об отказе в ее регистрации (с указанием причин отказа) в срок, не превышающий 5 (пять) рабочих дней со дня получения декларации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декларации о соответствии и материалов, используемых в качестве доказательств для подтверждения соответствия в цифровой системе технического регулирования на постоянной основе в течение 3 (трех) лет со дня окончания ее срока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июля 2016 года № 575 и Министра национальной экономики Республики Казахстан от 29 июля 2016 года № 351 "Об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камней" (зарегистрирован в Реестре государственной регистрации нормативных правовых актов под № 14163) следующие изменения: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При формировании системы оценки рисков с использованием цифровых систем, расчет показателя степени риска по субъективным критериям, а также показатели степени риска, осуществляется согласно перечню субъективных критериев для определения степени риска по субъективным критериям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Система оценки и управления рисками государственными органами ведется с использованием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14 марта 2022 года № 139-НҚ и Министра национальной экономики Республики Казахстан от 15 марта 2022 года № 24 "Об утверждении критериев оценки степени риска и проверочных листов в области обеспечения единства измерений" (зарегистрирован в Реестре государственной регистрации нормативных правовых актов под № 27172) следующие изменения: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отбора субъектов (объектов) контроля в области обеспечения единства измерений: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При формировании системы оценки рисков с использованием цифровых систем, расчет показателя степени риска по субъективным критериям, а также показатели степени риска, осуществляется согласно перечню субъективных критериев для определения степени риска по субъективным критериям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Система оценки и управления рисками государственными органами ведется с использованием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контроля.";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Степени нарушения требований к субъектам (объектам) контроля в области обеспечения единства измерений при проведении профилактического контроля с посещением, и внеплановых проверок: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Поверочные лаборатории передают данные о поверяемых средствах измерений по результатам проведенной поверки средств измерений через личный кабинет цифровой системы Государственного научного метрологического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93, изложить в следующей редакции: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поверочной лабораторией о поверяемых средствах измерений по результатам проведенной поверки средств измерений через личный кабинет цифровой системы Государственного научного метрологического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области обеспечения единства измерений в отношении субъектов (объектов) контроля, осуществляющих виды деятельности, связанные с измерениями, применением средств измерений и эталонов единиц величин, стандартных образцов, методик выполнения измерений, методик поверки средств измерений установленных перечнями измерений, относящихся к государственному регулированию техническими регламентами, а также связанные с установлением соответствия количества фасованной изготовителем или продавцом продукции в упаковках любого вида, а также расфасованной продукции при ее реализации и продукции, отчуждаемой при совершении торговых операций: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Поверочные лаборатории передают данные о поверяемых средствах измерений по результатам проведенной поверки средств измерений через личный кабинет цифровой системы Государственного научного метрологического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93, изложить в следующей редакции: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поверочной лабораторией о поверяемых средствах измерений по результатам проведенной поверки средств измерений через личный кабинет цифровой системы Государственного научного метрологического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14 марта 2022 года № 140-НҚ и Министра национальной экономики Республики Казахстан от 15 марта 2022 года № 23 "Об утверждении критериев оценки степени риска и проверочных листов за соблюдением законодательства Республики Казахстан об аккредитации в области оценки соответствия" (зарегистрирован в Реестре государственной регистрации нормативных правовых актов под № 27176) следующие изменения: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об аккредитации в области оценки соответствия: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При формировании системы оценки рисков с использованием цифровых систем, расчет показателя степени риска по субъективным критериям, а также показатели степени риска, осуществляется на основе перечня субъективных критериев для определения степени риска по субъективным критериям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Система оценки и управления рисками государственными органами ведется с использованием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сфере аккредитации и оценки соответствия.".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ювелирных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изделий 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драгоценных камней</w:t>
            </w:r>
          </w:p>
        </w:tc>
      </w:tr>
    </w:tbl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субъективных критериев для определения степени риска по субъективным критериям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реализации ювелирных и других изделий из драгоценных металлов и драгоценных камней в соответствии со статьей 138 Предпринимательского кодекса Республики Казахстан в отношении субъекта (объекта) осуществляющего реализацию ювелирных и других изделий из драгоценных металлов и драгоценных камней.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Показатели субъективных критериев определяются для однородных групп субъектов (объектов) контроля в каждой сфере государственного контроля.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показатель субъективного критерия.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приоритетные источники информации.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