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dfdd" w14:textId="076d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туризма и спорта Республики Казахстан от 31 декабря 2024 года № 255 "Об утверждении Правил определения юридического лица, обеспечивающего функционирование единой системы учета, и предъявляемых к нему квалификационных требований"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6 апреля 2026 года № 54. Зарегистрирован в Министерстве юстиции Республики Казахстан 7 апреля 2026 года № 38346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31 декабря 2024 года № 255 "Об утверждении Правил определения юридического лица, обеспечивающего функционирование единой системы учета, и предъявляемых к нему квалификационных требований" (зарегистрирован в Реестре государственной регистрации нормативных правовых актов под № 35607)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юридическому лицу, обеспечивающему функционирование единой системы учета,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прохождение учетной регистрации на предоставление платежных услуг в Национальном Банке Республики Казахстан;".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приказа, обеспечить представление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