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9a78" w14:textId="e1a9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саморегулируемой организацией в сфере микрофинансовой деятельности и саморегулируемой организацией в сфере коллекторской деятельности, перечня, форм и сроков ее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апреля 2026 года № 51. Зарегистрировано в Министерстве юстиции Республики Казахстан 6 апреля 2026 года № 38335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29-8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19-4 Закона Республики Казахстан "О коллекторской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саморегулируемой организацией в сфере микрофинансовой деятельности и саморегулируемой организацией в сфере коллекторской деятельности, перечень, формы и сроки ее представления.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CОГЛАСОВАНО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2026 года № 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саморегулируемой организацией в сфере микрофинансовой деятельности и саморегулируемой организацией в сфере коллекторской деятельности, перечень, формы и сроки ее представления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отчетности саморегулируемой организацией в сфере микрофинансовой деятельности и саморегулируемой организацией в сфере коллекторской деятельности, перечень, формы и сроки ее представления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29-8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19-4 Закона Республики Казахстан "О коллекторской деятельности" и определяют порядок представления в уполномоченный орган по регулированию, контролю и надзору финансового рынка и финансовых организаций (далее – уполномоченный орган) отчетности саморегулируемой организацией в сфере микрофинансовой деятельности и саморегулируемой организацией в сфере коллекторской деятельности, включая перечень, формы и сроки ее представления.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Форм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в уполномоченный орган в электронном виде.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отчетности саморегулируемой организации в сфере микрофинансовой деятельности и саморегулируемой организации в сфере коллекторской деятельности установлен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Саморегулируемая организация в сфере микрофинансовой деятельности и саморегулируемая организация в сфере коллекторской деятельности ежеквартально, до 25 (двадцать пятого) числа (включительно) месяца, следующего за отчетным кварталом, представляет в уполномоченный орган: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деятельности саморегулируемой организации в сфере микрофинансовой деятельности и саморегулируемой организации в сфере коллекторской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персональном составе органов саморегулируемой организации в сфере микрофинансовой деятельности и саморегулируемой организации в сфере коллекторской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Саморегулируемая организация в сфере микрофинансовой деятельности и саморегулируемая организация в сфере коллекторской деятельности ежегодно, до 25 (двадцать пятого) февраля (включительно) года, следующего за отчетным годом, представляет в уполномоченный орган отчет о доходах и расходах саморегулируемой организации в сфере микрофинансовой деятельности и саморегулируемой организации в сфере коллекторской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последний день срока представления отчетности приходится на нерабочий день, то срок переносится на следующий рабочий день.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за отчетный период сведений, подлежащих отражению в отчетности, лица, представляющие отчет, в письменном виде уведомляют об этом уполномоченный орган в сроки, установленные для представления данных отчетов.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Полнота и достоверность данных в отчетности обеспечивается руководителем саморегулируемой организации в сфере микрофинансовой деятельности и саморегулируемой организации в сфере коллекторской деятельности, или лицом, на которое возложена функция по подписанию отчетов.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Отчетность, подписанная руководителем саморегулируемой организации в сфере микрофинансовой деятельности и саморегулируемой организации в сфере коллекторской деятельности, или лицом, на которое возложена функция по подписанию отчета, и исполнителем посредством электронной цифровой подписи, хранится в электронном формате.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рассмотрения отчетности уполномоченный орган принимает ее к сведению, а при наличии выявленных замечаний направляет саморегулируемой организации в сфере микрофинансовой деятельности и саморегулируемой организации в сфере коллекторской деятельности письмо об их устранении в течение 15 (пятнадцати) рабочих дней с даты поступления вышеуказанной отчетности в уполномоченный орган.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перечню,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ее представления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саморегулируемой организации в сфере микрофинансовой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и саморегулируемой организации в сфере коллекторской деятельности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саморегулируемой организации в сфере микрофинансовой деятельности и саморегулируемой организации в сфере коллекторской деятельности, включает: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деятельности саморегулируемой организации в сфере микрофинансовой деятельности и саморегулируемой организации в сфере коллекторской деятельности;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персональном составе органов саморегулируемой организации в сфере микрофинансовой деятельности и саморегулируемой организации в сфере коллекторской деятельности;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доходах и расходах саморегулируемой организации в сфере микрофинансовой деятельности и саморегулируемой организации в сфере коллекторской деятельности.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перечню, 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ее представления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Агентство Республики Казахстан по регулированию и развитию финансового рынка (далее – Агентство)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https://www.gov.kz/memleket/entities/ardfm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отчет о деятельности саморегулируемой организации в сфере микрофинансовой деятельности и саморегулируемой организации в сфере коллекторской деятельности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CRO-TD-Q-1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квартал 20__года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саморегулируемые организации в сфере микрофинансовой деятельности, саморегулируемые организации в сфере коллекторской деятельности (далее – саморегулируемая организация)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25 (двадцать пятого) числа (включительно) месяца, следующего за отчетным кварталом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– идентификационный номер (БИН): ____________________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о членах саморегулируемой организации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саморегулируемой организации, включенного в реестр членов саморегулируемой организации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 членов саморегулируемой организации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 членов саморегулируемой организации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прекращения членства в саморегулируемой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обжаловании членом саморегулируемой организации исключения из реестра членов саморегулируемой организации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пересмотре вопроса об исключении из реестра членов саморегулируемой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направлении в Агентство информации и материалов, связанных с исключением члена саморегулируемой организации из реестра членов саморегулируемой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направлении в Агентство информации и материалов, связанных с исключением члена саморегулируемой организации из реестра членов саморегулируемой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о выплатах имущественной ответственности саморегулируемой организации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имущественной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наименования иного способа обеспечения имущественной ответственности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за выплатой имущественной ответственности в отчетном периоде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имущественной ответственности, затребованной к получению в отчетном периоде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выплат имущественной ответственности в отчетном периоде (в тысячах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направлении в Агентство информации и материалов, связанных с выплатой имущественной ответственности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направлении в Агентство информации и материалов, связанных с выплатой имущественной ответственности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задолженности членов саморегулируемой организации по уплате обязательных взносов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взноса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уплате взноса на начало отчетного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уплате взноса на конец отчетного 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воздействия, примененная за неуплату взносов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иной меры воздействия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применении меры воздействия за неуплату взноса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применении меры воздействия за неуплату взноса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направлении в Агентство информации и материалов, связанных с неуплатой взносов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направлении в Агентство информации и материалов, связанных с неуплатой взносов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обжаловании членом саморегулируемой организации меры воздействия, примененной за неуплату взносов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пересмотре саморегулируемой организацией меры воздействия, примененной за неуплату взносов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погашении членом саморегулируемой организации задолженности по уплате взносов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Сведения об осуществлении проверок членов саморегулируемой организации, примененных мерах воздействия в отношении членов саморегулируемой организации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проверяемого члена саморегулируемой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проверки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проверки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проверки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проверяемого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проверяемого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воздействия, примененная по результатам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иных мер воздействия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применении меры воздействия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применении меры воздействия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устранении членом саморегулируемой организации нарушения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обжаловании меры воздействия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пересмотре меры воздействия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 о направлении в Агентство информации и материалов, связанных с проведением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 о направлении в Агентство информации и материалов, связанных с проведением проверки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 поступивших обращениях и результатах их рассмотрения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физических лиц, поступивших в отчетном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юридических лиц, поступивших в отчетном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обоснованных обращений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мер воздействия, примененных по итогам рассмотрения обращений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Наименование саморегулируемой организации: 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саморегулируемой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микрофинансовой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саморегулируемой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коллекторской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</w:t>
      </w:r>
      <w:r>
        <w:br/>
      </w:r>
      <w:r>
        <w:rPr>
          <w:rFonts w:ascii="Times New Roman"/>
          <w:b/>
          <w:i w:val="false"/>
          <w:color w:val="000000"/>
        </w:rPr>
        <w:t>Отчет о деятельности саморегулируемой организации в сфере микрофинансовой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и саморегулируемой организации в сфере коллекторской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(индекс – CRO-TD-Q-1, периодичность – ежеквартальная)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на безвозмездной основе "Отчет о деятельности саморегулируемой организации в сфере микрофинансовой деятельности и саморегулируемой организации в сфере коллекторской деятельности" (далее – Форма).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29-8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19-4 Закона Республики Казахстан "О коллекторской деятельности".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заполняется саморегулируемой организацией в сфере микрофинансовой деятельности и саморегулируемой организацией в сфере коллекторской деятельности (далее – саморегулируемая организация) ежеквартально.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Таблица 1 "Сведения о членах саморегулируемой организации":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указываются полное наименование члена саморегулируемой организации, включенного в реестр членов саморегулируемой организации, и его бизнес – идентификационный номер (БИН);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 и 5 указываются дата включения члена саморегулируемой организации и дата исключения из реестра членов саморегулируемой организации;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форма прекращения членства в саморегулируемой организации в соответствии со следующей кодификацией: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добровольно по решению члена саморегулируемой организации в связи с переходом в другую саморегулируемую организацию;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добровольно по решению члена саморегулируемой организации в связи с добровольной сдачей лицензии;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"3" – принудительно по решению саморегулируемой организации;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"4" – принудительно в связи с лишением лицензии Агентством Республики Казахстан по регулированию и развитию финансового рынка (далее – Агентство);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информация об обжаловании членом саморегулируемой организации решения саморегулируемой организации об исключении из реестра членов саморегулируемой организации в соответствии со следующей кодификацией: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обжаловалось;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не обжаловалось;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информация о пересмотре саморегулируемой организацией решения об исключении члена из реестра членов саморегулируемой организации в соответствии со следующей кодификацией: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пересмотрено;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оставлено в силе;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указываются дата и номер документа о направлении в Агентство информации и материалов, связанных с исключением члена из реестра членов саморегулируемой организации.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Таблица 2 "Сведения о выплатах имущественной ответственности саморегулируемой организации":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способ обеспечения имущественной ответственности саморегулируемой организации и имущественной ответственности ее членов перед потребителями финансовых услуг, перед должниками в соответствии со следующей кодификацией: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страхование гражданско-правовой ответственности саморегулируемой организации и ее членов;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привлечение к имущественной ответственности членов саморегулируемой организации;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"3" – использование иных способов обеспечения имущественной ответственности, предусмотренных законами Республики Казахстан, с расшифровкой наименования иного способа обеспечения имущественной ответственности в графе 3;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 и 6 указываются количество (единиц) обращений за выплатой имущественной ответственности в отчетном периоде, сумма (в тысячах тенге) выплат имущественной ответственности, затребованной к получению в отчетном периоде, а также сумма (в тысячах тенге) произведенных выплат имущественной ответственности в отчетном периоде.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3 "Сведения о задолженности членов саморегулируемой организации по уплате обязательных взносов":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взноса в соответствии со следующей кодификацией: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вступительные взносы;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членские взносы;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указываются суммы (в тысячах тенге) задолженности члена саморегулируемой организации по уплате взноса по состоянию на начало и на конец отчетного периода;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мера воздействия за неуплату взноса, примененная в отношении члена саморегулируемой организации в отчетном периоде, в соответствии со следующей кодификацией: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"1" – предъявление требования об обязательном устранении выявленных нарушений в установленные сроки (далее – предписание);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"2" – вынесение предупреждения в письменной форме (далее – предупреждение);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"3" – наложение штрафа в размере, установленном правилами саморегулируемой организации (далее – штраф);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"4" – исключение из реестра членов саморегулируемой организации;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"5" – иные меры воздействия, установленные правилами саморегулируемой организации, с расшифровкой наименования иной меры воздействия в графе 6;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7, 8, 9 и 10 указываются дата и номер документа о применении меры воздействия за неуплату взноса, дата и номер документа о направлении в Агентство информации и материалов, связанных с неуплатой взносов;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информация об обжаловании членом саморегулируемой организации меры воздействия, примененной за неуплату взносов, в соответствии со следующей кодификацией: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обжаловалась;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не обжаловалась;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информация о пересмотре саморегулируемой организацией меры воздействия, примененной за неуплату взносов, в соответствии со следующей кодификацией: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пересмотрена;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оставлена в силе.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нескольких мер воздействия в отношении члена саморегулируемой организации, сведения, подлежащие указанию в графах 5, 6, 7, 8, 9, 10, 11 и 12, отражаются в отдельных строках;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информация о погашении членом саморегулируемой организации задолженности по уплате взносов, в соответствии со следующей кодификацией: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да;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нет.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Таблица 4 "Сведения об осуществлении проверок членов саморегулируемой организации, примененных мерах воздействия в отношении членов саморегулируемой организации":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члена саморегулируемой организации, в отношении которого осуществлена проверка;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указываются полное наименование и БИН члена саморегулируемой организации, в отношении которого осуществлена проверка;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проверки в соответствии со следующей кодификацией: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плановая;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внеплановая;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форма проверки в соответствии со следующей кодификацией: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с выездом к проверяемому члену саморегулируемо организации;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дистанционная;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основание проверки в соответствии со следующей кодификацией: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контроль за соблюдением членами саморегулируемой организации условий членства в саморегулируемой организации, а также правил и стандартов;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поступление жалобы;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"3" – поручение Агентства;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7, 8, 9 и 10 указываются дата начала и окончания проверки, а также дата начала и окончания проверяемого периода;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мера воздействия, примененная в отношении проверяемого члена саморегулируемой организации, согласно следующей кодификации: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предписание;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предупреждение;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"3" – штраф;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"4" – иные меры воздействия, установленные правилами саморегулируемой организации, с расшифровкой наименования данных мер в графе 12;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 и 14 указываются дата и номер документа о применении меры воздействия;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информация об устранении членом саморегулируемой организации нарушения в соответствии со следующей кодификацией: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устранено;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не устранено;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информация об обжаловании членом саморегулируемой организации меры воздействия, примененной по результатам проверки в соответствии со следующей кодификацией: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обжаловалась;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не обжаловалась;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информация о пересмотре саморегулируемой организацией меры воздействия, примененной по результатам проверки в соответствии со следующей кодификацией: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пересмотрена;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оставлена в силе.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нескольких мер воздействия в отношении проверяемого члена саморегулируемой организации, сведения, подлежащие указанию в графах 11, 12, 13, 14, 15, 16 и 17, отражаются в отдельных строках;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18 и 19 указываются дата и номер документа о направлении в Агентство информации и материалов, связанных с проведением проверки.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в отчетном периоде нескольких проверок в отношении одного члена саморегулируемой организации, информация по таким проверкам отражается в отдельных строках.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Таблица 5 "Сведения о поступивших обращениях и результатах их рассмотрения":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указываются количество обращений физических и юридических лиц, поступивших в отчетном периоде;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обоснованных обращений физических и юридических лиц;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количество мер воздействия, примененных в отношении члена саморегулируемой организации по итогам рассмотрения обращений физических и юридических лиц.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графах 2, 3, 4 и 5 указываются в единицах.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перечня,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ее представления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Агентство Республики Казахстан по регулированию и развитию финансового рынка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https://www.gov.kz/memleket/entities/ardfm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отчет о персональном составе органов саморегулируемой организации в сфере микрофинансовой деятельности и саморегулируемой организации в сфере коллекторской деятельности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CRO-PC-Q-2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 квартал 20__года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саморегулируемые организации в сфере микрофинансовой деятельности и саморегулируемые организации в сфере коллекторской деятельности (далее – саморегулируемая организация)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25 (двадцать пятого) числа (включительно) месяца, следующего за отчетным кварталом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– идентификационный номер (БИН): ____________________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Сведения о членах коллегиального органа управления, исполнительного органа, специализированного органа, осуществляющего контроль за соблюдением членами саморегулируемой организации требований правил и стандартов, в саморегулируемой организации, специализированного органа по рассмотрению дел о применении в отношении членов саморегулируемой организации мер воздействия и иных специализированных органов саморегулируемой организации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наименования иного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занимаемой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(избрания) на 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освобождения от занимаемой должности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должности, занимаемой в структурном подразделении саморегулируемой организации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Сведения об иных должностях, занимаемых руководителем, его заместителем или членом коллегиального органа управления, исполнительного органа, специализированного органа, осуществляющего контроль за соблюдением членами саморегулируемой организации требований правил и стандартов, в саморегулируемой организации, специализированного органа по рассмотрению дел о применении в отношении членов саморегулируемой организации мер воздействия и иных специализированных органов саморегулируемой организации в иных организациях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саморегулируемой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(избрания)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освобождения от должности занимаемой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занимаемой должности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на 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166" w:id="1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персональном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саморегулируемой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коллекторской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 Отчет о персональном составе органов саморегулируемой организации в сфере микрофинансовой деятельности и саморегулируемой организации в сфере коллекторской деятельности (индекс – CRO-PC-Q-2, периодичность – ежеквартальная)</w:t>
      </w:r>
    </w:p>
    <w:bookmarkEnd w:id="154"/>
    <w:bookmarkStart w:name="z16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на безвозмездной основе "Отчет о персональном составе органов саморегулируемой организации в сфере микрофинансовой деятельности и саморегулируемой организации в сфере коллекторской деятельности" (далее – Форма).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29-8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19-4 Закона Республики Казахстан "О коллекторской деятельности".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заполняется саморегулируемой организацией в сфере микрофинансовой деятельности и саморегулируемой организацией в сфере коллекторской деятельности (далее – саморегулируемая организация) ежеквартально. 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отчета, и исполнитель.</w:t>
      </w:r>
    </w:p>
    <w:bookmarkEnd w:id="159"/>
    <w:bookmarkStart w:name="z17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составляется саморегулируемой организацией посредством заполнения предусмотренных в ней показателей: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руководителю, его заместителю и членам коллегиального органа управления, исполнительного органа, специализированного органа, осуществляющего контроль за соблюдением членами саморегулируемой организации требований правил и стандартов, в саморегулируемой организации, специализированного органа по рассмотрению дел о применении в отношении членов саморегулируемой организации мер воздействия и иных специализированных органов саморегулируемой организации (далее – орган). 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I Формы: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номер по порядку; 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код органа согласно следующей кодификации: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"1" – орган управления;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"2" – исполнительный орган;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"3" – специализированный орган, осуществляющий контроль за соблюдением членами саморегулируемой организации требований правил и стандартов;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"4" – специализированный орган, осуществляющий контроль за соблюдением членами саморегулируемой организации мер воздействия и иных специализированных органов саморегулируемой организации;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"5" – иной специализированный орган саморегулируемой организации с указанием наименования данного органа в графе 3;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 и 6 указываются фамилия, имя и отчество (если оно указано в документе, удостоверяющем личность) лица, являющегося руководителем, его заместителем или членом органа;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полное наименование должности лица, указанного в графах 4, 5 и 6, занимаемой в органе;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 и 9 указываются дата назначения (избрания) на должность и дата освобождения от занимаемой должности, указанной в графе 7, лица, указанного в графах 4, 5 и 6;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 и 11 указываются полное наименование должности, занимаемой лицом, указанным в графах 4, 5 и 6, и наименование структурного подразделения саморегулируемой организации;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 и 13 указываются дата назначения (избрания) и дата освобождения от занимаемой должности, указанной в графе 10, лица, указанного в графах 4, 5 и 6.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занятии двух и более должностей в органах и (или) структурных подразделениях саморегулируемой организации, сведения, подлежащие указанию в графах 7, 8, 9, 10, 11, 12 и 13 отражаются в отдельных строках.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14, 15, 16, 17 и 18 раздела II Формы указываются наименование организации, ее бизнес – идентификационный номер (БИН), наименование должности, дата назначения на должность, а также дата освобождения от должности, занимаемой в отчетном периоде лицом, указанным в графах 4, 5 и 6, в иных организациях, за исключением саморегулируемой организации.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занятии двух и более должностей в иных организациях сведения, подлежащие указанию в графах 14, 15, 16, 17 и 18, отражаются в отдельных строках.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саморегулируемой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перечня,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ее представления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Агентство Республики Казахстан по регулированию и развитию финансового рынка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https://www.gov.kz/memleket/entities/ardfm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доходах и расходах саморегулируемой организации в сфере микрофинансовой деятельности и саморегулируемой организации в сфере коллекторской деятельности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CRO-DR-Y-3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саморегулируемые организации в сфере микрофинансовой деятельности и саморегулируемые организации в сфере коллекторской деятельности (далее – саморегулируемая организация)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25 (двадцать пятого) февраля (включительно) года, следующего за отчетным годом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– идентификационный номер (БИН): ____________________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Доходы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взносы членов саморегулируемой организации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имущественные взносы и пожертвования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полученные от оказания образовательных услуг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полученные от продажи информационных материалов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полученные от размещения денежных средств в банках второго уровня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виде штрафов, уплаченных членами саморегулируемой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Вступительные взносы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Финансовый результат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осуществлением контрольных, регуляторно – правовых функций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обеспечение деятельности саморегулируемой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доходов и расходов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начало отчетного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на конец отчетного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206" w:id="190"/>
      <w:r>
        <w:rPr>
          <w:rFonts w:ascii="Times New Roman"/>
          <w:b w:val="false"/>
          <w:i w:val="false"/>
          <w:color w:val="000000"/>
          <w:sz w:val="28"/>
        </w:rPr>
        <w:t>
      Наименование саморегулируемой организации: 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личность), подпись,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на которое возложена функция по подписанию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доходах и расходах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саморегулируемой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микрофинансовой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саморегулируемой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коллекторской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 Отчет о доходах и расходах саморегулируемой организации в сфере микрофинансовой деятельности и саморегулируемой организации в сфере коллекторской деятельности (индекс – CRO DR-Y-3, периодичность – ежегодная)</w:t>
      </w:r>
    </w:p>
    <w:bookmarkEnd w:id="191"/>
    <w:bookmarkStart w:name="z20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административных данных на безвозмездной основе "Отчет о доходах и расходах саморегулируемой организации в сфере микрофинансовой деятельности и саморегулируемой организации в сфере коллекторской деятельности" (далее – Форма).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29-8 Закона Республики Казахстан "О микрофинансовой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19-4 Закона Республики Казахстан "О коллекторской деятельности".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саморегулируемой организацией в сфере микрофинансовой деятельности и саморегулируемой организацией в сфере коллекторской деятельности (далее – саморегулируемая организация) ежегодно.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на которое возложена функция по подписанию отчета и исполнитель.</w:t>
      </w:r>
    </w:p>
    <w:bookmarkEnd w:id="196"/>
    <w:bookmarkStart w:name="z21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составляется саморегулируемой организацией по состоянию на первое января года, следующего за отчетным годом.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отражаются сведения о доходах, расходах, финансовых результатах (сальдо доходов и расходов) саморегулируемой организации.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показателей Формы указываются на основании данных бухгалтерского учета саморегулируемой организации, содержащихся в бухгалтерской отчетности саморегулируемой организации.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I Формы: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номер по порядку; 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 и 3 указывается сумма вступительных и членских взносов членов саморегулируемой организации, поступивших за отчетный год;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 и 8 указываются суммы добровольных имущественных взносов и пожертвований, доходов, полученных от оказания образовательных услуг, связанных с предпринимательской деятельностью, коммерческими или профессиональными интересами членов саморегулируемой организации, от продажи информационных материалов, связанных с предпринимательской деятельностью, коммерческими или профессиональными интересами членов саморегулируемой организации, от размещения денег в банках второго уровня на условиях договоров банковского счета и банковского вклада, в виде штрафов, уплаченных членами саморегулируемой организации;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сумма иных, не запрещенных законодательством Республики Казахстан поступлений, не отраженных в графах 4, 5, 6, 7 и 8;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общая сумма доходов, отраженных в графах 2, 3, 4, 5, 6, 7, 8 и 9.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II Формы: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расходов на оплату труда всех работников саморегулируемой организации;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 командировочных расходов, расходов на оплату внешних информационно – справочных систем, на обеспечение конфиденциальности сведений, осуществление мер по защите при получении, использовании, обработке и хранении информации, разработку правил и стандартов, ведение реестра членов саморегулируемой организации, разработку образовательных материалов и проведение образовательных мероприятий и конференций для членов саморегулируемой организации и иных расходов, связанных с осуществлением саморегулируемой организацией функций, установленных пунктом 1 статьи 29-7 Закона Республики Казахстан "О микрофинансовой деятельности" или пунктом 1 статьи 19-3 Закона Республики Казахстан "О коллекторской деятельности";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сумма расходов на аренду помещений и коммунальные платежи, на приобретение основных средств и товарно-материальных ценностей, на приобретение (покупку подписки или лицензии на использование), разработку и обслуживание программного обеспечения, на содержание имущества, на ремонт имущества, на оплату услуг связи (телефон, интернет), на оплату почтовых услуг, на сопровождение (доработку) официального интернет-ресурса саморегулируемой организации, на публикацию информационно-аналитических материалов в средствах массовой информации, на услуги банка второго уровня, на услуги нотариуса, а также иных расходов, связанных с обеспечением деятельности саморегулируемой организации;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сумма иных расходов саморегулируемой организации, не включенная в графы 11, 12 и 13.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III Формы: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значение, соответствующее разнице между суммами, указанными в графах 10 и 15;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сумма остатка денежных средств на начало отчетного года;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сумма неиспользованных денежных средств на конец отчетного года.</w:t>
      </w:r>
    </w:p>
    <w:bookmarkEnd w:id="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