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afde" w14:textId="53aa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31 марта 2026 года № 21. Зарегистрирован в Министерстве юстиции Республики Казахстан 3 апреля 2026 года № 38326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21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февраля 2017 года № 84 "Об утверждении Методики по проведению отраслевых (ведомственных) функциональных обзоров деятельности государственных органов" (зарегистрирован в Реестре государственной регистрации нормативных правовых актов за № 14941).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2021 года № 32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22441).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апреля 2022 года № 33 "О внесении изменений в приказ Министра национальной экономики Республики Казахстан от 27 февраля 2017 года № 84 "Об утверждении Методики по проведению отраслевых (ведомственных) функциональных обзоров деятельности государственных органов" (зарегистрирован в Реестре государственной регистрации нормативных правовых актов за № 27540).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изменения, утвержденного приказом Заместителя Премьер-Министра – Министра национальной экономики Республики Казахстан от 20 января 2025 года № 3 "О внесении изменений в некоторые приказы Министра национальной экономики Республики Казахстан и признании утратившими силу некоторых приказов" (зарегистрирован в Реестре государственной регистрации нормативных правовых актов за № 35664).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