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72308" w14:textId="5d7230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исполняющего обязанности Министра науки и высшего образования Республики Казахстан от 18 августа 2023 года № 423 "Об утверждении Положения об апелляционной комиссии"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науки и высшего образования Республики Казахстан от 2 апреля 2026 года № 169. Зарегистрирован в Министерстве юстиции Республики Казахстан 3 апреля 2026 года № 38314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науки и высшего образования Республики Казахстан от 18 августа 2023 года № 423 "Об утверждении Положения об апелляционной комиссии" (зарегистрирован в Реестре государственной регистрации нормативных правовых актов под № 33328) следующие изменения и дополнение: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апелляционной комиссии,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обращение – письменное обращение заявителя, поданное в уполномоченный орган и отнесенное к компетенции Комиссии в соответствии пунктом 14 настоящего Положения;";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состав комиссии не включаются члены национальных научных советов (далее – ННС).";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Комиссия рассматривает: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вопросы соблюдения членами ННС Кодекса этики членов ННС;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обращения по результатам рассмотрения ННС промежуточных и итоговых отчетов о научной и (или) научно-технической деятельности, коммерциализации результатов научной и (или) научно-технической деятельности;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вопросы несоблюдения членами ННС процедур оценивания и голосования по проектам (программам).";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"17. Обращения от участников конкурса принимаются центром в течение 3 (три) рабочих дней с момента принятия решения ННС, отображающегося в личном кабинете в цифровой системе центра по ссылке: www.is.ncste.kz.";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17-1 следующего содержания: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"17-1. Центр формирует поступившие обращения и направляет в рабочий орган в течение одного календарного дня после завершения срока приема обращения.";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Обращения от участников конкурса проверяются рабочим органом в течение 1 (один) рабочего дня с момента их поступления от центра на предмет соблюдения требований пункта 17 настоящего Положения.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комиссии в течение 1 (один) рабочего дня после завершения проверки направляет на рассмотрение комиссии через цифровую систему центра обращения участников конкурса, соответствующие требованиям пункта 17 настоящего Положения, а также заявки, заключение государственной научно-технической экспертизы, заключение ННС по заявке и иную информацию, необходимую для рассмотрения обращения по существу.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обращение не соответствует требованиям, указанным в пункте 17 настоящего Положения, Комиссия оставляет его без рассмотрения.";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34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"34. Комиссия рассматривает обращения на предмет:";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"35. Заседание комиссии записывается с применением цифровых технологий.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Видеозаписи заседания Комиссии подлежат хранению в течение 5 (пять) лет со дня их создания на сервере центра. Несанкционированное приостановление и корректировка видеозаписи заседания не допускается.";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"37. Решение комиссии размещается в личном кабинете в цифровой системе центра.";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"42. Протокол подписывается председателем комиссии и секретарем. Принятые комиссией решения в виде выписки из протокола доводятся до сведения заявителя и заинтересованных (-ого) должностных (-ого) лиц (-а) в течение 1 (один) рабочего дня с момента принятия решения. Протоколы заседания Комиссии хранятся в рабочем органе.".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науки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науки и высшего образования Республики Казахстан.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опубликования, за исключением абзацев двенадцатого, тринадцатого, восемнадцатого, двадцать третьего, двадцать пятого и двадцать шестого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приказа, которые вводятся в действие с 12 июля 2026 года.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науки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высшего образования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40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1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2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3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4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5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6" w:id="3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7" w:id="3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8" w:id="3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9" w:id="3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 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50" w:id="3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51" w:id="3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52" w:id="3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53" w:id="4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