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bc44" w14:textId="4dcb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предоставления банками, филиалами банков-нерезидентов Республики Казахстан и организациями, осуществляющими отдельные виды банковских операций, информации об уязвимостях в информационно-коммуникационной инфраструктуре, полученной в том числе от третьих сторон, а также о событиях и инцидентах информационной безопасности, включая сведения о нарушениях и сбоях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31 марта 2026 года № 37. Зарегистрировано в Министерстве юстиции Республики Казахстан 3 апреля 2026 года № 38302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5 и 10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предоставления банками, филиалами банков-нерезидентов Республики Казахстан и организациями, осуществляющими отдельные виды банковских операций, информации об уязвимостях в информационно-коммуникационной инфраструктуре, полученной в том числе от третьих сторон, а также о событиях и инцидентах информационной безопасности, включая сведения о нарушениях и сбоях в информационных системах.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предоставления банками, филиалами банков-нерезидентов Республики Казахстан и организациями, осуществляющими отдельные виды банковских операций, информации об уязвимостях в информационно-коммуникационной инфраструктуре, полученной в том числе от третьих сторон, а также о событиях и инцидентах информационной безопасности, включая сведения о нарушениях и сбоях в информационных системах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предоставления банками, филиалами банков-нерезидентов Республики Казахстан и организациями, осуществляющими отдельные виды банковских операций, информации об уязвимостях в информационно-коммуникационной инфраструктуре, полученной в том числе от третьих сторон, а также о событиях и инцидентах информационной безопасности, включая сведения о нарушениях и сбоях в информационных системах (далее – Правила) разработаны в соответствии с пунктами 5 и 10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и определяют порядок и сроки предоставления банками, филиалами банков-нерезидентов Республики Казахстан (далее – банк) и организациями, осуществляющими отдельные виды банковских операций (далее – организация), информации об инцидентах информационной безопасности, включая сведения о нарушениях, сбоях в информационных системах.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а также следующие понятия: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безопасность в сфере информатизации (далее – информационная безопасность)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информационно-коммуникационная инфраструктура (далее – информационная инфраструктура)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угроза информационной безопасности – совокупность условий и факторов, создающих предпосылки к возникновению инцидента информационной безопасности;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инцидент информационной безопасности –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 банка, организации;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периметр защиты информационно-коммуникационной инфраструктуры – совокупность программно-аппаратных средств, отделяющих информационно-коммуникационную инфраструктуру банка, организации от внешних информационных сетей и реализующих защиту от угроз информационной безопасности;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 – возможность использования информационных активов;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атака типа "отказ в обслуживании" – атака на информационную систему с целью нарушения штатного режима ее работы или создание условий, при которых легальные пользователи системы не могут получить доступ к предоставляемым ресурсам, либо этот доступ затруднен;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уязвимость – недостаток объекта информатизации, использование которого может привести к нарушению целостности и (или) конфиденциальности, и (или) доступности объекта информатизации;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уполномоченный орган – уполномоченный орган по регулированию, контролю и надзору финансового рынка и финансовых организаций.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Банк, организация предоставляют в уполномоченный орган информацию о следующих выявленных инцидентах информационной безопасности: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эксплуатация уязвимостей в прикладном и системном программном обеспечении;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несанкционированный доступ в информационную систему;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атака "отказ в обслуживании" на информационную систему или сеть передачи данных;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заражение сервера вредоносной программой или кодом;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совершение несанкционированного перевода денежных средств вследствие нарушения контролей информационной безопасности;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нарушение работы банковских систем идентификации и аутентификации клиента;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иных инцидентах информационной безопасности, повлекших простои информационных систем более одного часа.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инцидентах информационной безопасности, указанных в настоящем пункте, предоставляется банком или организацией в течение двадцати четырех часов с момента выявления инцидента, посредством автоматизированной системы уполномоченного органа, предназначенной для обработки информации о событиях и инцидентах информационной безопасности (далее – АСОИ) и интегрированной с системами информационной безопасности или системами банка, организации, осуществляющими в реальном времени сбор и анализ информации о событиях в информационной инфраструктуре или в электронном формате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недоступности вышеуказанных систем передача информации об инциденте осуществляется с телефонного номера банка, организации, указанного при регистрации банка, организации в АСОИ, на телефонный номер уполномоченного органа, указанный для связи на интернет ресурсе уполномоченного органа в разделе "Информационная безопасность" с дублированием на бумажном носителе официальным письмом банка, организации.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Банк, организация обеспечивают передачу сведений об отдельно или серийно возникающих событиях в работе информационно-коммуникационной инфраструктуры или отдельных ее объектов, включая системы информационной безопасности, свидетельствующих о нарушении принятых мер обеспечения информационной безопасности либо о ситуации, потенциально имеющей отношение к информационной безопасности (далее – сведения о нарушениях, сбоях в информационных системах) посредством АСОИ. Сведения о нарушениях, сбоях в информационных системах предоставляются в автоматизированном режиме путем передачи из систем информационной безопасности или систем банка, организации, осуществляющих в реальном времени сбор и анализ информации о событиях в информационной инфраструктуре банка, организации.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организаций, входящих в структуру Национального Банка Республики Казахстан, и юридических лиц, пятьдесят и более процентов голосующих акций которых принадлежат Национальному Банку Республики Казахстан, допускается передача сведений о нарушениях, сбоях в информационных системах посредством объектов информатизации Национального Банка Республики Казахстан, интегрированных с АСОИ.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Банк, организация обеспечивает передачу сведений посредством АСОИ о полученных в том числе от третьих сторон уязвимостях в информационно-коммуникационной инфраструктуре банка, организации, доступных извне периметра защиты, в течение двадцати четырех часов с момента их выявления. Для организаций, входящих в структуру Национального Банка Республики Казахстан, и юридических лиц, пятьдесят и более процентов голосующих акций которых принадлежат Национальному Банку Республики Казахстан, допускается передача сведений об уязвимостях посредством цифровых систем Национального Банка Республики Казахстан, интегрированных с АСОИ.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