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014" w14:textId="81de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апреля 2026 года № 113. Зарегистрирован в Министерстве юстиции Республики Казахстан 2 апреля 2026 года № 38286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изменения).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четырнадцатого, шестнадцатого, семнадцатого, двадцатого, двадцать первого,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12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 (зарегистрирован в Реестре государственной регистрации нормативных правовых актов под № 13109)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данных, утвержденной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и выплате возмещений затрат на обучение на дому детей с инвалидностью вносится изменение на казахском языке, текст на русском языке не меняется;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на безвозмездной основе "Отчет о назначении и выплате возмещений затрат на обучение на дому детей с инвалидностью" (2-возмещение затрат и ежеквартальная):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социально-трудовой сферы;";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Форма, утвержденная приложением к настоящему приказу, формируется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в течение 10 календарных дней после отчетного периода.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представляются в электронном виде посредством цифровых систем с соблюдением процедур подтверждения электронной цифровой подписи.".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февраля 2022 года № 78 "Об утверждении Правил выдачи удостоверения реабилитированному лицу и образца удостоверения реабилитированного лица" (зарегистрирован в Реестре государственной регистрации нормативных правовых актов за № 26976)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жертв массовых политических репрессий"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реабилитированному лицу,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удостоверения реабилитированному лицу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жертв массовых политических репрессий" (далее – Закон),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выдачи удостоверения реабилитированному лицу.";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Заявление о выдаче удостоверения реабилитированному лицу (далее – заявление) подается реабилитированным лицом, подвергшимся политическим репрессиям, лично (или его представителя по нотариально заверенной доверенности) (далее – услугополучатель) в Государственную корпорацию,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основных требований к оказанию государственной услуги "Выдача удостоверения реабилитированному лицу"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включает наименования государственной услуги и ее подвидов (при наличии), также услугодателя, способы предоставления, сроки, форму и результат оказания государственной услуги, а также иные сведения с учетом особенностей предоставления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услугополучателем полного пакета документов, предусмотренного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работник Государственной корпорации выдает услугополучателю расписку о приеме соответствующих документов, в которой указывается перечень принятых документов, фамилия, имя и отчество (при его наличии) работника, принявшего заявление, дата и время подачи заявления, а также дата выдачи готовых документов.";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"Заслушивание может осуществляться путем: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услугополучателя на заслушивание посредством видеоконференцсвязи или иных средств коммуникации;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цифровых систем;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услугополучателю изложить свою позицию.";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обеспечивает внесение данных о стадии оказания государственной услуги в цифровую систему мониторинга оказания государственных услуг.";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несогласии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государственный орган в области социальной защиты населения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услугодателю, Государственную корпорацию и оператору "цифрового правительства".";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277 "Об утверждении Правил выплаты денежных компенсаций жертвам массовых политических репрессий" (зарегистрирован в Реестре государственной регистрации нормативных правовых актов за № 32965) следующие изменения: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денежных компенсаций жертвам массовых политических репрессий, утвержденных указанным приказом: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регистрации по месту жительства уполномоченная организация по выплате денежной компенсации получает из соответствующих государственных цифровых систем через шлюз "цифрового правительства".";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удостоверения реабилитированному лицу"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реабилитированному лицу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Астаны,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(дубликата удостоверения) – 5 (пять) рабочих дней. При обращении в Государственную корпорацию, день приема документов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услугополучателя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удостоверения или его дубликата по образцу, утвержденному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28 февраля 2022 года № 78 (зарегистрирован в Реестре государственной регистрации нормативных правовых актов за № 26976)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прием заявления и выдача результата оказания государственной услуги с понедельника по пятницу согласно графику работы услугодателя, с учетом перерыва на обед,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электронной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 очереди" без ускоренного обслуживания, возможно бронирование электронной очереди посредством веб-портала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необходимые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личности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справка о реабилитации либо копия вступившего в законную силу судебного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обращении через представителя – нотариально заверенный документ, подтверждающий его полномочия.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кроме копии вступившего в законную силу судебного акта, представляются в подлинниках для сверки, после чего документы возвращаются.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указанным в пункте 10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официальном интернет-ресурсе Министерства труда и социальной защиты населения Республики Казахстан: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Сервис цифровых документов доступен для субъектов, авторизованных в мобильном приложении и 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методами,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8"/>
    <w:p>
      <w:pPr>
        <w:spacing w:after="0"/>
        <w:ind w:left="0"/>
        <w:jc w:val="both"/>
      </w:pPr>
      <w:bookmarkStart w:name="z61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 ____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"Выдача удостоверения реабилитированному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лицу" ввиду представления Вами неполного пакета документов согласно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а также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"___" 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компенсаций 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67" w:id="41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единовременную денежную компенсацию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__________ Номер _________ кем выдан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банковского счета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Получаю пенсию, государственное социальное пособие по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случаю потери кормильца, государственное специальное пособие,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государственное пособие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 ли ранее часть единовременной денежной компенсации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полном размере в другой республике (нет, да; 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какому основанию)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справки о реабилитации и дата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назначения единовременной денежной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 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(дата) _____ ________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специалиста, принявшего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