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502f" w14:textId="c835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делам здравоохранения от 15 января 2001 года №41 "О дальнейшем улучшении оказания медицинской помощи участникам, инвалидам Великой Отечественной войны и лицам, приравненным к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марта 2026 года № 37. Зарегистрирован в Министерстве юстиции Республики Казахстан 1 апреля 2026 года № 38263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здравоохранения от 15 января 2001 года № 41 "О дальнейшем улучшении оказания медицинской помощи участникам, инвалидам Великой Отечественной войны и лицам, приравненным к ним" (зарегистрирован в Реестре государственной регистрации нормативных правовых актов за № 1399).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