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d7f" w14:textId="a1d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выдачи удостоверений охотника и егеря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марта 2026 года № 58. Зарегистрирован в Министерстве юстиции Республики Казахстан 31 марта 2026 года № 38248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удостоверения охотника,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удостоверения егеря,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выдачи удостоверений охотника и егеря,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исскуственного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охотника № 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973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охотника с _______ года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выдано__________________________________________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республиканской ассоциации общественных объединений охотников и субъектов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подпись, выдавшего удостоверение охотника, 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прохождении тестирования по охотничьему минимуму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_________________________________________________________________________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 ________20___года.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"__" ______ 20__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Удостоверение егеря Обложка удостоверения егеря (размер 95х66 миллиметра, цвет </w:t>
      </w:r>
      <w:r>
        <w:br/>
      </w:r>
      <w:r>
        <w:rPr>
          <w:rFonts w:ascii="Times New Roman"/>
          <w:b/>
          <w:i w:val="false"/>
          <w:color w:val="000000"/>
        </w:rPr>
        <w:t xml:space="preserve"> красный, надпись золотистого цвета, внутренний фон голубого цвета, изготавливается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типографским способом)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егеря 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Внутренняя сторона удостоверения егеря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 субъектісінің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қорықшы куәлiгi/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егеря №____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2413000" cy="3505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13000" cy="3505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(аты, әкесінің аты (бар болса), тегі/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отчество (при его наличии))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Туған күні жылғы "__"_________ жылғы/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 "___" _________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Куәлiктi берген /Удостоверение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выдано________________________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(балық шаруашылығы субъектісінің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атауы)/(наименование субъекта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рыбного хозяйства)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(куәлiктi берген адамның қолы, тегі,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аты-жөні)(бар болса)/(подпись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выдавшего удостоверение, фамилия, инициалы)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20__жылғы "__"____________. 20__жылғы "__"__________ дейiн жарамды 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"__" ______ 20__года.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 "__"______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58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охотника и егеря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удостоверений охотника и егеря (далее – Правила) разработаны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- Закон), определяют порядок оказания государственной услуги "Выдача удостоверения охотника" (далее – Государственная услуга) и порядок выдачи удостоверения охотника и егеря.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Республиканскими ассоциациями общественных объединений охотников и субъектов охотничьего хозяйства (далее – услугодатель) физическим лицам (далее – услугополучатель) в соответствии c настоящими Правилами.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охотник – физическое лицо, получившее право на охоту в порядке, установленном законодательством Республики Казахстан;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охотника – документ установленной формы, удостоверяющий право физического лица на охоту;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охотничий минимум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егерь – специально уполномоченное лицо егерской службы, осуществляющее охрану животного мира на закрепленных охотничьих угодьях и (или) участках;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егеря – документ установленной формы, удостоверяющий права егеря;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охотничьего хозяйства – физическое или юридическое лицо, ведущее охотничье хозяйство на закрепленных охотничьих угодьях в порядке, установленном законодательством Республики Казахстан;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удостоверения охотника"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охотника выдается сроком на десять лет по форме согласно приложению 1 к настоящему приказу.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Услугополучатель, заинтересованный в получении удостоверения охотника, обучается охотничьему минимуму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под № 7545).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обучения охотничьему минимуму услугополучатель проходит тестирование для получения сертификата об окончании курса охотничьего минимума (далее - сертификат) в соответствии с Правилами проведения охотничьего минимума республиканской ассоциацией общественных объединений охотников и субъектов охотничьего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под № 10415).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согласно перечню, предусмотренному пунктом 8 Перечня основных требований к оказанию государственной услуги, и (или) документов с истекшим сроком действия услугодатель отказывает в приеме заявления.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услугодателя в день поступления документов осуществляет их прием, регистрацию и направляет на рассмотрение услугодателю.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документов осуществляется следующим рабочим днем.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удостоверения охотника в первый раз, работник услугодателя в течение 1 (одного) рабочего дня со дня регистрации заявления проверяет полноту представленных документов при неполноте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веб-портал "цифрового правительства" www.egov.kz (далее – Портал).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усулодателя в течение 1 (одного) рабочего дня рассматривает их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удостоверения охотника работник услугодателя в течении 1 (одного) рабочего дня со дня регистрации заявления рассматривает его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соответствия заявления требованиям Правил, работник услугодателя в течение 1 (одного) рабочего дня подготавливает удостоверение охотника.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Перечне.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удостоверений охотников формируется на портале по форме согласно приложению 3 к настоящим Правилам.</w:t>
      </w:r>
    </w:p>
    <w:bookmarkEnd w:id="48"/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их должностных лиц по вопросам оказания государственной услуги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при необходимости: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при принятии благоприятного акта, совершения административного действия, полностью удовлетворяющие требования, указанные в жалобе.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несогласии с решением органа, рассматривающего жалобу, услугополучатель обращается в другой орган, рассматривающий жалобу или в суд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63"/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егеря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Субъектами охотничьего работниками егерской службы, осуществляющим функции охраны животного мира на закрепленных охотничьих угодьях и (или) участках, выдаются удостоверения егеря.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утере удостоверения егеря или приведении его в негодность (порчи) выдается дубликат удостоверения егеря на основании заявления по форме согласно приложению 4 к настоящим Правилам.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увольнении егеря, удостоверение возвращается субъектам охотничьего.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 и егеря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удостоверения охотника"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либо мотивированный отказ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физическим лицам.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667 Кодекса Республики Казахстан от 18 июля 2025 года "Налоговый кодекс Республики Казахстан" размер платы за выдачу (переоформление) удостоверения охотника, а также за выдачу дубликата удостоверения охотника, составляет 2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приложению 2 к настоящим Правилам;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цифровую копию сертификата (при получении удостоверения охотника в первый раз).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охотника), услугодатель получает из соответствующих государственных систем через шлюз "цифрового правительства". 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подпунктам 1) и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услугодатель отказывает в оказании государственных услуг по следующим основаниям: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и 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просмотреть необходимый документ для дальнейшего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Закона, Комитет лесного хозяйства и животного мира Министерства экологии и природных ресурсов Республики Казахстана направляет услугодателю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3"/>
    <w:p>
      <w:pPr>
        <w:spacing w:after="0"/>
        <w:ind w:left="0"/>
        <w:jc w:val="both"/>
      </w:pPr>
      <w:bookmarkStart w:name="z111" w:id="74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адрес, телефон_______________________________________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республиканской ассоциации общественных объединений охотников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Представляются для замены удостоверения охотника №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 и наименование организации, выдавшей удостоверение охотника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замене).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об окончании курса программы по охотничьему минимуму от "____"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20___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получении удостоверения охотника в первый раз).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____________________________________/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Реестр удостоверений охотников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охотника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охотника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Выдача/замена удостоверения охотника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выдачи/замены удостоверения охотника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76"/>
    <w:p>
      <w:pPr>
        <w:spacing w:after="0"/>
        <w:ind w:left="0"/>
        <w:jc w:val="both"/>
      </w:pPr>
      <w:bookmarkStart w:name="z118" w:id="77"/>
      <w:r>
        <w:rPr>
          <w:rFonts w:ascii="Times New Roman"/>
          <w:b w:val="false"/>
          <w:i w:val="false"/>
          <w:color w:val="000000"/>
          <w:sz w:val="28"/>
        </w:rPr>
        <w:t>
             Фамилия 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 Отчество (при его наличии)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адрес, 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субъекта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Представляются для замены удостоверения егеря №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 и наименование организации, выдавшей удостоверение егеря)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/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