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b278" w14:textId="9afb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юстиции Республики Казахстан от 26 марта 2026 года № 285. Зарегистрирован в Министерстве юстиции Республики Казахстан 31 марта 2026 года № 38246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p>
    <w:bookmarkStart w:name="z11" w:id="0"/>
    <w:p>
      <w:pPr>
        <w:spacing w:after="0"/>
        <w:ind w:left="0"/>
        <w:jc w:val="both"/>
      </w:pPr>
      <w:r>
        <w:rPr>
          <w:rFonts w:ascii="Times New Roman"/>
          <w:b w:val="false"/>
          <w:i w:val="false"/>
          <w:color w:val="000000"/>
          <w:sz w:val="28"/>
        </w:rPr>
        <w:t>
      ПРИКАЗЫВАЮ:</w:t>
      </w:r>
    </w:p>
    <w:bookmarkEnd w:id="0"/>
    <w:bookmarkStart w:name="z1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13"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14"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15"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4"/>
    <w:bookmarkStart w:name="z16"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7" w:id="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bl>
    <w:bookmarkStart w:name="z20"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21"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(зарегистрированного в Реестре государственной регистрации нормативных правовых актов № 10764) следующие изменения:</w:t>
      </w:r>
    </w:p>
    <w:bookmarkEnd w:id="8"/>
    <w:bookmarkStart w:name="z2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0"/>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Цифровым кодексом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и определяют порядок государственной регистрации рождения, смерти, заключения брака (супружества), расторжения брака (супружества), внесения изменений, дополнений, в том числе при перемене имени, отчества, фамилии,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26" w:id="11"/>
    <w:p>
      <w:pPr>
        <w:spacing w:after="0"/>
        <w:ind w:left="0"/>
        <w:jc w:val="both"/>
      </w:pPr>
      <w:r>
        <w:rPr>
          <w:rFonts w:ascii="Times New Roman"/>
          <w:b w:val="false"/>
          <w:i w:val="false"/>
          <w:color w:val="000000"/>
          <w:sz w:val="28"/>
        </w:rPr>
        <w:t>
      "2) цифровая система актов гражданского состояния (далее – ЦС ЗАГС) – цифровая система, предназначенная для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также содержащая сведения, составляющие персональные данные физических лиц;";</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28" w:id="12"/>
    <w:p>
      <w:pPr>
        <w:spacing w:after="0"/>
        <w:ind w:left="0"/>
        <w:jc w:val="both"/>
      </w:pPr>
      <w:r>
        <w:rPr>
          <w:rFonts w:ascii="Times New Roman"/>
          <w:b w:val="false"/>
          <w:i w:val="false"/>
          <w:color w:val="000000"/>
          <w:sz w:val="28"/>
        </w:rPr>
        <w:t xml:space="preserve">
      "6) цифровая система мониторинга оказания государственных услуг (далее – ЦС "Мониторинг") – цифровая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изложить в следующей редакции:</w:t>
      </w:r>
    </w:p>
    <w:bookmarkStart w:name="z30" w:id="13"/>
    <w:p>
      <w:pPr>
        <w:spacing w:after="0"/>
        <w:ind w:left="0"/>
        <w:jc w:val="both"/>
      </w:pPr>
      <w:r>
        <w:rPr>
          <w:rFonts w:ascii="Times New Roman"/>
          <w:b w:val="false"/>
          <w:i w:val="false"/>
          <w:color w:val="000000"/>
          <w:sz w:val="28"/>
        </w:rPr>
        <w:t>
      "9)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3"/>
    <w:bookmarkStart w:name="z31" w:id="14"/>
    <w:p>
      <w:pPr>
        <w:spacing w:after="0"/>
        <w:ind w:left="0"/>
        <w:jc w:val="both"/>
      </w:pPr>
      <w:r>
        <w:rPr>
          <w:rFonts w:ascii="Times New Roman"/>
          <w:b w:val="false"/>
          <w:i w:val="false"/>
          <w:color w:val="000000"/>
          <w:sz w:val="28"/>
        </w:rPr>
        <w:t>
      10) платежный шлюз "цифрового правительства" (далее – ПШЦП) – цифровая система, автоматизирующая процессы передачи информации о проведении платежей в рамках оказания возмездных услуг, оказываемых в цифровой форме;";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 w:id="15"/>
    <w:p>
      <w:pPr>
        <w:spacing w:after="0"/>
        <w:ind w:left="0"/>
        <w:jc w:val="both"/>
      </w:pPr>
      <w:r>
        <w:rPr>
          <w:rFonts w:ascii="Times New Roman"/>
          <w:b w:val="false"/>
          <w:i w:val="false"/>
          <w:color w:val="000000"/>
          <w:sz w:val="28"/>
        </w:rPr>
        <w:t>
      "3. Государственная регистрация актов гражданского состояния производится регистрирующими органами в электронном виде посредством ЦС ЗАГС.</w:t>
      </w:r>
    </w:p>
    <w:bookmarkEnd w:id="15"/>
    <w:bookmarkStart w:name="z34" w:id="16"/>
    <w:p>
      <w:pPr>
        <w:spacing w:after="0"/>
        <w:ind w:left="0"/>
        <w:jc w:val="both"/>
      </w:pPr>
      <w:r>
        <w:rPr>
          <w:rFonts w:ascii="Times New Roman"/>
          <w:b w:val="false"/>
          <w:i w:val="false"/>
          <w:color w:val="000000"/>
          <w:sz w:val="28"/>
        </w:rPr>
        <w:t xml:space="preserve">
      В селах, поселках, сельских округах аким села, поселка, сельского округа производит прием документов на государственную регистрацию актов гражданского состояния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также выдачу и вручение свидетельств, при необходимости справок о государственной регистрации актов гражданского состояния согласно, </w:t>
      </w:r>
      <w:r>
        <w:rPr>
          <w:rFonts w:ascii="Times New Roman"/>
          <w:b w:val="false"/>
          <w:i w:val="false"/>
          <w:color w:val="000000"/>
          <w:sz w:val="28"/>
        </w:rPr>
        <w:t>статье 179</w:t>
      </w:r>
      <w:r>
        <w:rPr>
          <w:rFonts w:ascii="Times New Roman"/>
          <w:b w:val="false"/>
          <w:i w:val="false"/>
          <w:color w:val="000000"/>
          <w:sz w:val="28"/>
        </w:rPr>
        <w:t xml:space="preserve"> Кодекса. </w:t>
      </w:r>
    </w:p>
    <w:bookmarkEnd w:id="16"/>
    <w:bookmarkStart w:name="z35" w:id="17"/>
    <w:p>
      <w:pPr>
        <w:spacing w:after="0"/>
        <w:ind w:left="0"/>
        <w:jc w:val="both"/>
      </w:pPr>
      <w:r>
        <w:rPr>
          <w:rFonts w:ascii="Times New Roman"/>
          <w:b w:val="false"/>
          <w:i w:val="false"/>
          <w:color w:val="000000"/>
          <w:sz w:val="28"/>
        </w:rPr>
        <w:t>
      В целях защиты и соблюдения конфиденциальности электронных информационных ресурсов и цифровых систем доступ к цифровой системе актов гражданского состояния регистрирующим органам предоставляется собственниками или владельцами цифровых систем посредством согласования соответствующих заявок о предоставлении права пользования.</w:t>
      </w:r>
    </w:p>
    <w:bookmarkEnd w:id="17"/>
    <w:bookmarkStart w:name="z36" w:id="18"/>
    <w:p>
      <w:pPr>
        <w:spacing w:after="0"/>
        <w:ind w:left="0"/>
        <w:jc w:val="both"/>
      </w:pPr>
      <w:r>
        <w:rPr>
          <w:rFonts w:ascii="Times New Roman"/>
          <w:b w:val="false"/>
          <w:i w:val="false"/>
          <w:color w:val="000000"/>
          <w:sz w:val="28"/>
        </w:rPr>
        <w:t>
      Территориальные органы юстиции области (города республиканского значения), регистрирующие органы в рамках компетенции используют электронную версию актовых записей, находящихся на центральном сервере Государственной базы данных о физических лицах.";</w:t>
      </w:r>
    </w:p>
    <w:bookmarkEnd w:id="18"/>
    <w:bookmarkStart w:name="z37" w:id="1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9"/>
    <w:bookmarkStart w:name="z38" w:id="20"/>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"О документах, удостоверяющих личность", либо цифровой документ из сервиса цифровых документов.";</w:t>
      </w:r>
    </w:p>
    <w:bookmarkEnd w:id="20"/>
    <w:bookmarkStart w:name="z39" w:id="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1"/>
    <w:bookmarkStart w:name="z40" w:id="22"/>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цифровой системе актов гражданского состояния, за исключением актовой записи о рождении, которая подлежит государственной регистрации в цифровой системе актов гражданского состояния.";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2" w:id="23"/>
    <w:p>
      <w:pPr>
        <w:spacing w:after="0"/>
        <w:ind w:left="0"/>
        <w:jc w:val="both"/>
      </w:pPr>
      <w:r>
        <w:rPr>
          <w:rFonts w:ascii="Times New Roman"/>
          <w:b w:val="false"/>
          <w:i w:val="false"/>
          <w:color w:val="000000"/>
          <w:sz w:val="28"/>
        </w:rPr>
        <w:t>
      "8. При оказании государственных услуг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23"/>
    <w:bookmarkStart w:name="z43" w:id="24"/>
    <w:p>
      <w:pPr>
        <w:spacing w:after="0"/>
        <w:ind w:left="0"/>
        <w:jc w:val="both"/>
      </w:pPr>
      <w:r>
        <w:rPr>
          <w:rFonts w:ascii="Times New Roman"/>
          <w:b w:val="false"/>
          <w:i w:val="false"/>
          <w:color w:val="000000"/>
          <w:sz w:val="28"/>
        </w:rPr>
        <w:t>
      Сведения о документах, удостоверяющих личность, медицинском свидетельстве о рождении или смерти, вступивших в законную силу решениях, приговоров и определениях суда Республики Казахстан, о регистрации актов гражданского состояния, зарегистрированных на территории Республики Казахстан, содержащихся в государственных цифровых системах, сотрудники Государственной корпорации и регистрирующего органа получает из соответствующих государственных цифровых систем через ШЦП.</w:t>
      </w:r>
    </w:p>
    <w:bookmarkEnd w:id="24"/>
    <w:bookmarkStart w:name="z44" w:id="25"/>
    <w:p>
      <w:pPr>
        <w:spacing w:after="0"/>
        <w:ind w:left="0"/>
        <w:jc w:val="both"/>
      </w:pPr>
      <w:r>
        <w:rPr>
          <w:rFonts w:ascii="Times New Roman"/>
          <w:b w:val="false"/>
          <w:i w:val="false"/>
          <w:color w:val="000000"/>
          <w:sz w:val="28"/>
        </w:rPr>
        <w:t>
      При отсутствии в цифровых системах соответствующих сведений сотрудник Государственной корпорации или регистрирующего органа воспроизводит электронные/бумажные копии документов, после чего возвращает оригиналы услугополучателю, за исключением свидетельств о государственной регистрации актов гражданского состояния, которые подлежат обмену или аннулированию.</w:t>
      </w:r>
    </w:p>
    <w:bookmarkEnd w:id="25"/>
    <w:bookmarkStart w:name="z45" w:id="26"/>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цифровых систем, не допускается.";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"10. В соответствии с подпунктом 11) пункта 2 статьи 5 Закона, регистрирующий орган (далее - услугодатель) обеспечивает внесение данных в ЦС "Мониторинг" о стадии оказания государственной услуги.</w:t>
      </w:r>
    </w:p>
    <w:bookmarkEnd w:id="27"/>
    <w:bookmarkStart w:name="z48" w:id="28"/>
    <w:p>
      <w:pPr>
        <w:spacing w:after="0"/>
        <w:ind w:left="0"/>
        <w:jc w:val="both"/>
      </w:pPr>
      <w:r>
        <w:rPr>
          <w:rFonts w:ascii="Times New Roman"/>
          <w:b w:val="false"/>
          <w:i w:val="false"/>
          <w:color w:val="000000"/>
          <w:sz w:val="28"/>
        </w:rPr>
        <w:t>
      11. В случае сбоя цифровой системы услугодатель незамедлительно уведомляет об этом сотрудника Департамента юстиции областей, городов Астаны, Алматы и Шымкент, ответственного за информационно -коммуникационную инфраструктуру.</w:t>
      </w:r>
    </w:p>
    <w:bookmarkEnd w:id="28"/>
    <w:bookmarkStart w:name="z49" w:id="29"/>
    <w:p>
      <w:pPr>
        <w:spacing w:after="0"/>
        <w:ind w:left="0"/>
        <w:jc w:val="both"/>
      </w:pPr>
      <w:r>
        <w:rPr>
          <w:rFonts w:ascii="Times New Roman"/>
          <w:b w:val="false"/>
          <w:i w:val="false"/>
          <w:color w:val="000000"/>
          <w:sz w:val="28"/>
        </w:rPr>
        <w:t>
      В этом случае сотрудники, ответственные за информационно -коммуникационную инфраструктуру, предпринимают меры по определению причины сбоя цифровой системы и в течение 1 (одного) рабочего дня составляют протокол (акт) о технической проблеме и подписывает его услугодателем.";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1" w:id="30"/>
    <w:p>
      <w:pPr>
        <w:spacing w:after="0"/>
        <w:ind w:left="0"/>
        <w:jc w:val="both"/>
      </w:pPr>
      <w:r>
        <w:rPr>
          <w:rFonts w:ascii="Times New Roman"/>
          <w:b w:val="false"/>
          <w:i w:val="false"/>
          <w:color w:val="000000"/>
          <w:sz w:val="28"/>
        </w:rPr>
        <w:t>
      "15. При соответствии представленных документов и сведений, указанных в заявлении,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 лицам, в отношении которых совершена актовая запись, в электронной форме или по их желанию на бумажном носителе.</w:t>
      </w:r>
    </w:p>
    <w:bookmarkEnd w:id="30"/>
    <w:bookmarkStart w:name="z52" w:id="31"/>
    <w:p>
      <w:pPr>
        <w:spacing w:after="0"/>
        <w:ind w:left="0"/>
        <w:jc w:val="both"/>
      </w:pPr>
      <w:r>
        <w:rPr>
          <w:rFonts w:ascii="Times New Roman"/>
          <w:b w:val="false"/>
          <w:i w:val="false"/>
          <w:color w:val="000000"/>
          <w:sz w:val="28"/>
        </w:rPr>
        <w:t>
      После государственной регистрации акта гражданского состояния в ЦС ЗАГС, распечатывается соответствующая актовая запись и формируется свидетельство о государственной регистрации акта гражданского состояния. Актовая запись и свидетельство о государственной регистрации акта гражданского состояния, выданное в электронной форме, удостоверяются посредством электронной цифровой подписи начальника регистрирующего органа или лицом, исполняющим его обязанности, выдавшего документ.</w:t>
      </w:r>
    </w:p>
    <w:bookmarkEnd w:id="31"/>
    <w:bookmarkStart w:name="z53" w:id="32"/>
    <w:p>
      <w:pPr>
        <w:spacing w:after="0"/>
        <w:ind w:left="0"/>
        <w:jc w:val="both"/>
      </w:pPr>
      <w:r>
        <w:rPr>
          <w:rFonts w:ascii="Times New Roman"/>
          <w:b w:val="false"/>
          <w:i w:val="false"/>
          <w:color w:val="000000"/>
          <w:sz w:val="28"/>
        </w:rPr>
        <w:t>
      Свидетельство о государственной регистрации актов гражданского состояния, выданные на бумажном носителе, скрепляются подписью начальника регистрирующего органа или лицом, исполняющим его обязанности, гербовой печатью регистрирующего органа, выдавшего документ.";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Start w:name="z55" w:id="33"/>
    <w:p>
      <w:pPr>
        <w:spacing w:after="0"/>
        <w:ind w:left="0"/>
        <w:jc w:val="both"/>
      </w:pPr>
      <w:r>
        <w:rPr>
          <w:rFonts w:ascii="Times New Roman"/>
          <w:b w:val="false"/>
          <w:i w:val="false"/>
          <w:color w:val="000000"/>
          <w:sz w:val="28"/>
        </w:rPr>
        <w:t xml:space="preserve">
      "20. Перечень основных требований к оказанию государственной услуги приведен в Перечне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3"/>
    <w:bookmarkStart w:name="z56" w:id="34"/>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34"/>
    <w:bookmarkStart w:name="z57" w:id="35"/>
    <w:p>
      <w:pPr>
        <w:spacing w:after="0"/>
        <w:ind w:left="0"/>
        <w:jc w:val="both"/>
      </w:pPr>
      <w:r>
        <w:rPr>
          <w:rFonts w:ascii="Times New Roman"/>
          <w:b w:val="false"/>
          <w:i w:val="false"/>
          <w:color w:val="000000"/>
          <w:sz w:val="28"/>
        </w:rPr>
        <w:t>
      "Государственная регистрация рождения может оказываться проактивным способом, в том числе без заявления услугополучателя по инициативе услугодателя посредством цифровых систем услугодателя и государственных органов при регистрации телефонного номера абонентского устройства сотовой связи услугополучателя на портале www.egov.kz и включать в себя:</w:t>
      </w:r>
    </w:p>
    <w:bookmarkEnd w:id="35"/>
    <w:bookmarkStart w:name="z58" w:id="36"/>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регистрации рождения;</w:t>
      </w:r>
    </w:p>
    <w:bookmarkEnd w:id="36"/>
    <w:bookmarkStart w:name="z59" w:id="37"/>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1" w:id="38"/>
    <w:p>
      <w:pPr>
        <w:spacing w:after="0"/>
        <w:ind w:left="0"/>
        <w:jc w:val="both"/>
      </w:pPr>
      <w:r>
        <w:rPr>
          <w:rFonts w:ascii="Times New Roman"/>
          <w:b w:val="false"/>
          <w:i w:val="false"/>
          <w:color w:val="000000"/>
          <w:sz w:val="28"/>
        </w:rPr>
        <w:t>
      "25.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ЦС ЗАГС в течение 2 (двух) рабочих дней с даты получения заявления и приложенных документов.";</w:t>
      </w:r>
    </w:p>
    <w:bookmarkEnd w:id="38"/>
    <w:bookmarkStart w:name="z62" w:id="3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39"/>
    <w:bookmarkStart w:name="z63" w:id="40"/>
    <w:p>
      <w:pPr>
        <w:spacing w:after="0"/>
        <w:ind w:left="0"/>
        <w:jc w:val="both"/>
      </w:pPr>
      <w:r>
        <w:rPr>
          <w:rFonts w:ascii="Times New Roman"/>
          <w:b w:val="false"/>
          <w:i w:val="false"/>
          <w:color w:val="000000"/>
          <w:sz w:val="28"/>
        </w:rPr>
        <w:t>
      "Медицинское свидетельство поступает в ЦС ЗАГС в электронном виде.";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 </w:t>
      </w:r>
    </w:p>
    <w:bookmarkStart w:name="z65" w:id="41"/>
    <w:p>
      <w:pPr>
        <w:spacing w:after="0"/>
        <w:ind w:left="0"/>
        <w:jc w:val="both"/>
      </w:pPr>
      <w:r>
        <w:rPr>
          <w:rFonts w:ascii="Times New Roman"/>
          <w:b w:val="false"/>
          <w:i w:val="false"/>
          <w:color w:val="000000"/>
          <w:sz w:val="28"/>
        </w:rPr>
        <w:t>
      "34.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ЦС ЗАГС.";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7" w:id="42"/>
    <w:p>
      <w:pPr>
        <w:spacing w:after="0"/>
        <w:ind w:left="0"/>
        <w:jc w:val="both"/>
      </w:pPr>
      <w:r>
        <w:rPr>
          <w:rFonts w:ascii="Times New Roman"/>
          <w:b w:val="false"/>
          <w:i w:val="false"/>
          <w:color w:val="000000"/>
          <w:sz w:val="28"/>
        </w:rPr>
        <w:t>
      "39. Регистрирующий орган по перемене имени, отчества, фамилии вносит соответствующие изменения в актовую запись о рождении (при необходимости) в ЦС ЗАГС, формирует свидетельство о рождении и направляет извещения в регистрирующий орган по месту нахождения актовой записи о рождении для внесения изменений в связи с переменой имени, отчества, фамилии.";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9" w:id="43"/>
    <w:p>
      <w:pPr>
        <w:spacing w:after="0"/>
        <w:ind w:left="0"/>
        <w:jc w:val="both"/>
      </w:pPr>
      <w:r>
        <w:rPr>
          <w:rFonts w:ascii="Times New Roman"/>
          <w:b w:val="false"/>
          <w:i w:val="false"/>
          <w:color w:val="000000"/>
          <w:sz w:val="28"/>
        </w:rPr>
        <w:t>
      "45. Если запись акта о рождении находится в другом регистрирующем органе, она распечатывается с ЦС ЗАГС. При несоответствии данных, указанных в свидетельстве о рождении и в ЦС ЗАГС, при наличии достаточных на то оснований, вносятся исправления в актовую запись о рождении.";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71" w:id="44"/>
    <w:p>
      <w:pPr>
        <w:spacing w:after="0"/>
        <w:ind w:left="0"/>
        <w:jc w:val="both"/>
      </w:pPr>
      <w:r>
        <w:rPr>
          <w:rFonts w:ascii="Times New Roman"/>
          <w:b w:val="false"/>
          <w:i w:val="false"/>
          <w:color w:val="000000"/>
          <w:sz w:val="28"/>
        </w:rPr>
        <w:t>
      "49.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ЦС ЗАГС в течение 1 (одного) рабочего дня с даты получения заявления и приложенных документов.</w:t>
      </w:r>
    </w:p>
    <w:bookmarkEnd w:id="44"/>
    <w:bookmarkStart w:name="z72" w:id="45"/>
    <w:p>
      <w:pPr>
        <w:spacing w:after="0"/>
        <w:ind w:left="0"/>
        <w:jc w:val="both"/>
      </w:pPr>
      <w:r>
        <w:rPr>
          <w:rFonts w:ascii="Times New Roman"/>
          <w:b w:val="false"/>
          <w:i w:val="false"/>
          <w:color w:val="000000"/>
          <w:sz w:val="28"/>
        </w:rPr>
        <w:t>
      50. При одновременной подаче заявления для государственной регистрации рождения и установления отцовства (материнства) в цифровой системе актов гражданского состояния регистрируется актовая запись о рождении ребенка по фамилии матери, после чего вносятся изменения, дополнения, распечатывается актовая запись о рождении, формируется свидетельство о рождении.";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74" w:id="46"/>
    <w:p>
      <w:pPr>
        <w:spacing w:after="0"/>
        <w:ind w:left="0"/>
        <w:jc w:val="both"/>
      </w:pPr>
      <w:r>
        <w:rPr>
          <w:rFonts w:ascii="Times New Roman"/>
          <w:b w:val="false"/>
          <w:i w:val="false"/>
          <w:color w:val="000000"/>
          <w:sz w:val="28"/>
        </w:rPr>
        <w:t>
      "52. После внесения изменений, дополнений направляется извещение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для внесения соответствующих изменений в запись акта о рождении.";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6" w:id="47"/>
    <w:p>
      <w:pPr>
        <w:spacing w:after="0"/>
        <w:ind w:left="0"/>
        <w:jc w:val="both"/>
      </w:pPr>
      <w:r>
        <w:rPr>
          <w:rFonts w:ascii="Times New Roman"/>
          <w:b w:val="false"/>
          <w:i w:val="false"/>
          <w:color w:val="000000"/>
          <w:sz w:val="28"/>
        </w:rPr>
        <w:t>
      "57. Об аннулировании актовой записи об установлении отцовства (при наличии), либо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о восстановлении первоначальных данных ребенка регистрирующий орган сообщает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который в таком же порядке производит аннулирование архивной записи или сведении в них.";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78" w:id="48"/>
    <w:p>
      <w:pPr>
        <w:spacing w:after="0"/>
        <w:ind w:left="0"/>
        <w:jc w:val="both"/>
      </w:pPr>
      <w:r>
        <w:rPr>
          <w:rFonts w:ascii="Times New Roman"/>
          <w:b w:val="false"/>
          <w:i w:val="false"/>
          <w:color w:val="000000"/>
          <w:sz w:val="28"/>
        </w:rPr>
        <w:t>
      "59. При наличии интеграции ЦС ЗАГС с цифровыми системами государственных органов информация передается в электронном формате.";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"63. По результатам проведенной проверки должностное лицо вносит данные в ЦС ЗАГС в течении 1 (одного) рабочего дня.";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82" w:id="50"/>
    <w:p>
      <w:pPr>
        <w:spacing w:after="0"/>
        <w:ind w:left="0"/>
        <w:jc w:val="both"/>
      </w:pPr>
      <w:r>
        <w:rPr>
          <w:rFonts w:ascii="Times New Roman"/>
          <w:b w:val="false"/>
          <w:i w:val="false"/>
          <w:color w:val="000000"/>
          <w:sz w:val="28"/>
        </w:rPr>
        <w:t xml:space="preserve">
      "78. Перечень основных требований к оказанию государственной услуги приведен в Перечне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заключения брака),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0"/>
    <w:bookmarkStart w:name="z83" w:id="5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51"/>
    <w:bookmarkStart w:name="z84" w:id="52"/>
    <w:p>
      <w:pPr>
        <w:spacing w:after="0"/>
        <w:ind w:left="0"/>
        <w:jc w:val="both"/>
      </w:pPr>
      <w:r>
        <w:rPr>
          <w:rFonts w:ascii="Times New Roman"/>
          <w:b w:val="false"/>
          <w:i w:val="false"/>
          <w:color w:val="000000"/>
          <w:sz w:val="28"/>
        </w:rPr>
        <w:t>
      "Получив соответствующую информацию, сотрудник регистрирующего органа, производит проверку в архиве регистрирующего органа на наличие актовых записей о заключении, расторжении брака (супружества), смерти супруга в ЦС ЗАГС, либо на наличие отметки о расторжении брака на основании решения суда в актовой записи о заключении брака.";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86" w:id="53"/>
    <w:p>
      <w:pPr>
        <w:spacing w:after="0"/>
        <w:ind w:left="0"/>
        <w:jc w:val="both"/>
      </w:pPr>
      <w:r>
        <w:rPr>
          <w:rFonts w:ascii="Times New Roman"/>
          <w:b w:val="false"/>
          <w:i w:val="false"/>
          <w:color w:val="000000"/>
          <w:sz w:val="28"/>
        </w:rPr>
        <w:t>
      "83. Лицам, желающим вступить в брак, необходимо явиться в регистрирующий орган с документом, удостоверяющим личность либо цифровым документом из сервиса цифровых документов, в назначенный день регистрации заключения брака (супружества).";</w:t>
      </w:r>
    </w:p>
    <w:bookmarkEnd w:id="53"/>
    <w:bookmarkStart w:name="z87" w:id="54"/>
    <w:p>
      <w:pPr>
        <w:spacing w:after="0"/>
        <w:ind w:left="0"/>
        <w:jc w:val="both"/>
      </w:pPr>
      <w:r>
        <w:rPr>
          <w:rFonts w:ascii="Times New Roman"/>
          <w:b w:val="false"/>
          <w:i w:val="false"/>
          <w:color w:val="000000"/>
          <w:sz w:val="28"/>
        </w:rPr>
        <w:t xml:space="preserve">
      абзац четвертый и пятый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54"/>
    <w:bookmarkStart w:name="z88" w:id="55"/>
    <w:p>
      <w:pPr>
        <w:spacing w:after="0"/>
        <w:ind w:left="0"/>
        <w:jc w:val="both"/>
      </w:pPr>
      <w:r>
        <w:rPr>
          <w:rFonts w:ascii="Times New Roman"/>
          <w:b w:val="false"/>
          <w:i w:val="false"/>
          <w:color w:val="000000"/>
          <w:sz w:val="28"/>
        </w:rPr>
        <w:t>
      "К заявлению прилагаются документы, подтверждающие причины снижения брачного (супружеского) возраста (справка врачебно-консультационной комиссии о беременности). Документы, удостоверяющие личность, либо цифровой документ из сервиса цифровых документов родителей несовершеннолетнего (их) и самих несовершеннолетних граждан предъявляются для идентификации их личности.</w:t>
      </w:r>
    </w:p>
    <w:bookmarkEnd w:id="55"/>
    <w:bookmarkStart w:name="z89" w:id="56"/>
    <w:p>
      <w:pPr>
        <w:spacing w:after="0"/>
        <w:ind w:left="0"/>
        <w:jc w:val="both"/>
      </w:pPr>
      <w:r>
        <w:rPr>
          <w:rFonts w:ascii="Times New Roman"/>
          <w:b w:val="false"/>
          <w:i w:val="false"/>
          <w:color w:val="000000"/>
          <w:sz w:val="28"/>
        </w:rPr>
        <w:t>
      Сведения, подтверждающие регистрацию актов гражданского состояния в Республике Казахстан (о рождении ребенка, установления отцовства, о рождении несовершеннолетнего родителя, о заключении брака/расторжении брака (супружества) родителей несовершеннолетнего) проверяются в ЦС ЗАГС.";</w:t>
      </w:r>
    </w:p>
    <w:bookmarkEnd w:id="56"/>
    <w:bookmarkStart w:name="z90" w:id="5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57"/>
    <w:bookmarkStart w:name="z91" w:id="58"/>
    <w:p>
      <w:pPr>
        <w:spacing w:after="0"/>
        <w:ind w:left="0"/>
        <w:jc w:val="both"/>
      </w:pPr>
      <w:r>
        <w:rPr>
          <w:rFonts w:ascii="Times New Roman"/>
          <w:b w:val="false"/>
          <w:i w:val="false"/>
          <w:color w:val="000000"/>
          <w:sz w:val="28"/>
        </w:rPr>
        <w:t>
      "90.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ЦС ЗАГС.";</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93" w:id="59"/>
    <w:p>
      <w:pPr>
        <w:spacing w:after="0"/>
        <w:ind w:left="0"/>
        <w:jc w:val="both"/>
      </w:pPr>
      <w:r>
        <w:rPr>
          <w:rFonts w:ascii="Times New Roman"/>
          <w:b w:val="false"/>
          <w:i w:val="false"/>
          <w:color w:val="000000"/>
          <w:sz w:val="28"/>
        </w:rPr>
        <w:t>
      "95. Регистрирующий орган после утверждения заключения о внесении изменения в связи с переменой имени, фамилии, отчества вносит соответствующие изменения в актовую запись о заключении брака (при необходимости) в ЦС ЗАГС формирует свидетельство либо справку о заключении брака и направляет извещение в регистрирующий орган по месту нахождения актовой записи для внесения изменений в связи с переменой имени, отчества, фамилии.";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95" w:id="60"/>
    <w:p>
      <w:pPr>
        <w:spacing w:after="0"/>
        <w:ind w:left="0"/>
        <w:jc w:val="both"/>
      </w:pPr>
      <w:r>
        <w:rPr>
          <w:rFonts w:ascii="Times New Roman"/>
          <w:b w:val="false"/>
          <w:i w:val="false"/>
          <w:color w:val="000000"/>
          <w:sz w:val="28"/>
        </w:rPr>
        <w:t xml:space="preserve">
      "98. Перечень основных требований к оказанию государственной услуги приведен в Перечне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расторжении брака (супружества),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0"/>
    <w:bookmarkStart w:name="z96" w:id="61"/>
    <w:p>
      <w:pPr>
        <w:spacing w:after="0"/>
        <w:ind w:left="0"/>
        <w:jc w:val="both"/>
      </w:pPr>
      <w:r>
        <w:rPr>
          <w:rFonts w:ascii="Times New Roman"/>
          <w:b w:val="false"/>
          <w:i w:val="false"/>
          <w:color w:val="000000"/>
          <w:sz w:val="28"/>
        </w:rPr>
        <w:t xml:space="preserve">
      абзац четвҰртый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61"/>
    <w:bookmarkStart w:name="z97" w:id="62"/>
    <w:p>
      <w:pPr>
        <w:spacing w:after="0"/>
        <w:ind w:left="0"/>
        <w:jc w:val="both"/>
      </w:pPr>
      <w:r>
        <w:rPr>
          <w:rFonts w:ascii="Times New Roman"/>
          <w:b w:val="false"/>
          <w:i w:val="false"/>
          <w:color w:val="000000"/>
          <w:sz w:val="28"/>
        </w:rPr>
        <w:t xml:space="preserve">
      "Супругам, желающим расторгнут брак (супружество) необходимо явиться в регистрирующий орган с документом, удостоверяющим личность либо цифровым документом из сервиса цифровых документов в назначенный день регистрации расторжения брака (супружества). По результатам проведенной проверки должностное лицо вносит данные в ЦС ЗАГС по истечении 1 (одного) месяца со дня подачи заявления в присутствии обоих супругов.";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99" w:id="63"/>
    <w:p>
      <w:pPr>
        <w:spacing w:after="0"/>
        <w:ind w:left="0"/>
        <w:jc w:val="both"/>
      </w:pPr>
      <w:r>
        <w:rPr>
          <w:rFonts w:ascii="Times New Roman"/>
          <w:b w:val="false"/>
          <w:i w:val="false"/>
          <w:color w:val="000000"/>
          <w:sz w:val="28"/>
        </w:rPr>
        <w:t>
      "109. По результатам проведенной проверки должностное лицо вносит данные о расторжении брака (супружества) в ЦС ЗАГС по истечении 45 (сорока пяти) календарных дней со дня подачи заявления.</w:t>
      </w:r>
    </w:p>
    <w:bookmarkEnd w:id="63"/>
    <w:bookmarkStart w:name="z100" w:id="64"/>
    <w:p>
      <w:pPr>
        <w:spacing w:after="0"/>
        <w:ind w:left="0"/>
        <w:jc w:val="both"/>
      </w:pPr>
      <w:r>
        <w:rPr>
          <w:rFonts w:ascii="Times New Roman"/>
          <w:b w:val="false"/>
          <w:i w:val="false"/>
          <w:color w:val="000000"/>
          <w:sz w:val="28"/>
        </w:rPr>
        <w:t>
      После государственной регистрации расторжения брака (супружества) регистрирующий орган в ЦС ЗАГС проставляет отметку о расторжении брака (супружества) в актовой записи о заключении брака (супружества).";</w:t>
      </w:r>
    </w:p>
    <w:bookmarkEnd w:id="64"/>
    <w:bookmarkStart w:name="z101"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117</w:t>
      </w:r>
      <w:r>
        <w:rPr>
          <w:rFonts w:ascii="Times New Roman"/>
          <w:b w:val="false"/>
          <w:i w:val="false"/>
          <w:color w:val="000000"/>
          <w:sz w:val="28"/>
        </w:rPr>
        <w:t xml:space="preserve"> изложить в следующей редакции:</w:t>
      </w:r>
    </w:p>
    <w:bookmarkEnd w:id="65"/>
    <w:bookmarkStart w:name="z102" w:id="66"/>
    <w:p>
      <w:pPr>
        <w:spacing w:after="0"/>
        <w:ind w:left="0"/>
        <w:jc w:val="both"/>
      </w:pPr>
      <w:r>
        <w:rPr>
          <w:rFonts w:ascii="Times New Roman"/>
          <w:b w:val="false"/>
          <w:i w:val="false"/>
          <w:color w:val="000000"/>
          <w:sz w:val="28"/>
        </w:rPr>
        <w:t>
      "117.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ЦС ЗАГС, за исключением расторжения брака на основании решения суда, вынесенного после 10 декабря 2019 года.";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104" w:id="67"/>
    <w:p>
      <w:pPr>
        <w:spacing w:after="0"/>
        <w:ind w:left="0"/>
        <w:jc w:val="both"/>
      </w:pPr>
      <w:r>
        <w:rPr>
          <w:rFonts w:ascii="Times New Roman"/>
          <w:b w:val="false"/>
          <w:i w:val="false"/>
          <w:color w:val="000000"/>
          <w:sz w:val="28"/>
        </w:rPr>
        <w:t>
      "122. Регистрирующий орган после перемены имени, фамилии, отчества вносит соответствующие изменения в актовую запись о расторжении брака (при необходимости) в ЦС ЗАГС, формирует свидетельство о расторжении брака и направляет извещение в регистрирующий орган по месту нахождения актовой записи о рождении для внесения изменений в связи с переменой имени, отчества, фамилии.";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106" w:id="68"/>
    <w:p>
      <w:pPr>
        <w:spacing w:after="0"/>
        <w:ind w:left="0"/>
        <w:jc w:val="both"/>
      </w:pPr>
      <w:r>
        <w:rPr>
          <w:rFonts w:ascii="Times New Roman"/>
          <w:b w:val="false"/>
          <w:i w:val="false"/>
          <w:color w:val="000000"/>
          <w:sz w:val="28"/>
        </w:rPr>
        <w:t xml:space="preserve">
      "125. Перечень основных требований к оказанию государственной услуги приведен в Перечне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смерти),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8"/>
    <w:bookmarkStart w:name="z107" w:id="69"/>
    <w:p>
      <w:pPr>
        <w:spacing w:after="0"/>
        <w:ind w:left="0"/>
        <w:jc w:val="both"/>
      </w:pPr>
      <w:r>
        <w:rPr>
          <w:rFonts w:ascii="Times New Roman"/>
          <w:b w:val="false"/>
          <w:i w:val="false"/>
          <w:color w:val="000000"/>
          <w:sz w:val="28"/>
        </w:rPr>
        <w:t xml:space="preserve">
      126. При наличии в ЦС ЗАГС документа о смерти, выданного медицинской организацией, государственная регистрация смерти производится автоматически. </w:t>
      </w:r>
    </w:p>
    <w:bookmarkEnd w:id="69"/>
    <w:bookmarkStart w:name="z108" w:id="70"/>
    <w:p>
      <w:pPr>
        <w:spacing w:after="0"/>
        <w:ind w:left="0"/>
        <w:jc w:val="both"/>
      </w:pPr>
      <w:r>
        <w:rPr>
          <w:rFonts w:ascii="Times New Roman"/>
          <w:b w:val="false"/>
          <w:i w:val="false"/>
          <w:color w:val="000000"/>
          <w:sz w:val="28"/>
        </w:rPr>
        <w:t>
      На следующий рабочий день сотрудник регистрирующего органа распечатывает актовую запись о смерти в одном экземпляре.</w:t>
      </w:r>
    </w:p>
    <w:bookmarkEnd w:id="70"/>
    <w:bookmarkStart w:name="z109" w:id="71"/>
    <w:p>
      <w:pPr>
        <w:spacing w:after="0"/>
        <w:ind w:left="0"/>
        <w:jc w:val="both"/>
      </w:pPr>
      <w:r>
        <w:rPr>
          <w:rFonts w:ascii="Times New Roman"/>
          <w:b w:val="false"/>
          <w:i w:val="false"/>
          <w:color w:val="000000"/>
          <w:sz w:val="28"/>
        </w:rPr>
        <w:t>
      При отсутствии в цифровой системе актов гражданского состояния документа о смерти, выданного медицинской организацией, государственная регистрация смерти производится по заявлению заинтересованного лица с представлением документов, являющихся основанием для государственной регистрации смерти.</w:t>
      </w:r>
    </w:p>
    <w:bookmarkEnd w:id="71"/>
    <w:bookmarkStart w:name="z110" w:id="72"/>
    <w:p>
      <w:pPr>
        <w:spacing w:after="0"/>
        <w:ind w:left="0"/>
        <w:jc w:val="both"/>
      </w:pPr>
      <w:r>
        <w:rPr>
          <w:rFonts w:ascii="Times New Roman"/>
          <w:b w:val="false"/>
          <w:i w:val="false"/>
          <w:color w:val="000000"/>
          <w:sz w:val="28"/>
        </w:rPr>
        <w:t xml:space="preserve">
      Для государственной регистрации смерти близкие родственники умершего, другие лица, входящие в круг его наследников, лица, проживавшие вместе с умершим, соседи обращаются с заявлением о регистрации смерти в любой регистрирующий орган,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регистрации смерти.</w:t>
      </w:r>
    </w:p>
    <w:bookmarkEnd w:id="72"/>
    <w:bookmarkStart w:name="z111" w:id="73"/>
    <w:p>
      <w:pPr>
        <w:spacing w:after="0"/>
        <w:ind w:left="0"/>
        <w:jc w:val="both"/>
      </w:pPr>
      <w:r>
        <w:rPr>
          <w:rFonts w:ascii="Times New Roman"/>
          <w:b w:val="false"/>
          <w:i w:val="false"/>
          <w:color w:val="000000"/>
          <w:sz w:val="28"/>
        </w:rPr>
        <w:t xml:space="preserve">
      В случае отсутствия вышеуказанных лиц с ходатайством о смерти могут обратиться работники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органов внутренних дел, обнаруживших труп."; </w:t>
      </w:r>
    </w:p>
    <w:bookmarkEnd w:id="73"/>
    <w:bookmarkStart w:name="z112" w:id="7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127</w:t>
      </w:r>
      <w:r>
        <w:rPr>
          <w:rFonts w:ascii="Times New Roman"/>
          <w:b w:val="false"/>
          <w:i w:val="false"/>
          <w:color w:val="000000"/>
          <w:sz w:val="28"/>
        </w:rPr>
        <w:t xml:space="preserve"> изложить в следующей редакции:</w:t>
      </w:r>
    </w:p>
    <w:bookmarkEnd w:id="74"/>
    <w:bookmarkStart w:name="z113" w:id="75"/>
    <w:p>
      <w:pPr>
        <w:spacing w:after="0"/>
        <w:ind w:left="0"/>
        <w:jc w:val="both"/>
      </w:pPr>
      <w:r>
        <w:rPr>
          <w:rFonts w:ascii="Times New Roman"/>
          <w:b w:val="false"/>
          <w:i w:val="false"/>
          <w:color w:val="000000"/>
          <w:sz w:val="28"/>
        </w:rPr>
        <w:t>
      "127. При государственной регистрации смерти лиц, согласно сведениям, поступивших в ЦС ЗАГС, в запись акта о смерти вносятся только те необходимые для государственной регистрации смерти сведения, которые содержатся в медицинском свидетельстве о смерти, в решении суда об установлении факта смерти или об объявлении лица умершим. Свидетельство о смерти не распечатывается.";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15" w:id="76"/>
    <w:p>
      <w:pPr>
        <w:spacing w:after="0"/>
        <w:ind w:left="0"/>
        <w:jc w:val="both"/>
      </w:pPr>
      <w:r>
        <w:rPr>
          <w:rFonts w:ascii="Times New Roman"/>
          <w:b w:val="false"/>
          <w:i w:val="false"/>
          <w:color w:val="000000"/>
          <w:sz w:val="28"/>
        </w:rPr>
        <w:t xml:space="preserve">
      "128. После совершения государственной регистрации смерти уведомление о смерти можно получить посредством портала.";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117" w:id="77"/>
    <w:p>
      <w:pPr>
        <w:spacing w:after="0"/>
        <w:ind w:left="0"/>
        <w:jc w:val="both"/>
      </w:pPr>
      <w:r>
        <w:rPr>
          <w:rFonts w:ascii="Times New Roman"/>
          <w:b w:val="false"/>
          <w:i w:val="false"/>
          <w:color w:val="000000"/>
          <w:sz w:val="28"/>
        </w:rPr>
        <w:t xml:space="preserve">
      "132. Перечень основных требований к оказанию государственной услуги приведен в Перечне основных требований к оказанию государственной услуги "Восстановление записей актов гражданского состояния" (далее – Перечень основных требований к оказанию государственной услуги о восстановлении записей),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119" w:id="78"/>
    <w:p>
      <w:pPr>
        <w:spacing w:after="0"/>
        <w:ind w:left="0"/>
        <w:jc w:val="both"/>
      </w:pPr>
      <w:r>
        <w:rPr>
          <w:rFonts w:ascii="Times New Roman"/>
          <w:b w:val="false"/>
          <w:i w:val="false"/>
          <w:color w:val="000000"/>
          <w:sz w:val="28"/>
        </w:rPr>
        <w:t xml:space="preserve">
      "142. Перечень основных требований к оказанию государственной услуги приведен в Перечне основных требований к оказанию государственной услуги "Аннулирование записей актов гражданского состояния" (далее – Перечень основных требований к оказанию государственной услуги об аннулировании записей),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21" w:id="79"/>
    <w:p>
      <w:pPr>
        <w:spacing w:after="0"/>
        <w:ind w:left="0"/>
        <w:jc w:val="both"/>
      </w:pPr>
      <w:r>
        <w:rPr>
          <w:rFonts w:ascii="Times New Roman"/>
          <w:b w:val="false"/>
          <w:i w:val="false"/>
          <w:color w:val="000000"/>
          <w:sz w:val="28"/>
        </w:rPr>
        <w:t xml:space="preserve">
      "148. Об аннулировании записи акта гражданского состояния сообщается лицам, по заявлению которых был зарегистрирован акт гражданского состояния, в регистрирующий орган (если запись зарегистрирована в другом месте) по территориальности.";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23" w:id="80"/>
    <w:p>
      <w:pPr>
        <w:spacing w:after="0"/>
        <w:ind w:left="0"/>
        <w:jc w:val="both"/>
      </w:pPr>
      <w:r>
        <w:rPr>
          <w:rFonts w:ascii="Times New Roman"/>
          <w:b w:val="false"/>
          <w:i w:val="false"/>
          <w:color w:val="000000"/>
          <w:sz w:val="28"/>
        </w:rPr>
        <w:t xml:space="preserve">
      "152. Перечень основных требований к оказанию государственной услуги приведен в Перечне основных требований к оказанию государственной услуги "Выдача повторных свидетельств и справок о регистрации актов гражданского состояния" (далее – Перечень основных требований к оказанию государственной услуги по повторным свидетельствам и справкам),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125" w:id="81"/>
    <w:p>
      <w:pPr>
        <w:spacing w:after="0"/>
        <w:ind w:left="0"/>
        <w:jc w:val="both"/>
      </w:pPr>
      <w:r>
        <w:rPr>
          <w:rFonts w:ascii="Times New Roman"/>
          <w:b w:val="false"/>
          <w:i w:val="false"/>
          <w:color w:val="000000"/>
          <w:sz w:val="28"/>
        </w:rPr>
        <w:t>
      "155.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при предоставлении ими документа, удостоверяющего личность, либо цифрового документа из сервиса цифровых документов (для идентификации).</w:t>
      </w:r>
    </w:p>
    <w:bookmarkEnd w:id="81"/>
    <w:bookmarkStart w:name="z126" w:id="82"/>
    <w:p>
      <w:pPr>
        <w:spacing w:after="0"/>
        <w:ind w:left="0"/>
        <w:jc w:val="both"/>
      </w:pPr>
      <w:r>
        <w:rPr>
          <w:rFonts w:ascii="Times New Roman"/>
          <w:b w:val="false"/>
          <w:i w:val="false"/>
          <w:color w:val="000000"/>
          <w:sz w:val="28"/>
        </w:rPr>
        <w:t>
      Повторные свидетельства о смерти выдаются близким родственникам умершего, другим лицам, входящим в круг его наследников.</w:t>
      </w:r>
    </w:p>
    <w:bookmarkEnd w:id="82"/>
    <w:bookmarkStart w:name="z127" w:id="83"/>
    <w:p>
      <w:pPr>
        <w:spacing w:after="0"/>
        <w:ind w:left="0"/>
        <w:jc w:val="both"/>
      </w:pPr>
      <w:r>
        <w:rPr>
          <w:rFonts w:ascii="Times New Roman"/>
          <w:b w:val="false"/>
          <w:i w:val="false"/>
          <w:color w:val="000000"/>
          <w:sz w:val="28"/>
        </w:rPr>
        <w:t>
      156. Если актовой записи в ЦС ЗАГС не имеется, то проверка осуществляется в архиве регистрирующего органа.</w:t>
      </w:r>
    </w:p>
    <w:bookmarkEnd w:id="83"/>
    <w:bookmarkStart w:name="z128" w:id="84"/>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в архиве актовой записи в течении 10 (десяти) календарных дней регистрирующий орган принимают меры по внесению записи акта гражданского состояния в ЦС ЗАГС.</w:t>
      </w:r>
    </w:p>
    <w:bookmarkEnd w:id="84"/>
    <w:bookmarkStart w:name="z129" w:id="85"/>
    <w:p>
      <w:pPr>
        <w:spacing w:after="0"/>
        <w:ind w:left="0"/>
        <w:jc w:val="both"/>
      </w:pPr>
      <w:r>
        <w:rPr>
          <w:rFonts w:ascii="Times New Roman"/>
          <w:b w:val="false"/>
          <w:i w:val="false"/>
          <w:color w:val="000000"/>
          <w:sz w:val="28"/>
        </w:rPr>
        <w:t>
      После чего в течении 2 (двух) рабочих дней регистрирующим органом выписывается повторное свидетельство.</w:t>
      </w:r>
    </w:p>
    <w:bookmarkEnd w:id="85"/>
    <w:bookmarkStart w:name="z130" w:id="86"/>
    <w:p>
      <w:pPr>
        <w:spacing w:after="0"/>
        <w:ind w:left="0"/>
        <w:jc w:val="both"/>
      </w:pPr>
      <w:r>
        <w:rPr>
          <w:rFonts w:ascii="Times New Roman"/>
          <w:b w:val="false"/>
          <w:i w:val="false"/>
          <w:color w:val="000000"/>
          <w:sz w:val="28"/>
        </w:rPr>
        <w:t>
      В случае отсутствия записи в архиве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132" w:id="87"/>
    <w:p>
      <w:pPr>
        <w:spacing w:after="0"/>
        <w:ind w:left="0"/>
        <w:jc w:val="both"/>
      </w:pPr>
      <w:r>
        <w:rPr>
          <w:rFonts w:ascii="Times New Roman"/>
          <w:b w:val="false"/>
          <w:i w:val="false"/>
          <w:color w:val="000000"/>
          <w:sz w:val="28"/>
        </w:rPr>
        <w:t>
      "159. Проверка заявлений о выдаче повторных свидетельств производится в ЦС ЗАГС.</w:t>
      </w:r>
    </w:p>
    <w:bookmarkEnd w:id="87"/>
    <w:bookmarkStart w:name="z133" w:id="88"/>
    <w:p>
      <w:pPr>
        <w:spacing w:after="0"/>
        <w:ind w:left="0"/>
        <w:jc w:val="both"/>
      </w:pPr>
      <w:r>
        <w:rPr>
          <w:rFonts w:ascii="Times New Roman"/>
          <w:b w:val="false"/>
          <w:i w:val="false"/>
          <w:color w:val="000000"/>
          <w:sz w:val="28"/>
        </w:rPr>
        <w:t>
      Если в ЦС ЗАГС сведения отсутствуют, то поиск производится по актовым (метрическим) книгам по месту регистрации акта гражданского состояния за год, указанный в заявлении, а также за два предшествующих и два последующих года от указанного в заявлении года регистрации акта гражданского состояния.</w:t>
      </w:r>
    </w:p>
    <w:bookmarkEnd w:id="88"/>
    <w:bookmarkStart w:name="z134" w:id="89"/>
    <w:p>
      <w:pPr>
        <w:spacing w:after="0"/>
        <w:ind w:left="0"/>
        <w:jc w:val="both"/>
      </w:pPr>
      <w:r>
        <w:rPr>
          <w:rFonts w:ascii="Times New Roman"/>
          <w:b w:val="false"/>
          <w:i w:val="false"/>
          <w:color w:val="000000"/>
          <w:sz w:val="28"/>
        </w:rPr>
        <w:t>
      Если конкретный год регистрации акта гражданского состояния не указан, то проверка осуществляется только в ЦС ЗАГС.</w:t>
      </w:r>
    </w:p>
    <w:bookmarkEnd w:id="89"/>
    <w:bookmarkStart w:name="z135" w:id="90"/>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регистрирующего органа в течении 10 (десяти) календарных дней регистрирующим органом принимаются меры по внесению записи акта гражданского состояния в ЦС ЗАГС.";</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37" w:id="91"/>
    <w:p>
      <w:pPr>
        <w:spacing w:after="0"/>
        <w:ind w:left="0"/>
        <w:jc w:val="both"/>
      </w:pPr>
      <w:r>
        <w:rPr>
          <w:rFonts w:ascii="Times New Roman"/>
          <w:b w:val="false"/>
          <w:i w:val="false"/>
          <w:color w:val="000000"/>
          <w:sz w:val="28"/>
        </w:rPr>
        <w:t xml:space="preserve">
      "160. В удостоверение факта регистрации акта гражданского состояния регистрирующим органом выдается справка о регистрации акта гражданского состояния (далее – справка) на основании записи в книге регистрации актов гражданского состояния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 </w:t>
      </w:r>
    </w:p>
    <w:bookmarkEnd w:id="91"/>
    <w:bookmarkStart w:name="z138" w:id="92"/>
    <w:p>
      <w:pPr>
        <w:spacing w:after="0"/>
        <w:ind w:left="0"/>
        <w:jc w:val="both"/>
      </w:pPr>
      <w:r>
        <w:rPr>
          <w:rFonts w:ascii="Times New Roman"/>
          <w:b w:val="false"/>
          <w:i w:val="false"/>
          <w:color w:val="000000"/>
          <w:sz w:val="28"/>
        </w:rPr>
        <w:t>
      Справка выдается в электронном виде через портал посредством ЦС ЗАГС.</w:t>
      </w:r>
    </w:p>
    <w:bookmarkEnd w:id="92"/>
    <w:bookmarkStart w:name="z139" w:id="93"/>
    <w:p>
      <w:pPr>
        <w:spacing w:after="0"/>
        <w:ind w:left="0"/>
        <w:jc w:val="both"/>
      </w:pPr>
      <w:r>
        <w:rPr>
          <w:rFonts w:ascii="Times New Roman"/>
          <w:b w:val="false"/>
          <w:i w:val="false"/>
          <w:color w:val="000000"/>
          <w:sz w:val="28"/>
        </w:rPr>
        <w:t>
      При необходимости предоставления справок в уполномоченные органы за пределами Республики Казахстан, справки выдаются в бумажном виде. При необходимости и указания об этом в заявлении в примечании данных справок указываются основания для внесения изменений, дополнений, исправлений в актовую запись, выдачи повторного свидетельства. Примечание заполняется в случаях, если сведения не относятся к личной и семейной тайне.</w:t>
      </w:r>
    </w:p>
    <w:bookmarkEnd w:id="93"/>
    <w:bookmarkStart w:name="z140" w:id="94"/>
    <w:p>
      <w:pPr>
        <w:spacing w:after="0"/>
        <w:ind w:left="0"/>
        <w:jc w:val="both"/>
      </w:pPr>
      <w:r>
        <w:rPr>
          <w:rFonts w:ascii="Times New Roman"/>
          <w:b w:val="false"/>
          <w:i w:val="false"/>
          <w:color w:val="000000"/>
          <w:sz w:val="28"/>
        </w:rPr>
        <w:t>
      Сведения, содержащие информацию о том, что усыновители не являются родителями усыновленного ребенка, указываются только с согласия усыновителя или усыновителей.</w:t>
      </w:r>
    </w:p>
    <w:bookmarkEnd w:id="94"/>
    <w:bookmarkStart w:name="z141" w:id="95"/>
    <w:p>
      <w:pPr>
        <w:spacing w:after="0"/>
        <w:ind w:left="0"/>
        <w:jc w:val="both"/>
      </w:pPr>
      <w:r>
        <w:rPr>
          <w:rFonts w:ascii="Times New Roman"/>
          <w:b w:val="false"/>
          <w:i w:val="false"/>
          <w:color w:val="000000"/>
          <w:sz w:val="28"/>
        </w:rPr>
        <w:t>
      Справки о брачной правоспособности выдаются любым регистрирующим органом на основании проверок в ЦС ЗАГС, начиная с шестнадцатилетнего возраста.";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143" w:id="96"/>
    <w:p>
      <w:pPr>
        <w:spacing w:after="0"/>
        <w:ind w:left="0"/>
        <w:jc w:val="both"/>
      </w:pPr>
      <w:r>
        <w:rPr>
          <w:rFonts w:ascii="Times New Roman"/>
          <w:b w:val="false"/>
          <w:i w:val="false"/>
          <w:color w:val="000000"/>
          <w:sz w:val="28"/>
        </w:rPr>
        <w:t>
      "163. Копии с электронных версий записей актов гражданского состояния выдаются (высылаются) только по запросам государственных органов Республики Казахстан (за исключением государственных органов цифровые системы которых интегрированы с ЦС ЗАГС) в пределах их компетенции, установленной законодательством Республики Казахстан, органов адвокатуры, нотариусов (при отсутствии записей актов гражданского состояния в ЦС ЗАГС), включая другие государства, а также по запросам органов (служб) регистрации актов гражданского состояния других государств.</w:t>
      </w:r>
    </w:p>
    <w:bookmarkEnd w:id="96"/>
    <w:bookmarkStart w:name="z144" w:id="97"/>
    <w:p>
      <w:pPr>
        <w:spacing w:after="0"/>
        <w:ind w:left="0"/>
        <w:jc w:val="both"/>
      </w:pPr>
      <w:r>
        <w:rPr>
          <w:rFonts w:ascii="Times New Roman"/>
          <w:b w:val="false"/>
          <w:i w:val="false"/>
          <w:color w:val="000000"/>
          <w:sz w:val="28"/>
        </w:rPr>
        <w:t>
      В запросе необходимо указывать цель сбора и обработки персональных данных в соответствии с Законами Республики Казахстан "О доступе к информации",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97"/>
    <w:bookmarkStart w:name="z145" w:id="98"/>
    <w:p>
      <w:pPr>
        <w:spacing w:after="0"/>
        <w:ind w:left="0"/>
        <w:jc w:val="both"/>
      </w:pPr>
      <w:r>
        <w:rPr>
          <w:rFonts w:ascii="Times New Roman"/>
          <w:b w:val="false"/>
          <w:i w:val="false"/>
          <w:color w:val="000000"/>
          <w:sz w:val="28"/>
        </w:rPr>
        <w:t>
      При необходимости получения архивной копии записей актов гражданского состояния и указании об этом в запросе копия актовой записи выдается (высылается) из актовой книги, которая хранится по месту первичной регистрации акта гражданского состояния в архиве регистрирующего органа района (города).</w:t>
      </w:r>
    </w:p>
    <w:bookmarkEnd w:id="98"/>
    <w:bookmarkStart w:name="z146" w:id="99"/>
    <w:p>
      <w:pPr>
        <w:spacing w:after="0"/>
        <w:ind w:left="0"/>
        <w:jc w:val="both"/>
      </w:pPr>
      <w:r>
        <w:rPr>
          <w:rFonts w:ascii="Times New Roman"/>
          <w:b w:val="false"/>
          <w:i w:val="false"/>
          <w:color w:val="000000"/>
          <w:sz w:val="28"/>
        </w:rPr>
        <w:t>
      Верность копий скрепляется гербовой печатью и подписью должностного лица регистрирующего органа.";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148" w:id="100"/>
    <w:p>
      <w:pPr>
        <w:spacing w:after="0"/>
        <w:ind w:left="0"/>
        <w:jc w:val="both"/>
      </w:pPr>
      <w:r>
        <w:rPr>
          <w:rFonts w:ascii="Times New Roman"/>
          <w:b w:val="false"/>
          <w:i w:val="false"/>
          <w:color w:val="000000"/>
          <w:sz w:val="28"/>
        </w:rPr>
        <w:t>
      "170. Об изменениях, дополнениях и исправлениях, внесенных в записи актов гражданского состояния, регистрирующий орган направляет извещение в регистрирующий орган по месту хранения архива актовой записи.</w:t>
      </w:r>
    </w:p>
    <w:bookmarkEnd w:id="100"/>
    <w:bookmarkStart w:name="z149" w:id="101"/>
    <w:p>
      <w:pPr>
        <w:spacing w:after="0"/>
        <w:ind w:left="0"/>
        <w:jc w:val="both"/>
      </w:pPr>
      <w:r>
        <w:rPr>
          <w:rFonts w:ascii="Times New Roman"/>
          <w:b w:val="false"/>
          <w:i w:val="false"/>
          <w:color w:val="000000"/>
          <w:sz w:val="28"/>
        </w:rPr>
        <w:t>
      При этом, в обязательном порядке в графе "Для отметок" в ЦС ЗАГС вносятся сведения о заявлении или заключении, являющееся основанием для внесения изменений, дополнений и исправлений в записи актов гражданского состояния, а также о внесенных изменениях, дополнениях и исправлениях в записи актов гражданского состояния.";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173-1</w:t>
      </w:r>
      <w:r>
        <w:rPr>
          <w:rFonts w:ascii="Times New Roman"/>
          <w:b w:val="false"/>
          <w:i w:val="false"/>
          <w:color w:val="000000"/>
          <w:sz w:val="28"/>
        </w:rPr>
        <w:t xml:space="preserve"> изложить в следующей редакции:</w:t>
      </w:r>
    </w:p>
    <w:bookmarkStart w:name="z151" w:id="102"/>
    <w:p>
      <w:pPr>
        <w:spacing w:after="0"/>
        <w:ind w:left="0"/>
        <w:jc w:val="both"/>
      </w:pPr>
      <w:r>
        <w:rPr>
          <w:rFonts w:ascii="Times New Roman"/>
          <w:b w:val="false"/>
          <w:i w:val="false"/>
          <w:color w:val="000000"/>
          <w:sz w:val="28"/>
        </w:rPr>
        <w:t xml:space="preserve">
      "173-1. Перечень основных требований к оказанию государственной услуги приведен в Перечне основных требований к оказанию государственной услуги "Актуализация (корректировка) сведений о регистрации акта гражданского состояния" (далее – Перечень основных требований к оказанию государственной услуги по актуализации сведений),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w:t>
      </w:r>
    </w:p>
    <w:bookmarkEnd w:id="102"/>
    <w:bookmarkStart w:name="z152" w:id="103"/>
    <w:p>
      <w:pPr>
        <w:spacing w:after="0"/>
        <w:ind w:left="0"/>
        <w:jc w:val="both"/>
      </w:pPr>
      <w:r>
        <w:rPr>
          <w:rFonts w:ascii="Times New Roman"/>
          <w:b w:val="false"/>
          <w:i w:val="false"/>
          <w:color w:val="000000"/>
          <w:sz w:val="28"/>
        </w:rPr>
        <w:t xml:space="preserve">
      Для актуализации (корректировки) сведений о регистрации акта гражданского состояния услугополучатель обращается с заявлением в электронном виде посредством портала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в соответствии с видом акта подлежащего актуализации, с приложением документов, указанных в пункте 8 Перечня основных требований к оказанию государственной услуги по актуализации сведений.</w:t>
      </w:r>
    </w:p>
    <w:bookmarkEnd w:id="103"/>
    <w:bookmarkStart w:name="z153" w:id="104"/>
    <w:p>
      <w:pPr>
        <w:spacing w:after="0"/>
        <w:ind w:left="0"/>
        <w:jc w:val="both"/>
      </w:pPr>
      <w:r>
        <w:rPr>
          <w:rFonts w:ascii="Times New Roman"/>
          <w:b w:val="false"/>
          <w:i w:val="false"/>
          <w:color w:val="000000"/>
          <w:sz w:val="28"/>
        </w:rPr>
        <w:t>
      Актуализация сведений акта гражданского состояния производится по заявлению заинтересованного лица.</w:t>
      </w:r>
    </w:p>
    <w:bookmarkEnd w:id="104"/>
    <w:bookmarkStart w:name="z154" w:id="105"/>
    <w:p>
      <w:pPr>
        <w:spacing w:after="0"/>
        <w:ind w:left="0"/>
        <w:jc w:val="both"/>
      </w:pPr>
      <w:r>
        <w:rPr>
          <w:rFonts w:ascii="Times New Roman"/>
          <w:b w:val="false"/>
          <w:i w:val="false"/>
          <w:color w:val="000000"/>
          <w:sz w:val="28"/>
        </w:rPr>
        <w:t>
      Услугодатель осуществляет проверку сведений в течении 1 (одного) рабочего дня, указанных в заявлении на актуализацию, сверяет сведения с данными акта гражданского состояния.</w:t>
      </w:r>
    </w:p>
    <w:bookmarkEnd w:id="105"/>
    <w:bookmarkStart w:name="z155" w:id="106"/>
    <w:p>
      <w:pPr>
        <w:spacing w:after="0"/>
        <w:ind w:left="0"/>
        <w:jc w:val="both"/>
      </w:pPr>
      <w:r>
        <w:rPr>
          <w:rFonts w:ascii="Times New Roman"/>
          <w:b w:val="false"/>
          <w:i w:val="false"/>
          <w:color w:val="000000"/>
          <w:sz w:val="28"/>
        </w:rPr>
        <w:t>
      Если актовая запись имеется в ЦС ЗАГС услугодатель осуществляет актуализацию сведений в ЦС ЗАГС посредством внесения изменений на основании корректировки записи акта.</w:t>
      </w:r>
    </w:p>
    <w:bookmarkEnd w:id="106"/>
    <w:bookmarkStart w:name="z156" w:id="107"/>
    <w:p>
      <w:pPr>
        <w:spacing w:after="0"/>
        <w:ind w:left="0"/>
        <w:jc w:val="both"/>
      </w:pPr>
      <w:r>
        <w:rPr>
          <w:rFonts w:ascii="Times New Roman"/>
          <w:b w:val="false"/>
          <w:i w:val="false"/>
          <w:color w:val="000000"/>
          <w:sz w:val="28"/>
        </w:rPr>
        <w:t>
      Если актовой записи в ЦС ЗАГС не имеется, то регистрирующим органом осуществляется проверка по архивным актовым записям, хранящимся в архиве регистрирующего органа.</w:t>
      </w:r>
    </w:p>
    <w:bookmarkEnd w:id="107"/>
    <w:bookmarkStart w:name="z157" w:id="108"/>
    <w:p>
      <w:pPr>
        <w:spacing w:after="0"/>
        <w:ind w:left="0"/>
        <w:jc w:val="both"/>
      </w:pPr>
      <w:r>
        <w:rPr>
          <w:rFonts w:ascii="Times New Roman"/>
          <w:b w:val="false"/>
          <w:i w:val="false"/>
          <w:color w:val="000000"/>
          <w:sz w:val="28"/>
        </w:rPr>
        <w:t>
      Проверка проводится в течение 2 (двух) рабочих дней. В случае наличия записи в архиве в течении 2 (двух) рабочих дней регистрирующий орган принимает меры по внесению записи акта гражданского состояния в ЦС ЗАГС.</w:t>
      </w:r>
    </w:p>
    <w:bookmarkEnd w:id="108"/>
    <w:bookmarkStart w:name="z158" w:id="109"/>
    <w:p>
      <w:pPr>
        <w:spacing w:after="0"/>
        <w:ind w:left="0"/>
        <w:jc w:val="both"/>
      </w:pPr>
      <w:r>
        <w:rPr>
          <w:rFonts w:ascii="Times New Roman"/>
          <w:b w:val="false"/>
          <w:i w:val="false"/>
          <w:color w:val="000000"/>
          <w:sz w:val="28"/>
        </w:rPr>
        <w:t>
      После чего в течении 1 (одного) рабочего дня регистрирующим органом актуализируются сведения в ЦС ЗАГС.";</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160" w:id="110"/>
    <w:p>
      <w:pPr>
        <w:spacing w:after="0"/>
        <w:ind w:left="0"/>
        <w:jc w:val="both"/>
      </w:pPr>
      <w:r>
        <w:rPr>
          <w:rFonts w:ascii="Times New Roman"/>
          <w:b w:val="false"/>
          <w:i w:val="false"/>
          <w:color w:val="000000"/>
          <w:sz w:val="28"/>
        </w:rPr>
        <w:t>
      "175. Книги зарегистрированных актов гражданского состояния состоят из одного экземпляра записи актов гражданского состояния.</w:t>
      </w:r>
    </w:p>
    <w:bookmarkEnd w:id="110"/>
    <w:bookmarkStart w:name="z161" w:id="111"/>
    <w:p>
      <w:pPr>
        <w:spacing w:after="0"/>
        <w:ind w:left="0"/>
        <w:jc w:val="both"/>
      </w:pPr>
      <w:r>
        <w:rPr>
          <w:rFonts w:ascii="Times New Roman"/>
          <w:b w:val="false"/>
          <w:i w:val="false"/>
          <w:color w:val="000000"/>
          <w:sz w:val="28"/>
        </w:rPr>
        <w:t>
      Нумерация записей актов гражданского состояния начинается с первого номера и ведется последовательно в течение года – с первого января по тридцать первое декабря (включительно). По каждому виду акта гражданского состояния ведется отдельная нумерация.</w:t>
      </w:r>
    </w:p>
    <w:bookmarkEnd w:id="111"/>
    <w:bookmarkStart w:name="z162" w:id="112"/>
    <w:p>
      <w:pPr>
        <w:spacing w:after="0"/>
        <w:ind w:left="0"/>
        <w:jc w:val="both"/>
      </w:pPr>
      <w:r>
        <w:rPr>
          <w:rFonts w:ascii="Times New Roman"/>
          <w:b w:val="false"/>
          <w:i w:val="false"/>
          <w:color w:val="000000"/>
          <w:sz w:val="28"/>
        </w:rPr>
        <w:t xml:space="preserve">
      Актовые книги по месту первичной регистрации хранятся в течение семидесяти пяти лет, затем передаются в соответствующий государственный архив, после удостоверения факта, что записи актов гражданского состояния имеются в ЦС ЗАГС. </w:t>
      </w:r>
    </w:p>
    <w:bookmarkEnd w:id="112"/>
    <w:bookmarkStart w:name="z163" w:id="113"/>
    <w:p>
      <w:pPr>
        <w:spacing w:after="0"/>
        <w:ind w:left="0"/>
        <w:jc w:val="both"/>
      </w:pPr>
      <w:r>
        <w:rPr>
          <w:rFonts w:ascii="Times New Roman"/>
          <w:b w:val="false"/>
          <w:i w:val="false"/>
          <w:color w:val="000000"/>
          <w:sz w:val="28"/>
        </w:rPr>
        <w:t>
      Все графы записей актов гражданского состояния заполняются исчерпывающими ответами, без сокращения (за исключением общепринятых), пропуск или сокращение отдельных слов (анкетных данных) не допускается.</w:t>
      </w:r>
    </w:p>
    <w:bookmarkEnd w:id="113"/>
    <w:bookmarkStart w:name="z164" w:id="114"/>
    <w:p>
      <w:pPr>
        <w:spacing w:after="0"/>
        <w:ind w:left="0"/>
        <w:jc w:val="both"/>
      </w:pPr>
      <w:r>
        <w:rPr>
          <w:rFonts w:ascii="Times New Roman"/>
          <w:b w:val="false"/>
          <w:i w:val="false"/>
          <w:color w:val="000000"/>
          <w:sz w:val="28"/>
        </w:rPr>
        <w:t>
      Графы, в которых даются отрицательные ответы, заполняются словом "нет".</w:t>
      </w:r>
    </w:p>
    <w:bookmarkEnd w:id="114"/>
    <w:bookmarkStart w:name="z165" w:id="115"/>
    <w:p>
      <w:pPr>
        <w:spacing w:after="0"/>
        <w:ind w:left="0"/>
        <w:jc w:val="both"/>
      </w:pPr>
      <w:r>
        <w:rPr>
          <w:rFonts w:ascii="Times New Roman"/>
          <w:b w:val="false"/>
          <w:i w:val="false"/>
          <w:color w:val="000000"/>
          <w:sz w:val="28"/>
        </w:rPr>
        <w:t>
      Фамилии, имена и отчества (если указано в документах, удостоверяющих личность) пишутся полностью в соответствии с предъявленными документами.";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bookmarkStart w:name="z193" w:id="1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 следующие изменения: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1 изложить в следующей редакции:</w:t>
      </w:r>
    </w:p>
    <w:bookmarkStart w:name="z195" w:id="117"/>
    <w:p>
      <w:pPr>
        <w:spacing w:after="0"/>
        <w:ind w:left="0"/>
        <w:jc w:val="both"/>
      </w:pPr>
      <w:r>
        <w:rPr>
          <w:rFonts w:ascii="Times New Roman"/>
          <w:b w:val="false"/>
          <w:i w:val="false"/>
          <w:color w:val="000000"/>
          <w:sz w:val="28"/>
        </w:rPr>
        <w:t xml:space="preserve">
      "20) справку о брачной правоспособности, выдаваемую на основании сведений цифровой системы актов гражданского состояния в электронной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пункта 1 изложить в следующей редакции:</w:t>
      </w:r>
    </w:p>
    <w:bookmarkStart w:name="z197" w:id="118"/>
    <w:p>
      <w:pPr>
        <w:spacing w:after="0"/>
        <w:ind w:left="0"/>
        <w:jc w:val="both"/>
      </w:pPr>
      <w:r>
        <w:rPr>
          <w:rFonts w:ascii="Times New Roman"/>
          <w:b w:val="false"/>
          <w:i w:val="false"/>
          <w:color w:val="000000"/>
          <w:sz w:val="28"/>
        </w:rPr>
        <w:t xml:space="preserve">
      "40) справку о брачной правоспособности, выдаваемую на основании сведений цифровой системы актов гражданского состояния на бумажном носителе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bookmarkStart w:name="z200" w:id="11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июня 2023 года № 429 "Об утверждении Правил оформления, выдачи, замены, сдачи, изъятия и уничтожения свидетельства о рождении" (зарегистрированный в Реестре государственной регистрации нормативных правовых актов № 32952) следующие изменения:</w:t>
      </w:r>
    </w:p>
    <w:bookmarkEnd w:id="119"/>
    <w:bookmarkStart w:name="z201"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выдачи, замены, сдачи, изъятия и уничтожения свидетельства о рождении, утвержденных указанным приказом: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3" w:id="121"/>
    <w:p>
      <w:pPr>
        <w:spacing w:after="0"/>
        <w:ind w:left="0"/>
        <w:jc w:val="both"/>
      </w:pPr>
      <w:r>
        <w:rPr>
          <w:rFonts w:ascii="Times New Roman"/>
          <w:b w:val="false"/>
          <w:i w:val="false"/>
          <w:color w:val="000000"/>
          <w:sz w:val="28"/>
        </w:rPr>
        <w:t>
      "5. В случае смерти, болезни или невозможности по иным причинам родителям ребенка либо одному из них подать заявление – заинтересованные лица или администрация медицинской организации, в которой находилась мать при рождении ребенка, не позднее трех рабочих дней со дня рождения ребенка обращаются с заявлением о государственной регистрации рождения ребенка (далее – заявление о рождении) в любой регистрирующий орган на территории Республики Казахстан в письменной форме по желанию заявителя либо в электронном виде посредством портала "цифровое правительство";</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05" w:id="122"/>
    <w:p>
      <w:pPr>
        <w:spacing w:after="0"/>
        <w:ind w:left="0"/>
        <w:jc w:val="both"/>
      </w:pPr>
      <w:r>
        <w:rPr>
          <w:rFonts w:ascii="Times New Roman"/>
          <w:b w:val="false"/>
          <w:i w:val="false"/>
          <w:color w:val="000000"/>
          <w:sz w:val="28"/>
        </w:rPr>
        <w:t>
      "32. В случае отсутствия документов, удостоверяющих личность родителей, в момент государственной регистрации рождения ребенка сведения о родителях ребенка заполняются согласно сведениям цифровой системы актов гражданского состояния (далее – ЦС ЗАГС).";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07" w:id="123"/>
    <w:p>
      <w:pPr>
        <w:spacing w:after="0"/>
        <w:ind w:left="0"/>
        <w:jc w:val="both"/>
      </w:pPr>
      <w:r>
        <w:rPr>
          <w:rFonts w:ascii="Times New Roman"/>
          <w:b w:val="false"/>
          <w:i w:val="false"/>
          <w:color w:val="000000"/>
          <w:sz w:val="28"/>
        </w:rPr>
        <w:t>
      "34. После проверки документов, поступивших на государственную регистрацию рождения ребенка, сведения о регистрации рождения ребенка вносятся в ЦС ЗАГС.";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09" w:id="124"/>
    <w:p>
      <w:pPr>
        <w:spacing w:after="0"/>
        <w:ind w:left="0"/>
        <w:jc w:val="both"/>
      </w:pPr>
      <w:r>
        <w:rPr>
          <w:rFonts w:ascii="Times New Roman"/>
          <w:b w:val="false"/>
          <w:i w:val="false"/>
          <w:color w:val="000000"/>
          <w:sz w:val="28"/>
        </w:rPr>
        <w:t>
      "35. После государственной регистрации рождения ребенка в ЦС ЗАГС распечатывается актовая запись и формируется свидетельство о рождении. На основании актовой записи о рождении оформляется свидетельство о рождении, при необходимости выдается справка о рождении (при отсутствии гербовых бланков свидетельств).";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11" w:id="125"/>
    <w:p>
      <w:pPr>
        <w:spacing w:after="0"/>
        <w:ind w:left="0"/>
        <w:jc w:val="both"/>
      </w:pPr>
      <w:r>
        <w:rPr>
          <w:rFonts w:ascii="Times New Roman"/>
          <w:b w:val="false"/>
          <w:i w:val="false"/>
          <w:color w:val="000000"/>
          <w:sz w:val="28"/>
        </w:rPr>
        <w:t>
      "43. При наличии в ЦС ЗАГС записи акта о рождении повторное свидетельство о рождении выдается в течение 3 (три) рабочих дней с момента поступления необходимых документов в регистрирующий орган.</w:t>
      </w:r>
    </w:p>
    <w:bookmarkEnd w:id="125"/>
    <w:bookmarkStart w:name="z212" w:id="126"/>
    <w:p>
      <w:pPr>
        <w:spacing w:after="0"/>
        <w:ind w:left="0"/>
        <w:jc w:val="both"/>
      </w:pPr>
      <w:r>
        <w:rPr>
          <w:rFonts w:ascii="Times New Roman"/>
          <w:b w:val="false"/>
          <w:i w:val="false"/>
          <w:color w:val="000000"/>
          <w:sz w:val="28"/>
        </w:rPr>
        <w:t>
      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(три) календарных дней.".</w:t>
      </w:r>
    </w:p>
    <w:bookmarkEnd w:id="126"/>
    <w:bookmarkStart w:name="z213" w:id="12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27 мая 2020 года № 58 "Об утверждении Правил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(зарегистрирован в Реестре государственной регистрации нормативных правовых актов № 20740) следующие изменения:</w:t>
      </w:r>
    </w:p>
    <w:bookmarkEnd w:id="127"/>
    <w:bookmarkStart w:name="z214"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утвержденных указанным приказом: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6" w:id="129"/>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Правила) разработаны Министерством юстиции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совершенной в городе Гааге 5 октября 1961 года" (далее - Конвенция) и </w:t>
      </w:r>
      <w:r>
        <w:rPr>
          <w:rFonts w:ascii="Times New Roman"/>
          <w:b w:val="false"/>
          <w:i w:val="false"/>
          <w:color w:val="000000"/>
          <w:sz w:val="28"/>
        </w:rPr>
        <w:t>Единых правил</w:t>
      </w:r>
      <w:r>
        <w:rPr>
          <w:rFonts w:ascii="Times New Roman"/>
          <w:b w:val="false"/>
          <w:i w:val="false"/>
          <w:color w:val="000000"/>
          <w:sz w:val="28"/>
        </w:rPr>
        <w:t xml:space="preserve"> проставления апостиля, утвержденных совместным приказом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и.о.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(далее - Единые правила) (зарегистрирован в Реестре государственной регистрации нормативных правовых актов под № 25789).";</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8" w:id="130"/>
    <w:p>
      <w:pPr>
        <w:spacing w:after="0"/>
        <w:ind w:left="0"/>
        <w:jc w:val="both"/>
      </w:pPr>
      <w:r>
        <w:rPr>
          <w:rFonts w:ascii="Times New Roman"/>
          <w:b w:val="false"/>
          <w:i w:val="false"/>
          <w:color w:val="000000"/>
          <w:sz w:val="28"/>
        </w:rPr>
        <w:t>
      "4. Услугодатель апостилирует официальные документы, исходящие из органов юстиции, регистрации актов гражданского состояния и иных государственных органов, а также нотариусов Республики Казахстан по принципу экстерриториальности.</w:t>
      </w:r>
    </w:p>
    <w:bookmarkEnd w:id="130"/>
    <w:bookmarkStart w:name="z219" w:id="131"/>
    <w:p>
      <w:pPr>
        <w:spacing w:after="0"/>
        <w:ind w:left="0"/>
        <w:jc w:val="both"/>
      </w:pPr>
      <w:r>
        <w:rPr>
          <w:rFonts w:ascii="Times New Roman"/>
          <w:b w:val="false"/>
          <w:i w:val="false"/>
          <w:color w:val="000000"/>
          <w:sz w:val="28"/>
        </w:rPr>
        <w:t>
      Департаменты юстиции областей, городов Астана, Алматы и Шымкент вносят в цифровую систему "Е-Апостиль" образцы подписей должностных лиц, наделенных правом подписания документов (далее – образец подписи) и оттиска печати органа, выдавшего документ (далее - оттиск печати), в соответствии со своей территориальной единицей по мере назначения должностных лиц и изменения печати органа.</w:t>
      </w:r>
    </w:p>
    <w:bookmarkEnd w:id="131"/>
    <w:bookmarkStart w:name="z220" w:id="132"/>
    <w:p>
      <w:pPr>
        <w:spacing w:after="0"/>
        <w:ind w:left="0"/>
        <w:jc w:val="both"/>
      </w:pPr>
      <w:r>
        <w:rPr>
          <w:rFonts w:ascii="Times New Roman"/>
          <w:b w:val="false"/>
          <w:i w:val="false"/>
          <w:color w:val="000000"/>
          <w:sz w:val="28"/>
        </w:rPr>
        <w:t>
      Министерство юстиции вносит в цифровую систему "Е-Апостиль" образцы подписей и оттисков печатей, поступающие от государственных органов.";</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2" w:id="133"/>
    <w:p>
      <w:pPr>
        <w:spacing w:after="0"/>
        <w:ind w:left="0"/>
        <w:jc w:val="both"/>
      </w:pPr>
      <w:r>
        <w:rPr>
          <w:rFonts w:ascii="Times New Roman"/>
          <w:b w:val="false"/>
          <w:i w:val="false"/>
          <w:color w:val="000000"/>
          <w:sz w:val="28"/>
        </w:rPr>
        <w:t>
      "6. Для получения государственной услуги физическими и юридическими лица (далее - услугополучатели) заявление по желанию подается в некоммерческое акционерное общество Государственная корпорация "Правительство для граждан" (далее - Государственная корпорация) в бумажном виде или посредством веб-портала "цифрового правительства" (далее - портал), в электронном виде согласно приложению";</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24" w:id="134"/>
    <w:p>
      <w:pPr>
        <w:spacing w:after="0"/>
        <w:ind w:left="0"/>
        <w:jc w:val="both"/>
      </w:pPr>
      <w:r>
        <w:rPr>
          <w:rFonts w:ascii="Times New Roman"/>
          <w:b w:val="false"/>
          <w:i w:val="false"/>
          <w:color w:val="000000"/>
          <w:sz w:val="28"/>
        </w:rPr>
        <w:t>
      "8.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ПШЦП), а также сведений о государственной регистрации актов гражданского состояния, произведенных на территории Республики Казахстан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bookmarkEnd w:id="134"/>
    <w:bookmarkStart w:name="z225" w:id="135"/>
    <w:p>
      <w:pPr>
        <w:spacing w:after="0"/>
        <w:ind w:left="0"/>
        <w:jc w:val="both"/>
      </w:pPr>
      <w:r>
        <w:rPr>
          <w:rFonts w:ascii="Times New Roman"/>
          <w:b w:val="false"/>
          <w:i w:val="false"/>
          <w:color w:val="000000"/>
          <w:sz w:val="28"/>
        </w:rPr>
        <w:t xml:space="preserve">
      9. При отсутствии соответствующих сведений в цифровых системах сотрудник Государственной корпорации или услугодателя изготавливает цифровые и (или) бумажные копии документов, после чего возвращает оригиналы услугополучателю, за исключением документов, подлежащих апостилированию. </w:t>
      </w:r>
    </w:p>
    <w:bookmarkEnd w:id="135"/>
    <w:bookmarkStart w:name="z226" w:id="136"/>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цифровых систем, не допускается.</w:t>
      </w:r>
    </w:p>
    <w:bookmarkEnd w:id="136"/>
    <w:bookmarkStart w:name="z227" w:id="137"/>
    <w:p>
      <w:pPr>
        <w:spacing w:after="0"/>
        <w:ind w:left="0"/>
        <w:jc w:val="both"/>
      </w:pPr>
      <w:r>
        <w:rPr>
          <w:rFonts w:ascii="Times New Roman"/>
          <w:b w:val="false"/>
          <w:i w:val="false"/>
          <w:color w:val="000000"/>
          <w:sz w:val="28"/>
        </w:rPr>
        <w:t>
      10. При оказании государственных услуг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37"/>
    <w:bookmarkStart w:name="z228" w:id="138"/>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138"/>
    <w:bookmarkStart w:name="z229" w:id="139"/>
    <w:p>
      <w:pPr>
        <w:spacing w:after="0"/>
        <w:ind w:left="0"/>
        <w:jc w:val="both"/>
      </w:pPr>
      <w:r>
        <w:rPr>
          <w:rFonts w:ascii="Times New Roman"/>
          <w:b w:val="false"/>
          <w:i w:val="false"/>
          <w:color w:val="000000"/>
          <w:sz w:val="28"/>
        </w:rPr>
        <w:t xml:space="preserve">
      12. В случае сбоя цифровой системы услугодатель незамедлительно уведомляет сотрудника ответственного за информационно-коммуникационную инфраструктуру. </w:t>
      </w:r>
    </w:p>
    <w:bookmarkEnd w:id="139"/>
    <w:bookmarkStart w:name="z230" w:id="14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140"/>
    <w:bookmarkStart w:name="z231" w:id="141"/>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(далее – ЭЦП).</w:t>
      </w:r>
    </w:p>
    <w:bookmarkEnd w:id="141"/>
    <w:bookmarkStart w:name="z232" w:id="142"/>
    <w:p>
      <w:pPr>
        <w:spacing w:after="0"/>
        <w:ind w:left="0"/>
        <w:jc w:val="both"/>
      </w:pPr>
      <w:r>
        <w:rPr>
          <w:rFonts w:ascii="Times New Roman"/>
          <w:b w:val="false"/>
          <w:i w:val="false"/>
          <w:color w:val="000000"/>
          <w:sz w:val="28"/>
        </w:rPr>
        <w:t xml:space="preserve">
      При сдаче услугополучателем заявления через портал в "личный кабинет" в течение 1 (одного) рабочего дня с момента поступления заявления направляется статус о принятии запроса на оказание государственной услуги. </w:t>
      </w:r>
    </w:p>
    <w:bookmarkEnd w:id="142"/>
    <w:bookmarkStart w:name="z233" w:id="14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осуществляется следующим рабочим днем.</w:t>
      </w:r>
    </w:p>
    <w:bookmarkEnd w:id="143"/>
    <w:bookmarkStart w:name="z234" w:id="144"/>
    <w:p>
      <w:pPr>
        <w:spacing w:after="0"/>
        <w:ind w:left="0"/>
        <w:jc w:val="both"/>
      </w:pPr>
      <w:r>
        <w:rPr>
          <w:rFonts w:ascii="Times New Roman"/>
          <w:b w:val="false"/>
          <w:i w:val="false"/>
          <w:color w:val="000000"/>
          <w:sz w:val="28"/>
        </w:rPr>
        <w:t>
      Заявление на получение государственной услуги в электронной форме и перечень необходимых документов, указанных в Правилах, подаются посредством портала с использованием ЭЦП заявителя.</w:t>
      </w:r>
    </w:p>
    <w:bookmarkEnd w:id="144"/>
    <w:bookmarkStart w:name="z235" w:id="145"/>
    <w:p>
      <w:pPr>
        <w:spacing w:after="0"/>
        <w:ind w:left="0"/>
        <w:jc w:val="both"/>
      </w:pPr>
      <w:r>
        <w:rPr>
          <w:rFonts w:ascii="Times New Roman"/>
          <w:b w:val="false"/>
          <w:i w:val="false"/>
          <w:color w:val="000000"/>
          <w:sz w:val="28"/>
        </w:rPr>
        <w:t xml:space="preserve">
      Услугодатель проверяет образец подписи и оттиск печати на соответствие их цифрового либо сканированного оригинала документа, подлежащего апостилированию прикрепленного к заявлению, а также на соответствие заявления и прикрепленных документов требованиям Конвенцией и Единых правил. </w:t>
      </w:r>
    </w:p>
    <w:bookmarkEnd w:id="145"/>
    <w:bookmarkStart w:name="z236" w:id="146"/>
    <w:p>
      <w:pPr>
        <w:spacing w:after="0"/>
        <w:ind w:left="0"/>
        <w:jc w:val="both"/>
      </w:pPr>
      <w:r>
        <w:rPr>
          <w:rFonts w:ascii="Times New Roman"/>
          <w:b w:val="false"/>
          <w:i w:val="false"/>
          <w:color w:val="000000"/>
          <w:sz w:val="28"/>
        </w:rPr>
        <w:t xml:space="preserve">
      При несоответствии заявления и прикрепленных документов требованиям Конвенцией и Единых правил, услугодатель в течение 1 (одного) рабочего дня с момента поступления заявления подготавливает и направляет на портал заявителю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 </w:t>
      </w:r>
    </w:p>
    <w:bookmarkEnd w:id="146"/>
    <w:bookmarkStart w:name="z237" w:id="147"/>
    <w:p>
      <w:pPr>
        <w:spacing w:after="0"/>
        <w:ind w:left="0"/>
        <w:jc w:val="both"/>
      </w:pPr>
      <w:r>
        <w:rPr>
          <w:rFonts w:ascii="Times New Roman"/>
          <w:b w:val="false"/>
          <w:i w:val="false"/>
          <w:color w:val="000000"/>
          <w:sz w:val="28"/>
        </w:rPr>
        <w:t xml:space="preserve">
      В случае соответствия заявления и представленных документов услугополучателя требованиям Правил, должностное лицо в тот же рабочий день посредством цифровой системы "Е-Апостиль" на электронном документе, подлежащем апостилированию формирует электронный апостиль и посредством шлюза "цифрового правительства" направляет подписанный ЭЦП уполномоченного лица результат оказания государственной услуги в "личный кабинет" заявителя на портал. </w:t>
      </w:r>
    </w:p>
    <w:bookmarkEnd w:id="147"/>
    <w:bookmarkStart w:name="z238" w:id="148"/>
    <w:p>
      <w:pPr>
        <w:spacing w:after="0"/>
        <w:ind w:left="0"/>
        <w:jc w:val="both"/>
      </w:pPr>
      <w:r>
        <w:rPr>
          <w:rFonts w:ascii="Times New Roman"/>
          <w:b w:val="false"/>
          <w:i w:val="false"/>
          <w:color w:val="000000"/>
          <w:sz w:val="28"/>
        </w:rPr>
        <w:t>
      Апостилирование документов назначается на следующий рабочий день. Апостиль проставляется услугодателем вне зависимости от территории выдачи по предъявлении документа в тот же день в электронном и (или) бумажном виде и уплаты государственной пошлины за проставление апостиля.</w:t>
      </w:r>
    </w:p>
    <w:bookmarkEnd w:id="148"/>
    <w:bookmarkStart w:name="z239" w:id="149"/>
    <w:p>
      <w:pPr>
        <w:spacing w:after="0"/>
        <w:ind w:left="0"/>
        <w:jc w:val="both"/>
      </w:pPr>
      <w:r>
        <w:rPr>
          <w:rFonts w:ascii="Times New Roman"/>
          <w:b w:val="false"/>
          <w:i w:val="false"/>
          <w:color w:val="000000"/>
          <w:sz w:val="28"/>
        </w:rPr>
        <w:t xml:space="preserve">
      Услугодатель сверяет представленный документ, проставляет штамп "апостиль" на документе и выдает услугополучателю результат оказания государственной услуги в виде документа в электронной форме, подписанного ЭЦП уполномоченного лица услугодателя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49"/>
    <w:bookmarkStart w:name="z240" w:id="150"/>
    <w:p>
      <w:pPr>
        <w:spacing w:after="0"/>
        <w:ind w:left="0"/>
        <w:jc w:val="both"/>
      </w:pPr>
      <w:r>
        <w:rPr>
          <w:rFonts w:ascii="Times New Roman"/>
          <w:b w:val="false"/>
          <w:i w:val="false"/>
          <w:color w:val="000000"/>
          <w:sz w:val="28"/>
        </w:rPr>
        <w:t>
      При не представлении документа, подлежащего апостилированию в назначенный день, не соответствии представленных документов требованиям Конвенции и Единых правил, либо установлении факта неполноты представленных документов услугодатель в тот же рабочий день с момента представления, либо не представления документов подготавливает и направляет на портал услугополучателю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42" w:id="151"/>
    <w:p>
      <w:pPr>
        <w:spacing w:after="0"/>
        <w:ind w:left="0"/>
        <w:jc w:val="both"/>
      </w:pPr>
      <w:r>
        <w:rPr>
          <w:rFonts w:ascii="Times New Roman"/>
          <w:b w:val="false"/>
          <w:i w:val="false"/>
          <w:color w:val="000000"/>
          <w:sz w:val="28"/>
        </w:rPr>
        <w:t>
      "15. В Государственной корпорации выдача готовых документов осуществляется на основании расписки о приеме соответствующих документов, при предъявлении получателем удостоверения личности, либо цифрового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247" w:id="15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3"/>
          <w:p>
            <w:pPr>
              <w:spacing w:after="20"/>
              <w:ind w:left="20"/>
              <w:jc w:val="both"/>
            </w:pPr>
            <w:r>
              <w:rPr>
                <w:rFonts w:ascii="Times New Roman"/>
                <w:b w:val="false"/>
                <w:i w:val="false"/>
                <w:color w:val="000000"/>
                <w:sz w:val="20"/>
              </w:rPr>
              <w:t>
1. Регистрация рождения ребенка;</w:t>
            </w:r>
          </w:p>
          <w:bookmarkEnd w:id="153"/>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4"/>
          <w:p>
            <w:pPr>
              <w:spacing w:after="20"/>
              <w:ind w:left="20"/>
              <w:jc w:val="both"/>
            </w:pPr>
            <w:r>
              <w:rPr>
                <w:rFonts w:ascii="Times New Roman"/>
                <w:b w:val="false"/>
                <w:i w:val="false"/>
                <w:color w:val="000000"/>
                <w:sz w:val="20"/>
              </w:rPr>
              <w:t>
1) через Государственную корпорацию:</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абонентское устройство сотовой связи:</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5"/>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рождения ребенка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6"/>
          <w:p>
            <w:pPr>
              <w:spacing w:after="20"/>
              <w:ind w:left="20"/>
              <w:jc w:val="both"/>
            </w:pPr>
            <w:r>
              <w:rPr>
                <w:rFonts w:ascii="Times New Roman"/>
                <w:b w:val="false"/>
                <w:i w:val="false"/>
                <w:color w:val="000000"/>
                <w:sz w:val="20"/>
              </w:rPr>
              <w:t>
Электронная (частично цифровизированная):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7"/>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8"/>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9"/>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0"/>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казахском или русском языке,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9, 10, 11, 12, 32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подтверждающий оплату за услуги 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2"/>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рождении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p>
      <w:pPr>
        <w:spacing w:after="0"/>
        <w:ind w:left="0"/>
        <w:jc w:val="both"/>
      </w:pPr>
      <w:bookmarkStart w:name="z344" w:id="163"/>
      <w:r>
        <w:rPr>
          <w:rFonts w:ascii="Times New Roman"/>
          <w:b w:val="false"/>
          <w:i w:val="false"/>
          <w:color w:val="000000"/>
          <w:sz w:val="28"/>
        </w:rPr>
        <w:t>
      В ______________________________</w:t>
      </w:r>
    </w:p>
    <w:bookmarkEnd w:id="163"/>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от ______________________________</w:t>
      </w:r>
    </w:p>
    <w:p>
      <w:pPr>
        <w:spacing w:after="0"/>
        <w:ind w:left="0"/>
        <w:jc w:val="both"/>
      </w:pPr>
      <w:r>
        <w:rPr>
          <w:rFonts w:ascii="Times New Roman"/>
          <w:b w:val="false"/>
          <w:i w:val="false"/>
          <w:color w:val="000000"/>
          <w:sz w:val="28"/>
        </w:rPr>
        <w:t>(имя, отчество (если указано в</w:t>
      </w:r>
    </w:p>
    <w:p>
      <w:pPr>
        <w:spacing w:after="0"/>
        <w:ind w:left="0"/>
        <w:jc w:val="both"/>
      </w:pPr>
      <w:r>
        <w:rPr>
          <w:rFonts w:ascii="Times New Roman"/>
          <w:b w:val="false"/>
          <w:i w:val="false"/>
          <w:color w:val="000000"/>
          <w:sz w:val="28"/>
        </w:rPr>
        <w:t>документах, удостоверяющих личность),</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фамилия заявителя)</w:t>
      </w:r>
    </w:p>
    <w:p>
      <w:pPr>
        <w:spacing w:after="0"/>
        <w:ind w:left="0"/>
        <w:jc w:val="both"/>
      </w:pPr>
      <w:r>
        <w:rPr>
          <w:rFonts w:ascii="Times New Roman"/>
          <w:b w:val="false"/>
          <w:i w:val="false"/>
          <w:color w:val="000000"/>
          <w:sz w:val="28"/>
        </w:rPr>
        <w:t>проживающего по адресу:</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тел. ____________________________</w:t>
      </w:r>
    </w:p>
    <w:p>
      <w:pPr>
        <w:spacing w:after="0"/>
        <w:ind w:left="0"/>
        <w:jc w:val="both"/>
      </w:pPr>
      <w:r>
        <w:rPr>
          <w:rFonts w:ascii="Times New Roman"/>
          <w:b w:val="false"/>
          <w:i w:val="false"/>
          <w:color w:val="000000"/>
          <w:sz w:val="28"/>
        </w:rPr>
        <w:t>уд. личности № ______________________</w:t>
      </w:r>
    </w:p>
    <w:p>
      <w:pPr>
        <w:spacing w:after="0"/>
        <w:ind w:left="0"/>
        <w:jc w:val="both"/>
      </w:pPr>
      <w:r>
        <w:rPr>
          <w:rFonts w:ascii="Times New Roman"/>
          <w:b w:val="false"/>
          <w:i w:val="false"/>
          <w:color w:val="000000"/>
          <w:sz w:val="28"/>
        </w:rPr>
        <w:t>(номер, кем и когда выдан) ИИН</w:t>
      </w:r>
    </w:p>
    <w:p>
      <w:pPr>
        <w:spacing w:after="0"/>
        <w:ind w:left="0"/>
        <w:jc w:val="both"/>
      </w:pPr>
      <w:r>
        <w:rPr>
          <w:rFonts w:ascii="Times New Roman"/>
          <w:b w:val="false"/>
          <w:i w:val="false"/>
          <w:color w:val="000000"/>
          <w:sz w:val="28"/>
        </w:rPr>
        <w:t>_____________________________</w:t>
      </w:r>
    </w:p>
    <w:bookmarkStart w:name="z345" w:id="164"/>
    <w:p>
      <w:pPr>
        <w:spacing w:after="0"/>
        <w:ind w:left="0"/>
        <w:jc w:val="left"/>
      </w:pPr>
      <w:r>
        <w:rPr>
          <w:rFonts w:ascii="Times New Roman"/>
          <w:b/>
          <w:i w:val="false"/>
          <w:color w:val="000000"/>
        </w:rPr>
        <w:t xml:space="preserve"> Заявление о государственной регистрации рождения</w:t>
      </w:r>
    </w:p>
    <w:bookmarkEnd w:id="164"/>
    <w:bookmarkStart w:name="z346" w:id="165"/>
    <w:p>
      <w:pPr>
        <w:spacing w:after="0"/>
        <w:ind w:left="0"/>
        <w:jc w:val="both"/>
      </w:pPr>
      <w:r>
        <w:rPr>
          <w:rFonts w:ascii="Times New Roman"/>
          <w:b w:val="false"/>
          <w:i w:val="false"/>
          <w:color w:val="000000"/>
          <w:sz w:val="28"/>
        </w:rPr>
        <w:t>
            Сведения о ребенке:</w:t>
      </w:r>
    </w:p>
    <w:bookmarkEnd w:id="165"/>
    <w:bookmarkStart w:name="z347" w:id="166"/>
    <w:p>
      <w:pPr>
        <w:spacing w:after="0"/>
        <w:ind w:left="0"/>
        <w:jc w:val="both"/>
      </w:pPr>
      <w:r>
        <w:rPr>
          <w:rFonts w:ascii="Times New Roman"/>
          <w:b w:val="false"/>
          <w:i w:val="false"/>
          <w:color w:val="000000"/>
          <w:sz w:val="28"/>
        </w:rPr>
        <w:t>
      Имя __________________________ Отчество (при желании)______________________</w:t>
      </w:r>
    </w:p>
    <w:bookmarkEnd w:id="166"/>
    <w:bookmarkStart w:name="z348" w:id="167"/>
    <w:p>
      <w:pPr>
        <w:spacing w:after="0"/>
        <w:ind w:left="0"/>
        <w:jc w:val="both"/>
      </w:pPr>
      <w:r>
        <w:rPr>
          <w:rFonts w:ascii="Times New Roman"/>
          <w:b w:val="false"/>
          <w:i w:val="false"/>
          <w:color w:val="000000"/>
          <w:sz w:val="28"/>
        </w:rPr>
        <w:t>
      Фамилия __________________________________________________________________</w:t>
      </w:r>
    </w:p>
    <w:bookmarkEnd w:id="167"/>
    <w:bookmarkStart w:name="z349" w:id="168"/>
    <w:p>
      <w:pPr>
        <w:spacing w:after="0"/>
        <w:ind w:left="0"/>
        <w:jc w:val="both"/>
      </w:pPr>
      <w:r>
        <w:rPr>
          <w:rFonts w:ascii="Times New Roman"/>
          <w:b w:val="false"/>
          <w:i w:val="false"/>
          <w:color w:val="000000"/>
          <w:sz w:val="28"/>
        </w:rPr>
        <w:t>
      Дата рождения "____" __________ 20 __ года Пол ______________________________</w:t>
      </w:r>
    </w:p>
    <w:bookmarkEnd w:id="168"/>
    <w:bookmarkStart w:name="z350" w:id="169"/>
    <w:p>
      <w:pPr>
        <w:spacing w:after="0"/>
        <w:ind w:left="0"/>
        <w:jc w:val="both"/>
      </w:pPr>
      <w:r>
        <w:rPr>
          <w:rFonts w:ascii="Times New Roman"/>
          <w:b w:val="false"/>
          <w:i w:val="false"/>
          <w:color w:val="000000"/>
          <w:sz w:val="28"/>
        </w:rPr>
        <w:t>
      Место рождения ребенка ____________________________________________________</w:t>
      </w:r>
    </w:p>
    <w:bookmarkEnd w:id="169"/>
    <w:bookmarkStart w:name="z351" w:id="170"/>
    <w:p>
      <w:pPr>
        <w:spacing w:after="0"/>
        <w:ind w:left="0"/>
        <w:jc w:val="both"/>
      </w:pPr>
      <w:r>
        <w:rPr>
          <w:rFonts w:ascii="Times New Roman"/>
          <w:b w:val="false"/>
          <w:i w:val="false"/>
          <w:color w:val="000000"/>
          <w:sz w:val="28"/>
        </w:rPr>
        <w:t>
      Какой по счету ребенок у матери _____________________________________________</w:t>
      </w:r>
    </w:p>
    <w:bookmarkEnd w:id="170"/>
    <w:bookmarkStart w:name="z352" w:id="171"/>
    <w:p>
      <w:pPr>
        <w:spacing w:after="0"/>
        <w:ind w:left="0"/>
        <w:jc w:val="both"/>
      </w:pPr>
      <w:r>
        <w:rPr>
          <w:rFonts w:ascii="Times New Roman"/>
          <w:b w:val="false"/>
          <w:i w:val="false"/>
          <w:color w:val="000000"/>
          <w:sz w:val="28"/>
        </w:rPr>
        <w:t>
      Сведения о документе, подтверждающем факт рождения ребенка</w:t>
      </w:r>
    </w:p>
    <w:bookmarkEnd w:id="171"/>
    <w:bookmarkStart w:name="z353" w:id="172"/>
    <w:p>
      <w:pPr>
        <w:spacing w:after="0"/>
        <w:ind w:left="0"/>
        <w:jc w:val="both"/>
      </w:pPr>
      <w:r>
        <w:rPr>
          <w:rFonts w:ascii="Times New Roman"/>
          <w:b w:val="false"/>
          <w:i w:val="false"/>
          <w:color w:val="000000"/>
          <w:sz w:val="28"/>
        </w:rPr>
        <w:t>
      _________________________________________________________________________</w:t>
      </w:r>
    </w:p>
    <w:bookmarkEnd w:id="172"/>
    <w:bookmarkStart w:name="z354" w:id="173"/>
    <w:p>
      <w:pPr>
        <w:spacing w:after="0"/>
        <w:ind w:left="0"/>
        <w:jc w:val="both"/>
      </w:pPr>
      <w:r>
        <w:rPr>
          <w:rFonts w:ascii="Times New Roman"/>
          <w:b w:val="false"/>
          <w:i w:val="false"/>
          <w:color w:val="000000"/>
          <w:sz w:val="28"/>
        </w:rPr>
        <w:t>
      Сведения о матери: Имя _______________________________ Отчество</w:t>
      </w:r>
    </w:p>
    <w:bookmarkEnd w:id="173"/>
    <w:bookmarkStart w:name="z355" w:id="174"/>
    <w:p>
      <w:pPr>
        <w:spacing w:after="0"/>
        <w:ind w:left="0"/>
        <w:jc w:val="both"/>
      </w:pPr>
      <w:r>
        <w:rPr>
          <w:rFonts w:ascii="Times New Roman"/>
          <w:b w:val="false"/>
          <w:i w:val="false"/>
          <w:color w:val="000000"/>
          <w:sz w:val="28"/>
        </w:rPr>
        <w:t>
      (если указано в документах, удостоверяющих личность) _________________________</w:t>
      </w:r>
    </w:p>
    <w:bookmarkEnd w:id="174"/>
    <w:bookmarkStart w:name="z356" w:id="175"/>
    <w:p>
      <w:pPr>
        <w:spacing w:after="0"/>
        <w:ind w:left="0"/>
        <w:jc w:val="both"/>
      </w:pPr>
      <w:r>
        <w:rPr>
          <w:rFonts w:ascii="Times New Roman"/>
          <w:b w:val="false"/>
          <w:i w:val="false"/>
          <w:color w:val="000000"/>
          <w:sz w:val="28"/>
        </w:rPr>
        <w:t>
      Фамилия ____________ _____________________________________________________</w:t>
      </w:r>
    </w:p>
    <w:bookmarkEnd w:id="175"/>
    <w:bookmarkStart w:name="z357" w:id="176"/>
    <w:p>
      <w:pPr>
        <w:spacing w:after="0"/>
        <w:ind w:left="0"/>
        <w:jc w:val="both"/>
      </w:pPr>
      <w:r>
        <w:rPr>
          <w:rFonts w:ascii="Times New Roman"/>
          <w:b w:val="false"/>
          <w:i w:val="false"/>
          <w:color w:val="000000"/>
          <w:sz w:val="28"/>
        </w:rPr>
        <w:t>
      Дата рождения "____" ___________ 20___ года</w:t>
      </w:r>
    </w:p>
    <w:bookmarkEnd w:id="176"/>
    <w:bookmarkStart w:name="z358" w:id="177"/>
    <w:p>
      <w:pPr>
        <w:spacing w:after="0"/>
        <w:ind w:left="0"/>
        <w:jc w:val="both"/>
      </w:pPr>
      <w:r>
        <w:rPr>
          <w:rFonts w:ascii="Times New Roman"/>
          <w:b w:val="false"/>
          <w:i w:val="false"/>
          <w:color w:val="000000"/>
          <w:sz w:val="28"/>
        </w:rPr>
        <w:t>
      Национальность ____________ Возраст _______________________________________</w:t>
      </w:r>
    </w:p>
    <w:bookmarkEnd w:id="177"/>
    <w:bookmarkStart w:name="z359" w:id="178"/>
    <w:p>
      <w:pPr>
        <w:spacing w:after="0"/>
        <w:ind w:left="0"/>
        <w:jc w:val="both"/>
      </w:pPr>
      <w:r>
        <w:rPr>
          <w:rFonts w:ascii="Times New Roman"/>
          <w:b w:val="false"/>
          <w:i w:val="false"/>
          <w:color w:val="000000"/>
          <w:sz w:val="28"/>
        </w:rPr>
        <w:t>
      Гражданство ______________________________________________________________</w:t>
      </w:r>
    </w:p>
    <w:bookmarkEnd w:id="178"/>
    <w:bookmarkStart w:name="z360" w:id="179"/>
    <w:p>
      <w:pPr>
        <w:spacing w:after="0"/>
        <w:ind w:left="0"/>
        <w:jc w:val="both"/>
      </w:pPr>
      <w:r>
        <w:rPr>
          <w:rFonts w:ascii="Times New Roman"/>
          <w:b w:val="false"/>
          <w:i w:val="false"/>
          <w:color w:val="000000"/>
          <w:sz w:val="28"/>
        </w:rPr>
        <w:t>
      Образование ______________________________________________________________</w:t>
      </w:r>
    </w:p>
    <w:bookmarkEnd w:id="179"/>
    <w:bookmarkStart w:name="z361" w:id="180"/>
    <w:p>
      <w:pPr>
        <w:spacing w:after="0"/>
        <w:ind w:left="0"/>
        <w:jc w:val="both"/>
      </w:pPr>
      <w:r>
        <w:rPr>
          <w:rFonts w:ascii="Times New Roman"/>
          <w:b w:val="false"/>
          <w:i w:val="false"/>
          <w:color w:val="000000"/>
          <w:sz w:val="28"/>
        </w:rPr>
        <w:t>
      Место работы и должность __________________________________________________</w:t>
      </w:r>
    </w:p>
    <w:bookmarkEnd w:id="180"/>
    <w:bookmarkStart w:name="z362" w:id="181"/>
    <w:p>
      <w:pPr>
        <w:spacing w:after="0"/>
        <w:ind w:left="0"/>
        <w:jc w:val="both"/>
      </w:pPr>
      <w:r>
        <w:rPr>
          <w:rFonts w:ascii="Times New Roman"/>
          <w:b w:val="false"/>
          <w:i w:val="false"/>
          <w:color w:val="000000"/>
          <w:sz w:val="28"/>
        </w:rPr>
        <w:t>
      Семейное положение _______________________________________________________</w:t>
      </w:r>
    </w:p>
    <w:bookmarkEnd w:id="181"/>
    <w:bookmarkStart w:name="z363" w:id="182"/>
    <w:p>
      <w:pPr>
        <w:spacing w:after="0"/>
        <w:ind w:left="0"/>
        <w:jc w:val="both"/>
      </w:pPr>
      <w:r>
        <w:rPr>
          <w:rFonts w:ascii="Times New Roman"/>
          <w:b w:val="false"/>
          <w:i w:val="false"/>
          <w:color w:val="000000"/>
          <w:sz w:val="28"/>
        </w:rPr>
        <w:t>
      Дата и место регистрации брака (супружества) _________________________________</w:t>
      </w:r>
    </w:p>
    <w:bookmarkEnd w:id="182"/>
    <w:bookmarkStart w:name="z364" w:id="183"/>
    <w:p>
      <w:pPr>
        <w:spacing w:after="0"/>
        <w:ind w:left="0"/>
        <w:jc w:val="both"/>
      </w:pPr>
      <w:r>
        <w:rPr>
          <w:rFonts w:ascii="Times New Roman"/>
          <w:b w:val="false"/>
          <w:i w:val="false"/>
          <w:color w:val="000000"/>
          <w:sz w:val="28"/>
        </w:rPr>
        <w:t>
      Номер актовой записи о браке (супружестве) ___________________________________</w:t>
      </w:r>
    </w:p>
    <w:bookmarkEnd w:id="183"/>
    <w:bookmarkStart w:name="z365" w:id="184"/>
    <w:p>
      <w:pPr>
        <w:spacing w:after="0"/>
        <w:ind w:left="0"/>
        <w:jc w:val="both"/>
      </w:pPr>
      <w:r>
        <w:rPr>
          <w:rFonts w:ascii="Times New Roman"/>
          <w:b w:val="false"/>
          <w:i w:val="false"/>
          <w:color w:val="000000"/>
          <w:sz w:val="28"/>
        </w:rPr>
        <w:t>
      Юридический адрес ________________________________________________________</w:t>
      </w:r>
    </w:p>
    <w:bookmarkEnd w:id="184"/>
    <w:bookmarkStart w:name="z366" w:id="185"/>
    <w:p>
      <w:pPr>
        <w:spacing w:after="0"/>
        <w:ind w:left="0"/>
        <w:jc w:val="both"/>
      </w:pPr>
      <w:r>
        <w:rPr>
          <w:rFonts w:ascii="Times New Roman"/>
          <w:b w:val="false"/>
          <w:i w:val="false"/>
          <w:color w:val="000000"/>
          <w:sz w:val="28"/>
        </w:rPr>
        <w:t>
      Сведения об отце: Имя _______________________________ Отчество</w:t>
      </w:r>
    </w:p>
    <w:bookmarkEnd w:id="185"/>
    <w:bookmarkStart w:name="z367" w:id="186"/>
    <w:p>
      <w:pPr>
        <w:spacing w:after="0"/>
        <w:ind w:left="0"/>
        <w:jc w:val="both"/>
      </w:pPr>
      <w:r>
        <w:rPr>
          <w:rFonts w:ascii="Times New Roman"/>
          <w:b w:val="false"/>
          <w:i w:val="false"/>
          <w:color w:val="000000"/>
          <w:sz w:val="28"/>
        </w:rPr>
        <w:t>
      (если указано в документах, удостоверяющих личность) _________________________</w:t>
      </w:r>
    </w:p>
    <w:bookmarkEnd w:id="186"/>
    <w:bookmarkStart w:name="z368" w:id="187"/>
    <w:p>
      <w:pPr>
        <w:spacing w:after="0"/>
        <w:ind w:left="0"/>
        <w:jc w:val="both"/>
      </w:pPr>
      <w:r>
        <w:rPr>
          <w:rFonts w:ascii="Times New Roman"/>
          <w:b w:val="false"/>
          <w:i w:val="false"/>
          <w:color w:val="000000"/>
          <w:sz w:val="28"/>
        </w:rPr>
        <w:t>
      Фамилия ____________ _____________________________________________________</w:t>
      </w:r>
    </w:p>
    <w:bookmarkEnd w:id="187"/>
    <w:bookmarkStart w:name="z369" w:id="188"/>
    <w:p>
      <w:pPr>
        <w:spacing w:after="0"/>
        <w:ind w:left="0"/>
        <w:jc w:val="both"/>
      </w:pPr>
      <w:r>
        <w:rPr>
          <w:rFonts w:ascii="Times New Roman"/>
          <w:b w:val="false"/>
          <w:i w:val="false"/>
          <w:color w:val="000000"/>
          <w:sz w:val="28"/>
        </w:rPr>
        <w:t>
      Дата рождения "____" ___________ 20___ года</w:t>
      </w:r>
    </w:p>
    <w:bookmarkEnd w:id="188"/>
    <w:bookmarkStart w:name="z370" w:id="189"/>
    <w:p>
      <w:pPr>
        <w:spacing w:after="0"/>
        <w:ind w:left="0"/>
        <w:jc w:val="both"/>
      </w:pPr>
      <w:r>
        <w:rPr>
          <w:rFonts w:ascii="Times New Roman"/>
          <w:b w:val="false"/>
          <w:i w:val="false"/>
          <w:color w:val="000000"/>
          <w:sz w:val="28"/>
        </w:rPr>
        <w:t>
      Национальность ____________ Возраст _______________________________________</w:t>
      </w:r>
    </w:p>
    <w:bookmarkEnd w:id="189"/>
    <w:bookmarkStart w:name="z371" w:id="190"/>
    <w:p>
      <w:pPr>
        <w:spacing w:after="0"/>
        <w:ind w:left="0"/>
        <w:jc w:val="both"/>
      </w:pPr>
      <w:r>
        <w:rPr>
          <w:rFonts w:ascii="Times New Roman"/>
          <w:b w:val="false"/>
          <w:i w:val="false"/>
          <w:color w:val="000000"/>
          <w:sz w:val="28"/>
        </w:rPr>
        <w:t>
      Гражданство ______________________________________________________________</w:t>
      </w:r>
    </w:p>
    <w:bookmarkEnd w:id="190"/>
    <w:bookmarkStart w:name="z372" w:id="191"/>
    <w:p>
      <w:pPr>
        <w:spacing w:after="0"/>
        <w:ind w:left="0"/>
        <w:jc w:val="both"/>
      </w:pPr>
      <w:r>
        <w:rPr>
          <w:rFonts w:ascii="Times New Roman"/>
          <w:b w:val="false"/>
          <w:i w:val="false"/>
          <w:color w:val="000000"/>
          <w:sz w:val="28"/>
        </w:rPr>
        <w:t>
      Образование ______________________________________________________________</w:t>
      </w:r>
    </w:p>
    <w:bookmarkEnd w:id="191"/>
    <w:bookmarkStart w:name="z373" w:id="192"/>
    <w:p>
      <w:pPr>
        <w:spacing w:after="0"/>
        <w:ind w:left="0"/>
        <w:jc w:val="both"/>
      </w:pPr>
      <w:r>
        <w:rPr>
          <w:rFonts w:ascii="Times New Roman"/>
          <w:b w:val="false"/>
          <w:i w:val="false"/>
          <w:color w:val="000000"/>
          <w:sz w:val="28"/>
        </w:rPr>
        <w:t>
      Место работы и должность __________________________________________________</w:t>
      </w:r>
    </w:p>
    <w:bookmarkEnd w:id="192"/>
    <w:bookmarkStart w:name="z374" w:id="193"/>
    <w:p>
      <w:pPr>
        <w:spacing w:after="0"/>
        <w:ind w:left="0"/>
        <w:jc w:val="both"/>
      </w:pPr>
      <w:r>
        <w:rPr>
          <w:rFonts w:ascii="Times New Roman"/>
          <w:b w:val="false"/>
          <w:i w:val="false"/>
          <w:color w:val="000000"/>
          <w:sz w:val="28"/>
        </w:rPr>
        <w:t>
      Семейное положение _______________________________________________________</w:t>
      </w:r>
    </w:p>
    <w:bookmarkEnd w:id="193"/>
    <w:bookmarkStart w:name="z375" w:id="194"/>
    <w:p>
      <w:pPr>
        <w:spacing w:after="0"/>
        <w:ind w:left="0"/>
        <w:jc w:val="both"/>
      </w:pPr>
      <w:r>
        <w:rPr>
          <w:rFonts w:ascii="Times New Roman"/>
          <w:b w:val="false"/>
          <w:i w:val="false"/>
          <w:color w:val="000000"/>
          <w:sz w:val="28"/>
        </w:rPr>
        <w:t>
      Дата и место регистрации брака (супружества) _________________________________</w:t>
      </w:r>
    </w:p>
    <w:bookmarkEnd w:id="194"/>
    <w:bookmarkStart w:name="z376" w:id="195"/>
    <w:p>
      <w:pPr>
        <w:spacing w:after="0"/>
        <w:ind w:left="0"/>
        <w:jc w:val="both"/>
      </w:pPr>
      <w:r>
        <w:rPr>
          <w:rFonts w:ascii="Times New Roman"/>
          <w:b w:val="false"/>
          <w:i w:val="false"/>
          <w:color w:val="000000"/>
          <w:sz w:val="28"/>
        </w:rPr>
        <w:t>
      Номер актовой записи о браке (супружестве) ___________________________________</w:t>
      </w:r>
    </w:p>
    <w:bookmarkEnd w:id="195"/>
    <w:bookmarkStart w:name="z377" w:id="196"/>
    <w:p>
      <w:pPr>
        <w:spacing w:after="0"/>
        <w:ind w:left="0"/>
        <w:jc w:val="both"/>
      </w:pPr>
      <w:r>
        <w:rPr>
          <w:rFonts w:ascii="Times New Roman"/>
          <w:b w:val="false"/>
          <w:i w:val="false"/>
          <w:color w:val="000000"/>
          <w:sz w:val="28"/>
        </w:rPr>
        <w:t>
      Юридический адрес ________________________________________________________</w:t>
      </w:r>
    </w:p>
    <w:bookmarkEnd w:id="196"/>
    <w:p>
      <w:pPr>
        <w:spacing w:after="0"/>
        <w:ind w:left="0"/>
        <w:jc w:val="both"/>
      </w:pPr>
      <w:bookmarkStart w:name="z378" w:id="197"/>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p>
    <w:bookmarkEnd w:id="197"/>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379" w:id="198"/>
      <w:r>
        <w:rPr>
          <w:rFonts w:ascii="Times New Roman"/>
          <w:b w:val="false"/>
          <w:i w:val="false"/>
          <w:color w:val="000000"/>
          <w:sz w:val="28"/>
        </w:rPr>
        <w:t>
      Согласен (а) на использование сведений, составляющих охраняемую законом тайну,</w:t>
      </w:r>
    </w:p>
    <w:bookmarkEnd w:id="198"/>
    <w:p>
      <w:pPr>
        <w:spacing w:after="0"/>
        <w:ind w:left="0"/>
        <w:jc w:val="both"/>
      </w:pPr>
      <w:r>
        <w:rPr>
          <w:rFonts w:ascii="Times New Roman"/>
          <w:b w:val="false"/>
          <w:i w:val="false"/>
          <w:color w:val="000000"/>
          <w:sz w:val="28"/>
        </w:rPr>
        <w:t>содержащихся в цифровых системах.</w:t>
      </w:r>
    </w:p>
    <w:bookmarkStart w:name="z380" w:id="199"/>
    <w:p>
      <w:pPr>
        <w:spacing w:after="0"/>
        <w:ind w:left="0"/>
        <w:jc w:val="both"/>
      </w:pPr>
      <w:r>
        <w:rPr>
          <w:rFonts w:ascii="Times New Roman"/>
          <w:b w:val="false"/>
          <w:i w:val="false"/>
          <w:color w:val="000000"/>
          <w:sz w:val="28"/>
        </w:rPr>
        <w:t>
      "____" ___________ 20__ года</w:t>
      </w:r>
    </w:p>
    <w:bookmarkEnd w:id="199"/>
    <w:bookmarkStart w:name="z381" w:id="200"/>
    <w:p>
      <w:pPr>
        <w:spacing w:after="0"/>
        <w:ind w:left="0"/>
        <w:jc w:val="both"/>
      </w:pPr>
      <w:r>
        <w:rPr>
          <w:rFonts w:ascii="Times New Roman"/>
          <w:b w:val="false"/>
          <w:i w:val="false"/>
          <w:color w:val="000000"/>
          <w:sz w:val="28"/>
        </w:rPr>
        <w:t>
      Подпись _____________________________</w:t>
      </w:r>
    </w:p>
    <w:bookmarkEnd w:id="200"/>
    <w:p>
      <w:pPr>
        <w:spacing w:after="0"/>
        <w:ind w:left="0"/>
        <w:jc w:val="both"/>
      </w:pPr>
      <w:bookmarkStart w:name="z382" w:id="201"/>
      <w:r>
        <w:rPr>
          <w:rFonts w:ascii="Times New Roman"/>
          <w:b w:val="false"/>
          <w:i w:val="false"/>
          <w:color w:val="000000"/>
          <w:sz w:val="28"/>
        </w:rPr>
        <w:t>
      _________________________________________________________________________</w:t>
      </w:r>
    </w:p>
    <w:bookmarkEnd w:id="201"/>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должностного лица, принявшего заявление)</w:t>
      </w:r>
    </w:p>
    <w:bookmarkStart w:name="z383" w:id="202"/>
    <w:p>
      <w:pPr>
        <w:spacing w:after="0"/>
        <w:ind w:left="0"/>
        <w:jc w:val="both"/>
      </w:pPr>
      <w:r>
        <w:rPr>
          <w:rFonts w:ascii="Times New Roman"/>
          <w:b w:val="false"/>
          <w:i w:val="false"/>
          <w:color w:val="000000"/>
          <w:sz w:val="28"/>
        </w:rPr>
        <w:t>
      № по журналу ____</w:t>
      </w:r>
    </w:p>
    <w:bookmarkEnd w:id="202"/>
    <w:bookmarkStart w:name="z384" w:id="203"/>
    <w:p>
      <w:pPr>
        <w:spacing w:after="0"/>
        <w:ind w:left="0"/>
        <w:jc w:val="both"/>
      </w:pPr>
      <w:r>
        <w:rPr>
          <w:rFonts w:ascii="Times New Roman"/>
          <w:b w:val="false"/>
          <w:i w:val="false"/>
          <w:color w:val="000000"/>
          <w:sz w:val="28"/>
        </w:rPr>
        <w:t>
      ---------------------------------------------------------------------------------------------линия отрыва</w:t>
      </w:r>
    </w:p>
    <w:bookmarkEnd w:id="203"/>
    <w:bookmarkStart w:name="z385" w:id="204"/>
    <w:p>
      <w:pPr>
        <w:spacing w:after="0"/>
        <w:ind w:left="0"/>
        <w:jc w:val="both"/>
      </w:pPr>
      <w:r>
        <w:rPr>
          <w:rFonts w:ascii="Times New Roman"/>
          <w:b w:val="false"/>
          <w:i w:val="false"/>
          <w:color w:val="000000"/>
          <w:sz w:val="28"/>
        </w:rPr>
        <w:t>
      "___" _________ 20__ года принято на рассмотрение заявление о</w:t>
      </w:r>
    </w:p>
    <w:bookmarkEnd w:id="204"/>
    <w:bookmarkStart w:name="z386" w:id="205"/>
    <w:p>
      <w:pPr>
        <w:spacing w:after="0"/>
        <w:ind w:left="0"/>
        <w:jc w:val="both"/>
      </w:pPr>
      <w:r>
        <w:rPr>
          <w:rFonts w:ascii="Times New Roman"/>
          <w:b w:val="false"/>
          <w:i w:val="false"/>
          <w:color w:val="000000"/>
          <w:sz w:val="28"/>
        </w:rPr>
        <w:t>
      регистрации рождения Результаты рассмотрения будут сообщены "___" __________ 20__ года</w:t>
      </w:r>
    </w:p>
    <w:bookmarkEnd w:id="205"/>
    <w:p>
      <w:pPr>
        <w:spacing w:after="0"/>
        <w:ind w:left="0"/>
        <w:jc w:val="both"/>
      </w:pPr>
      <w:bookmarkStart w:name="z387" w:id="206"/>
      <w:r>
        <w:rPr>
          <w:rFonts w:ascii="Times New Roman"/>
          <w:b w:val="false"/>
          <w:i w:val="false"/>
          <w:color w:val="000000"/>
          <w:sz w:val="28"/>
        </w:rPr>
        <w:t>
      Специалист _______________________________________________________________</w:t>
      </w:r>
    </w:p>
    <w:bookmarkEnd w:id="206"/>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В __________________________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 ИИН</w:t>
            </w:r>
            <w:r>
              <w:br/>
            </w:r>
            <w:r>
              <w:rPr>
                <w:rFonts w:ascii="Times New Roman"/>
                <w:b w:val="false"/>
                <w:i w:val="false"/>
                <w:color w:val="000000"/>
                <w:sz w:val="20"/>
              </w:rPr>
              <w:t>____________________________</w:t>
            </w:r>
          </w:p>
        </w:tc>
      </w:tr>
    </w:tbl>
    <w:bookmarkStart w:name="z390" w:id="207"/>
    <w:p>
      <w:pPr>
        <w:spacing w:after="0"/>
        <w:ind w:left="0"/>
        <w:jc w:val="left"/>
      </w:pPr>
      <w:r>
        <w:rPr>
          <w:rFonts w:ascii="Times New Roman"/>
          <w:b/>
          <w:i w:val="false"/>
          <w:color w:val="000000"/>
        </w:rPr>
        <w:t xml:space="preserve"> Заявление</w:t>
      </w:r>
      <w:r>
        <w:br/>
      </w:r>
      <w:r>
        <w:rPr>
          <w:rFonts w:ascii="Times New Roman"/>
          <w:b/>
          <w:i w:val="false"/>
          <w:color w:val="000000"/>
        </w:rPr>
        <w:t>о перемены имени, отчества (если указано в документах, удостоверяющих личность), фамилии (нужное подчеркнуть)</w:t>
      </w:r>
    </w:p>
    <w:bookmarkEnd w:id="207"/>
    <w:p>
      <w:pPr>
        <w:spacing w:after="0"/>
        <w:ind w:left="0"/>
        <w:jc w:val="both"/>
      </w:pPr>
      <w:bookmarkStart w:name="z391" w:id="208"/>
      <w:r>
        <w:rPr>
          <w:rFonts w:ascii="Times New Roman"/>
          <w:b w:val="false"/>
          <w:i w:val="false"/>
          <w:color w:val="000000"/>
          <w:sz w:val="28"/>
        </w:rPr>
        <w:t>
      Прошу переменить мне</w:t>
      </w:r>
    </w:p>
    <w:bookmarkEnd w:id="20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какие изменения следует произвести)</w:t>
      </w:r>
    </w:p>
    <w:p>
      <w:pPr>
        <w:spacing w:after="0"/>
        <w:ind w:left="0"/>
        <w:jc w:val="both"/>
      </w:pPr>
      <w:r>
        <w:rPr>
          <w:rFonts w:ascii="Times New Roman"/>
          <w:b w:val="false"/>
          <w:i w:val="false"/>
          <w:color w:val="000000"/>
          <w:sz w:val="28"/>
        </w:rPr>
        <w:t>на ___________________________________________________________ в связи с (избранное</w:t>
      </w:r>
    </w:p>
    <w:p>
      <w:pPr>
        <w:spacing w:after="0"/>
        <w:ind w:left="0"/>
        <w:jc w:val="both"/>
      </w:pPr>
      <w:r>
        <w:rPr>
          <w:rFonts w:ascii="Times New Roman"/>
          <w:b w:val="false"/>
          <w:i w:val="false"/>
          <w:color w:val="000000"/>
          <w:sz w:val="28"/>
        </w:rPr>
        <w:t xml:space="preserve">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(причина изменения имени, отчества (если указано в документах, удостоверяющих</w:t>
      </w:r>
    </w:p>
    <w:p>
      <w:pPr>
        <w:spacing w:after="0"/>
        <w:ind w:left="0"/>
        <w:jc w:val="both"/>
      </w:pPr>
      <w:r>
        <w:rPr>
          <w:rFonts w:ascii="Times New Roman"/>
          <w:b w:val="false"/>
          <w:i w:val="false"/>
          <w:color w:val="000000"/>
          <w:sz w:val="28"/>
        </w:rPr>
        <w:t xml:space="preserve">                   личность), фамилии)</w:t>
      </w:r>
    </w:p>
    <w:bookmarkStart w:name="z392" w:id="209"/>
    <w:p>
      <w:pPr>
        <w:spacing w:after="0"/>
        <w:ind w:left="0"/>
        <w:jc w:val="both"/>
      </w:pPr>
      <w:r>
        <w:rPr>
          <w:rFonts w:ascii="Times New Roman"/>
          <w:b w:val="false"/>
          <w:i w:val="false"/>
          <w:color w:val="000000"/>
          <w:sz w:val="28"/>
        </w:rPr>
        <w:t>
      О себе сообщаю следующие сведения:</w:t>
      </w:r>
    </w:p>
    <w:bookmarkEnd w:id="209"/>
    <w:p>
      <w:pPr>
        <w:spacing w:after="0"/>
        <w:ind w:left="0"/>
        <w:jc w:val="both"/>
      </w:pPr>
      <w:bookmarkStart w:name="z393" w:id="210"/>
      <w:r>
        <w:rPr>
          <w:rFonts w:ascii="Times New Roman"/>
          <w:b w:val="false"/>
          <w:i w:val="false"/>
          <w:color w:val="000000"/>
          <w:sz w:val="28"/>
        </w:rPr>
        <w:t>
      1. Имя, отчество (если указано в документах, удостоверяющих личность), фамилия</w:t>
      </w:r>
    </w:p>
    <w:bookmarkEnd w:id="2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4" w:id="211"/>
      <w:r>
        <w:rPr>
          <w:rFonts w:ascii="Times New Roman"/>
          <w:b w:val="false"/>
          <w:i w:val="false"/>
          <w:color w:val="000000"/>
          <w:sz w:val="28"/>
        </w:rPr>
        <w:t>
      2. Дата рождения</w:t>
      </w:r>
    </w:p>
    <w:bookmarkEnd w:id="21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5" w:id="212"/>
      <w:r>
        <w:rPr>
          <w:rFonts w:ascii="Times New Roman"/>
          <w:b w:val="false"/>
          <w:i w:val="false"/>
          <w:color w:val="000000"/>
          <w:sz w:val="28"/>
        </w:rPr>
        <w:t>
      3. Место рождения</w:t>
      </w:r>
    </w:p>
    <w:bookmarkEnd w:id="21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6" w:id="213"/>
      <w:r>
        <w:rPr>
          <w:rFonts w:ascii="Times New Roman"/>
          <w:b w:val="false"/>
          <w:i w:val="false"/>
          <w:color w:val="000000"/>
          <w:sz w:val="28"/>
        </w:rPr>
        <w:t>
      4. Национальность</w:t>
      </w:r>
    </w:p>
    <w:bookmarkEnd w:id="21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7" w:id="214"/>
      <w:r>
        <w:rPr>
          <w:rFonts w:ascii="Times New Roman"/>
          <w:b w:val="false"/>
          <w:i w:val="false"/>
          <w:color w:val="000000"/>
          <w:sz w:val="28"/>
        </w:rPr>
        <w:t>
      5. Гражданство</w:t>
      </w:r>
    </w:p>
    <w:bookmarkEnd w:id="21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8" w:id="215"/>
      <w:r>
        <w:rPr>
          <w:rFonts w:ascii="Times New Roman"/>
          <w:b w:val="false"/>
          <w:i w:val="false"/>
          <w:color w:val="000000"/>
          <w:sz w:val="28"/>
        </w:rPr>
        <w:t>
      6. Семейное положение</w:t>
      </w:r>
    </w:p>
    <w:bookmarkEnd w:id="21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99" w:id="216"/>
      <w:r>
        <w:rPr>
          <w:rFonts w:ascii="Times New Roman"/>
          <w:b w:val="false"/>
          <w:i w:val="false"/>
          <w:color w:val="000000"/>
          <w:sz w:val="28"/>
        </w:rPr>
        <w:t>
      7. Имя, отчество, фамилия дата и место рождения несовершеннолетних детей</w:t>
      </w:r>
    </w:p>
    <w:bookmarkEnd w:id="21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400" w:id="217"/>
      <w:r>
        <w:rPr>
          <w:rFonts w:ascii="Times New Roman"/>
          <w:b w:val="false"/>
          <w:i w:val="false"/>
          <w:color w:val="000000"/>
          <w:sz w:val="28"/>
        </w:rPr>
        <w:t>
      8. Документ, удостоверяющий личность</w:t>
      </w:r>
    </w:p>
    <w:bookmarkEnd w:id="21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401" w:id="218"/>
      <w:r>
        <w:rPr>
          <w:rFonts w:ascii="Times New Roman"/>
          <w:b w:val="false"/>
          <w:i w:val="false"/>
          <w:color w:val="000000"/>
          <w:sz w:val="28"/>
        </w:rPr>
        <w:t>
      9. Данные о месте работы</w:t>
      </w:r>
    </w:p>
    <w:bookmarkEnd w:id="218"/>
    <w:p>
      <w:pPr>
        <w:spacing w:after="0"/>
        <w:ind w:left="0"/>
        <w:jc w:val="both"/>
      </w:pPr>
      <w:r>
        <w:rPr>
          <w:rFonts w:ascii="Times New Roman"/>
          <w:b w:val="false"/>
          <w:i w:val="false"/>
          <w:color w:val="000000"/>
          <w:sz w:val="28"/>
        </w:rPr>
        <w:t>________________________________________________________________________________</w:t>
      </w:r>
    </w:p>
    <w:bookmarkStart w:name="z402" w:id="219"/>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 (нужное подчеркнуть)</w:t>
      </w:r>
    </w:p>
    <w:bookmarkEnd w:id="219"/>
    <w:bookmarkStart w:name="z403" w:id="220"/>
    <w:p>
      <w:pPr>
        <w:spacing w:after="0"/>
        <w:ind w:left="0"/>
        <w:jc w:val="both"/>
      </w:pPr>
      <w:r>
        <w:rPr>
          <w:rFonts w:ascii="Times New Roman"/>
          <w:b w:val="false"/>
          <w:i w:val="false"/>
          <w:color w:val="000000"/>
          <w:sz w:val="28"/>
        </w:rPr>
        <w:t>
      1) где состоит на учете ______________________________________________________</w:t>
      </w:r>
    </w:p>
    <w:bookmarkEnd w:id="220"/>
    <w:bookmarkStart w:name="z404" w:id="221"/>
    <w:p>
      <w:pPr>
        <w:spacing w:after="0"/>
        <w:ind w:left="0"/>
        <w:jc w:val="both"/>
      </w:pPr>
      <w:r>
        <w:rPr>
          <w:rFonts w:ascii="Times New Roman"/>
          <w:b w:val="false"/>
          <w:i w:val="false"/>
          <w:color w:val="000000"/>
          <w:sz w:val="28"/>
        </w:rPr>
        <w:t>
      2) наименование воинской части, в которой служит _____________________________</w:t>
      </w:r>
    </w:p>
    <w:bookmarkEnd w:id="221"/>
    <w:bookmarkStart w:name="z405" w:id="222"/>
    <w:p>
      <w:pPr>
        <w:spacing w:after="0"/>
        <w:ind w:left="0"/>
        <w:jc w:val="both"/>
      </w:pPr>
      <w:r>
        <w:rPr>
          <w:rFonts w:ascii="Times New Roman"/>
          <w:b w:val="false"/>
          <w:i w:val="false"/>
          <w:color w:val="000000"/>
          <w:sz w:val="28"/>
        </w:rPr>
        <w:t>
      11. В случае нахождения под следствием, судом либо наличия судимости, не погашенной или не снятой в установленном законом порядке, указать об этом, для направления соответствующего запроса в государственные органы об оповещении приема заявления о перемене имени, отчества, фамилии.</w:t>
      </w:r>
    </w:p>
    <w:bookmarkEnd w:id="222"/>
    <w:p>
      <w:pPr>
        <w:spacing w:after="0"/>
        <w:ind w:left="0"/>
        <w:jc w:val="both"/>
      </w:pPr>
      <w:bookmarkStart w:name="z406" w:id="223"/>
      <w:r>
        <w:rPr>
          <w:rFonts w:ascii="Times New Roman"/>
          <w:b w:val="false"/>
          <w:i w:val="false"/>
          <w:color w:val="000000"/>
          <w:sz w:val="28"/>
        </w:rPr>
        <w:t>
      12. Производилась ли ранее перемена имени, отчества (при его наличии), фамилии</w:t>
      </w:r>
    </w:p>
    <w:bookmarkEnd w:id="22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07" w:id="224"/>
      <w:r>
        <w:rPr>
          <w:rFonts w:ascii="Times New Roman"/>
          <w:b w:val="false"/>
          <w:i w:val="false"/>
          <w:color w:val="000000"/>
          <w:sz w:val="28"/>
        </w:rPr>
        <w:t>
      13. Причина перемены имени, отчества (если указано в документах, удостоверяющих личность), фамилии</w:t>
      </w:r>
    </w:p>
    <w:bookmarkEnd w:id="22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408" w:id="225"/>
    <w:p>
      <w:pPr>
        <w:spacing w:after="0"/>
        <w:ind w:left="0"/>
        <w:jc w:val="both"/>
      </w:pPr>
      <w:r>
        <w:rPr>
          <w:rFonts w:ascii="Times New Roman"/>
          <w:b w:val="false"/>
          <w:i w:val="false"/>
          <w:color w:val="000000"/>
          <w:sz w:val="28"/>
        </w:rPr>
        <w:t>
      К заявлению прилагаю:</w:t>
      </w:r>
    </w:p>
    <w:bookmarkEnd w:id="225"/>
    <w:bookmarkStart w:name="z409" w:id="226"/>
    <w:p>
      <w:pPr>
        <w:spacing w:after="0"/>
        <w:ind w:left="0"/>
        <w:jc w:val="both"/>
      </w:pPr>
      <w:r>
        <w:rPr>
          <w:rFonts w:ascii="Times New Roman"/>
          <w:b w:val="false"/>
          <w:i w:val="false"/>
          <w:color w:val="000000"/>
          <w:sz w:val="28"/>
        </w:rPr>
        <w:t>
      1) _____________________________________ 4) ________________________________</w:t>
      </w:r>
    </w:p>
    <w:bookmarkEnd w:id="226"/>
    <w:bookmarkStart w:name="z410" w:id="227"/>
    <w:p>
      <w:pPr>
        <w:spacing w:after="0"/>
        <w:ind w:left="0"/>
        <w:jc w:val="both"/>
      </w:pPr>
      <w:r>
        <w:rPr>
          <w:rFonts w:ascii="Times New Roman"/>
          <w:b w:val="false"/>
          <w:i w:val="false"/>
          <w:color w:val="000000"/>
          <w:sz w:val="28"/>
        </w:rPr>
        <w:t>
      2) _____________________________________ 5) ________________________________</w:t>
      </w:r>
    </w:p>
    <w:bookmarkEnd w:id="227"/>
    <w:bookmarkStart w:name="z411" w:id="228"/>
    <w:p>
      <w:pPr>
        <w:spacing w:after="0"/>
        <w:ind w:left="0"/>
        <w:jc w:val="both"/>
      </w:pPr>
      <w:r>
        <w:rPr>
          <w:rFonts w:ascii="Times New Roman"/>
          <w:b w:val="false"/>
          <w:i w:val="false"/>
          <w:color w:val="000000"/>
          <w:sz w:val="28"/>
        </w:rPr>
        <w:t>
      3) _____________________________________ 6) ________________________________</w:t>
      </w:r>
    </w:p>
    <w:bookmarkEnd w:id="228"/>
    <w:bookmarkStart w:name="z412" w:id="229"/>
    <w:p>
      <w:pPr>
        <w:spacing w:after="0"/>
        <w:ind w:left="0"/>
        <w:jc w:val="both"/>
      </w:pPr>
      <w:r>
        <w:rPr>
          <w:rFonts w:ascii="Times New Roman"/>
          <w:b w:val="false"/>
          <w:i w:val="false"/>
          <w:color w:val="000000"/>
          <w:sz w:val="28"/>
        </w:rPr>
        <w:t>
      Осведомлен (-а) о необходимости обмена документов, удостоверяющих личность в течении месяца.</w:t>
      </w:r>
    </w:p>
    <w:bookmarkEnd w:id="229"/>
    <w:bookmarkStart w:name="z413" w:id="230"/>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230"/>
    <w:bookmarkStart w:name="z414" w:id="231"/>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231"/>
    <w:bookmarkStart w:name="z415" w:id="232"/>
    <w:p>
      <w:pPr>
        <w:spacing w:after="0"/>
        <w:ind w:left="0"/>
        <w:jc w:val="both"/>
      </w:pPr>
      <w:r>
        <w:rPr>
          <w:rFonts w:ascii="Times New Roman"/>
          <w:b w:val="false"/>
          <w:i w:val="false"/>
          <w:color w:val="000000"/>
          <w:sz w:val="28"/>
        </w:rPr>
        <w:t>
      "____" ___________ 20__ года _______________________ подпись</w:t>
      </w:r>
    </w:p>
    <w:bookmarkEnd w:id="232"/>
    <w:bookmarkStart w:name="z416" w:id="233"/>
    <w:p>
      <w:pPr>
        <w:spacing w:after="0"/>
        <w:ind w:left="0"/>
        <w:jc w:val="both"/>
      </w:pPr>
      <w:r>
        <w:rPr>
          <w:rFonts w:ascii="Times New Roman"/>
          <w:b w:val="false"/>
          <w:i w:val="false"/>
          <w:color w:val="000000"/>
          <w:sz w:val="28"/>
        </w:rPr>
        <w:t>
      _________________________________________________________________________</w:t>
      </w:r>
    </w:p>
    <w:bookmarkEnd w:id="233"/>
    <w:p>
      <w:pPr>
        <w:spacing w:after="0"/>
        <w:ind w:left="0"/>
        <w:jc w:val="both"/>
      </w:pPr>
      <w:bookmarkStart w:name="z417" w:id="234"/>
      <w:r>
        <w:rPr>
          <w:rFonts w:ascii="Times New Roman"/>
          <w:b w:val="false"/>
          <w:i w:val="false"/>
          <w:color w:val="000000"/>
          <w:sz w:val="28"/>
        </w:rPr>
        <w:t>
      _________________________________________________________________________</w:t>
      </w:r>
    </w:p>
    <w:bookmarkEnd w:id="234"/>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418" w:id="235"/>
    <w:p>
      <w:pPr>
        <w:spacing w:after="0"/>
        <w:ind w:left="0"/>
        <w:jc w:val="both"/>
      </w:pPr>
      <w:r>
        <w:rPr>
          <w:rFonts w:ascii="Times New Roman"/>
          <w:b w:val="false"/>
          <w:i w:val="false"/>
          <w:color w:val="000000"/>
          <w:sz w:val="28"/>
        </w:rPr>
        <w:t>
      № по журналу __________</w:t>
      </w:r>
    </w:p>
    <w:bookmarkEnd w:id="235"/>
    <w:bookmarkStart w:name="z419" w:id="236"/>
    <w:p>
      <w:pPr>
        <w:spacing w:after="0"/>
        <w:ind w:left="0"/>
        <w:jc w:val="both"/>
      </w:pPr>
      <w:r>
        <w:rPr>
          <w:rFonts w:ascii="Times New Roman"/>
          <w:b w:val="false"/>
          <w:i w:val="false"/>
          <w:color w:val="000000"/>
          <w:sz w:val="28"/>
        </w:rPr>
        <w:t>
      ------------------------------------------------------------- (линия отрыва)</w:t>
      </w:r>
    </w:p>
    <w:bookmarkEnd w:id="236"/>
    <w:bookmarkStart w:name="z420" w:id="237"/>
    <w:p>
      <w:pPr>
        <w:spacing w:after="0"/>
        <w:ind w:left="0"/>
        <w:jc w:val="both"/>
      </w:pPr>
      <w:r>
        <w:rPr>
          <w:rFonts w:ascii="Times New Roman"/>
          <w:b w:val="false"/>
          <w:i w:val="false"/>
          <w:color w:val="000000"/>
          <w:sz w:val="28"/>
        </w:rPr>
        <w:t>
      "____" __________ 20 __ года принято на рассмотрение заявление о перемене имени, отчества, фамилии</w:t>
      </w:r>
    </w:p>
    <w:bookmarkEnd w:id="237"/>
    <w:bookmarkStart w:name="z421" w:id="238"/>
    <w:p>
      <w:pPr>
        <w:spacing w:after="0"/>
        <w:ind w:left="0"/>
        <w:jc w:val="both"/>
      </w:pPr>
      <w:r>
        <w:rPr>
          <w:rFonts w:ascii="Times New Roman"/>
          <w:b w:val="false"/>
          <w:i w:val="false"/>
          <w:color w:val="000000"/>
          <w:sz w:val="28"/>
        </w:rPr>
        <w:t>
      Результаты рассмотрения будут сообщены "____" ___________ 20 ____ года</w:t>
      </w:r>
    </w:p>
    <w:bookmarkEnd w:id="238"/>
    <w:bookmarkStart w:name="z422" w:id="239"/>
    <w:p>
      <w:pPr>
        <w:spacing w:after="0"/>
        <w:ind w:left="0"/>
        <w:jc w:val="both"/>
      </w:pPr>
      <w:r>
        <w:rPr>
          <w:rFonts w:ascii="Times New Roman"/>
          <w:b w:val="false"/>
          <w:i w:val="false"/>
          <w:color w:val="000000"/>
          <w:sz w:val="28"/>
        </w:rPr>
        <w:t>
      Специалист</w:t>
      </w:r>
    </w:p>
    <w:bookmarkEnd w:id="239"/>
    <w:p>
      <w:pPr>
        <w:spacing w:after="0"/>
        <w:ind w:left="0"/>
        <w:jc w:val="both"/>
      </w:pPr>
      <w:bookmarkStart w:name="z423" w:id="240"/>
      <w:r>
        <w:rPr>
          <w:rFonts w:ascii="Times New Roman"/>
          <w:b w:val="false"/>
          <w:i w:val="false"/>
          <w:color w:val="000000"/>
          <w:sz w:val="28"/>
        </w:rPr>
        <w:t>
      _________________________________________________________________________</w:t>
      </w:r>
    </w:p>
    <w:bookmarkEnd w:id="240"/>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В __________________________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w:t>
            </w:r>
            <w:r>
              <w:br/>
            </w:r>
            <w:r>
              <w:rPr>
                <w:rFonts w:ascii="Times New Roman"/>
                <w:b w:val="false"/>
                <w:i w:val="false"/>
                <w:color w:val="000000"/>
                <w:sz w:val="20"/>
              </w:rPr>
              <w:t>____________________________</w:t>
            </w:r>
            <w:r>
              <w:br/>
            </w:r>
            <w:r>
              <w:rPr>
                <w:rFonts w:ascii="Times New Roman"/>
                <w:b w:val="false"/>
                <w:i w:val="false"/>
                <w:color w:val="000000"/>
                <w:sz w:val="20"/>
              </w:rPr>
              <w:t>(номер, кем и когда выдан) ИИН</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 xml:space="preserve">личность), </w:t>
            </w:r>
            <w:r>
              <w:br/>
            </w:r>
            <w:r>
              <w:rPr>
                <w:rFonts w:ascii="Times New Roman"/>
                <w:b w:val="false"/>
                <w:i w:val="false"/>
                <w:color w:val="000000"/>
                <w:sz w:val="20"/>
              </w:rPr>
              <w:t>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r>
              <w:br/>
            </w:r>
            <w:r>
              <w:rPr>
                <w:rFonts w:ascii="Times New Roman"/>
                <w:b w:val="false"/>
                <w:i w:val="false"/>
                <w:color w:val="000000"/>
                <w:sz w:val="20"/>
              </w:rPr>
              <w:t>№ тел. ____________________</w:t>
            </w:r>
            <w:r>
              <w:br/>
            </w:r>
            <w:r>
              <w:rPr>
                <w:rFonts w:ascii="Times New Roman"/>
                <w:b w:val="false"/>
                <w:i w:val="false"/>
                <w:color w:val="000000"/>
                <w:sz w:val="20"/>
              </w:rPr>
              <w:t>уд. личности № ____________</w:t>
            </w:r>
          </w:p>
        </w:tc>
      </w:tr>
    </w:tbl>
    <w:bookmarkStart w:name="z426" w:id="241"/>
    <w:p>
      <w:pPr>
        <w:spacing w:after="0"/>
        <w:ind w:left="0"/>
        <w:jc w:val="left"/>
      </w:pPr>
      <w:r>
        <w:rPr>
          <w:rFonts w:ascii="Times New Roman"/>
          <w:b/>
          <w:i w:val="false"/>
          <w:color w:val="000000"/>
        </w:rPr>
        <w:t xml:space="preserve"> Заявление об установлении отцовства (материнства)</w:t>
      </w:r>
    </w:p>
    <w:bookmarkEnd w:id="241"/>
    <w:bookmarkStart w:name="z427" w:id="242"/>
    <w:p>
      <w:pPr>
        <w:spacing w:after="0"/>
        <w:ind w:left="0"/>
        <w:jc w:val="both"/>
      </w:pPr>
      <w:r>
        <w:rPr>
          <w:rFonts w:ascii="Times New Roman"/>
          <w:b w:val="false"/>
          <w:i w:val="false"/>
          <w:color w:val="000000"/>
          <w:sz w:val="28"/>
        </w:rPr>
        <w:t>
      Заполняется отцом:</w:t>
      </w:r>
    </w:p>
    <w:bookmarkEnd w:id="242"/>
    <w:bookmarkStart w:name="z428" w:id="243"/>
    <w:p>
      <w:pPr>
        <w:spacing w:after="0"/>
        <w:ind w:left="0"/>
        <w:jc w:val="both"/>
      </w:pPr>
      <w:r>
        <w:rPr>
          <w:rFonts w:ascii="Times New Roman"/>
          <w:b w:val="false"/>
          <w:i w:val="false"/>
          <w:color w:val="000000"/>
          <w:sz w:val="28"/>
        </w:rPr>
        <w:t>
      Я, ______________________________________________________________</w:t>
      </w:r>
    </w:p>
    <w:bookmarkEnd w:id="243"/>
    <w:bookmarkStart w:name="z429" w:id="244"/>
    <w:p>
      <w:pPr>
        <w:spacing w:after="0"/>
        <w:ind w:left="0"/>
        <w:jc w:val="both"/>
      </w:pPr>
      <w:r>
        <w:rPr>
          <w:rFonts w:ascii="Times New Roman"/>
          <w:b w:val="false"/>
          <w:i w:val="false"/>
          <w:color w:val="000000"/>
          <w:sz w:val="28"/>
        </w:rPr>
        <w:t>
      признаю себя отцом ребенка,</w:t>
      </w:r>
    </w:p>
    <w:bookmarkEnd w:id="244"/>
    <w:bookmarkStart w:name="z430" w:id="245"/>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245"/>
    <w:bookmarkStart w:name="z431" w:id="246"/>
    <w:p>
      <w:pPr>
        <w:spacing w:after="0"/>
        <w:ind w:left="0"/>
        <w:jc w:val="both"/>
      </w:pPr>
      <w:r>
        <w:rPr>
          <w:rFonts w:ascii="Times New Roman"/>
          <w:b w:val="false"/>
          <w:i w:val="false"/>
          <w:color w:val="000000"/>
          <w:sz w:val="28"/>
        </w:rPr>
        <w:t>
      _________________________________________________________________________</w:t>
      </w:r>
    </w:p>
    <w:bookmarkEnd w:id="246"/>
    <w:bookmarkStart w:name="z432" w:id="247"/>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247"/>
    <w:bookmarkStart w:name="z433" w:id="248"/>
    <w:p>
      <w:pPr>
        <w:spacing w:after="0"/>
        <w:ind w:left="0"/>
        <w:jc w:val="both"/>
      </w:pPr>
      <w:r>
        <w:rPr>
          <w:rFonts w:ascii="Times New Roman"/>
          <w:b w:val="false"/>
          <w:i w:val="false"/>
          <w:color w:val="000000"/>
          <w:sz w:val="28"/>
        </w:rPr>
        <w:t>
      ребенка) родившегося "_____" ____________________________________20___ года</w:t>
      </w:r>
    </w:p>
    <w:bookmarkEnd w:id="248"/>
    <w:p>
      <w:pPr>
        <w:spacing w:after="0"/>
        <w:ind w:left="0"/>
        <w:jc w:val="both"/>
      </w:pPr>
      <w:bookmarkStart w:name="z434" w:id="249"/>
      <w:r>
        <w:rPr>
          <w:rFonts w:ascii="Times New Roman"/>
          <w:b w:val="false"/>
          <w:i w:val="false"/>
          <w:color w:val="000000"/>
          <w:sz w:val="28"/>
        </w:rPr>
        <w:t>
      у гражданки _______________________________________________________________</w:t>
      </w:r>
    </w:p>
    <w:bookmarkEnd w:id="249"/>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bookmarkStart w:name="z435" w:id="250"/>
    <w:p>
      <w:pPr>
        <w:spacing w:after="0"/>
        <w:ind w:left="0"/>
        <w:jc w:val="both"/>
      </w:pPr>
      <w:r>
        <w:rPr>
          <w:rFonts w:ascii="Times New Roman"/>
          <w:b w:val="false"/>
          <w:i w:val="false"/>
          <w:color w:val="000000"/>
          <w:sz w:val="28"/>
        </w:rPr>
        <w:t>
      Заполняется матерью:</w:t>
      </w:r>
    </w:p>
    <w:bookmarkEnd w:id="250"/>
    <w:p>
      <w:pPr>
        <w:spacing w:after="0"/>
        <w:ind w:left="0"/>
        <w:jc w:val="both"/>
      </w:pPr>
      <w:bookmarkStart w:name="z436" w:id="251"/>
      <w:r>
        <w:rPr>
          <w:rFonts w:ascii="Times New Roman"/>
          <w:b w:val="false"/>
          <w:i w:val="false"/>
          <w:color w:val="000000"/>
          <w:sz w:val="28"/>
        </w:rPr>
        <w:t>
      Я, _______________________________________________________________________</w:t>
      </w:r>
    </w:p>
    <w:bookmarkEnd w:id="251"/>
    <w:p>
      <w:pPr>
        <w:spacing w:after="0"/>
        <w:ind w:left="0"/>
        <w:jc w:val="both"/>
      </w:pPr>
      <w:r>
        <w:rPr>
          <w:rFonts w:ascii="Times New Roman"/>
          <w:b w:val="false"/>
          <w:i w:val="false"/>
          <w:color w:val="000000"/>
          <w:sz w:val="28"/>
        </w:rPr>
        <w:t xml:space="preserve">       мать (имя, отчество (если указано в документах, удостоверяющих личность), фамилия)</w:t>
      </w:r>
    </w:p>
    <w:p>
      <w:pPr>
        <w:spacing w:after="0"/>
        <w:ind w:left="0"/>
        <w:jc w:val="both"/>
      </w:pPr>
      <w:bookmarkStart w:name="z437" w:id="252"/>
      <w:r>
        <w:rPr>
          <w:rFonts w:ascii="Times New Roman"/>
          <w:b w:val="false"/>
          <w:i w:val="false"/>
          <w:color w:val="000000"/>
          <w:sz w:val="28"/>
        </w:rPr>
        <w:t>
      ребенка ___________________________________________________________________</w:t>
      </w:r>
    </w:p>
    <w:bookmarkEnd w:id="252"/>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bookmarkStart w:name="z438" w:id="253"/>
    <w:p>
      <w:pPr>
        <w:spacing w:after="0"/>
        <w:ind w:left="0"/>
        <w:jc w:val="both"/>
      </w:pPr>
      <w:r>
        <w:rPr>
          <w:rFonts w:ascii="Times New Roman"/>
          <w:b w:val="false"/>
          <w:i w:val="false"/>
          <w:color w:val="000000"/>
          <w:sz w:val="28"/>
        </w:rPr>
        <w:t>
      подтверждаю, что гражданин ________________________________________________</w:t>
      </w:r>
    </w:p>
    <w:bookmarkEnd w:id="253"/>
    <w:bookmarkStart w:name="z439" w:id="254"/>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 является отцом моего ребенка.</w:t>
      </w:r>
    </w:p>
    <w:bookmarkEnd w:id="254"/>
    <w:bookmarkStart w:name="z440" w:id="255"/>
    <w:p>
      <w:pPr>
        <w:spacing w:after="0"/>
        <w:ind w:left="0"/>
        <w:jc w:val="both"/>
      </w:pPr>
      <w:r>
        <w:rPr>
          <w:rFonts w:ascii="Times New Roman"/>
          <w:b w:val="false"/>
          <w:i w:val="false"/>
          <w:color w:val="000000"/>
          <w:sz w:val="28"/>
        </w:rPr>
        <w:t>
      На основании вышеизложенного, просим внести сведения об отце в запись акта о рождении ребенка, указав отчество ребенку по имени отца</w:t>
      </w:r>
    </w:p>
    <w:bookmarkEnd w:id="255"/>
    <w:bookmarkStart w:name="z441" w:id="256"/>
    <w:p>
      <w:pPr>
        <w:spacing w:after="0"/>
        <w:ind w:left="0"/>
        <w:jc w:val="both"/>
      </w:pPr>
      <w:r>
        <w:rPr>
          <w:rFonts w:ascii="Times New Roman"/>
          <w:b w:val="false"/>
          <w:i w:val="false"/>
          <w:color w:val="000000"/>
          <w:sz w:val="28"/>
        </w:rPr>
        <w:t>
      _____________________________________________________________________</w:t>
      </w:r>
    </w:p>
    <w:bookmarkEnd w:id="256"/>
    <w:bookmarkStart w:name="z442" w:id="257"/>
    <w:p>
      <w:pPr>
        <w:spacing w:after="0"/>
        <w:ind w:left="0"/>
        <w:jc w:val="both"/>
      </w:pPr>
      <w:r>
        <w:rPr>
          <w:rFonts w:ascii="Times New Roman"/>
          <w:b w:val="false"/>
          <w:i w:val="false"/>
          <w:color w:val="000000"/>
          <w:sz w:val="28"/>
        </w:rPr>
        <w:t>
      ________________________________________________ фамилию ребенку присвоить</w:t>
      </w:r>
    </w:p>
    <w:bookmarkEnd w:id="257"/>
    <w:bookmarkStart w:name="z443" w:id="258"/>
    <w:p>
      <w:pPr>
        <w:spacing w:after="0"/>
        <w:ind w:left="0"/>
        <w:jc w:val="both"/>
      </w:pPr>
      <w:r>
        <w:rPr>
          <w:rFonts w:ascii="Times New Roman"/>
          <w:b w:val="false"/>
          <w:i w:val="false"/>
          <w:color w:val="000000"/>
          <w:sz w:val="28"/>
        </w:rPr>
        <w:t>
      __________________________________________, а также изменить в ней добрачную</w:t>
      </w:r>
    </w:p>
    <w:bookmarkEnd w:id="258"/>
    <w:bookmarkStart w:name="z444" w:id="259"/>
    <w:p>
      <w:pPr>
        <w:spacing w:after="0"/>
        <w:ind w:left="0"/>
        <w:jc w:val="both"/>
      </w:pPr>
      <w:r>
        <w:rPr>
          <w:rFonts w:ascii="Times New Roman"/>
          <w:b w:val="false"/>
          <w:i w:val="false"/>
          <w:color w:val="000000"/>
          <w:sz w:val="28"/>
        </w:rPr>
        <w:t>
      фамилию матери с ____________________________________________ на фамилию</w:t>
      </w:r>
    </w:p>
    <w:bookmarkEnd w:id="259"/>
    <w:bookmarkStart w:name="z445" w:id="260"/>
    <w:p>
      <w:pPr>
        <w:spacing w:after="0"/>
        <w:ind w:left="0"/>
        <w:jc w:val="both"/>
      </w:pPr>
      <w:r>
        <w:rPr>
          <w:rFonts w:ascii="Times New Roman"/>
          <w:b w:val="false"/>
          <w:i w:val="false"/>
          <w:color w:val="000000"/>
          <w:sz w:val="28"/>
        </w:rPr>
        <w:t>
      _________________________ принятую при вступлении в брак (супружество) с отцом</w:t>
      </w:r>
    </w:p>
    <w:bookmarkEnd w:id="260"/>
    <w:bookmarkStart w:name="z446" w:id="261"/>
    <w:p>
      <w:pPr>
        <w:spacing w:after="0"/>
        <w:ind w:left="0"/>
        <w:jc w:val="both"/>
      </w:pPr>
      <w:r>
        <w:rPr>
          <w:rFonts w:ascii="Times New Roman"/>
          <w:b w:val="false"/>
          <w:i w:val="false"/>
          <w:color w:val="000000"/>
          <w:sz w:val="28"/>
        </w:rPr>
        <w:t>
      ребенка (заполняется матерью в случае вступления в брак (супружество) с отцом ребенка).</w:t>
      </w:r>
    </w:p>
    <w:bookmarkEnd w:id="261"/>
    <w:bookmarkStart w:name="z447" w:id="262"/>
    <w:p>
      <w:pPr>
        <w:spacing w:after="0"/>
        <w:ind w:left="0"/>
        <w:jc w:val="both"/>
      </w:pPr>
      <w:r>
        <w:rPr>
          <w:rFonts w:ascii="Times New Roman"/>
          <w:b w:val="false"/>
          <w:i w:val="false"/>
          <w:color w:val="000000"/>
          <w:sz w:val="28"/>
        </w:rPr>
        <w:t>
      Рождение зарегистрировано "____" ________________ __ года</w:t>
      </w:r>
    </w:p>
    <w:bookmarkEnd w:id="262"/>
    <w:bookmarkStart w:name="z448" w:id="263"/>
    <w:p>
      <w:pPr>
        <w:spacing w:after="0"/>
        <w:ind w:left="0"/>
        <w:jc w:val="both"/>
      </w:pPr>
      <w:r>
        <w:rPr>
          <w:rFonts w:ascii="Times New Roman"/>
          <w:b w:val="false"/>
          <w:i w:val="false"/>
          <w:color w:val="000000"/>
          <w:sz w:val="28"/>
        </w:rPr>
        <w:t>
      в ________________________________________________________________________</w:t>
      </w:r>
    </w:p>
    <w:bookmarkEnd w:id="263"/>
    <w:bookmarkStart w:name="z449" w:id="264"/>
    <w:p>
      <w:pPr>
        <w:spacing w:after="0"/>
        <w:ind w:left="0"/>
        <w:jc w:val="both"/>
      </w:pPr>
      <w:r>
        <w:rPr>
          <w:rFonts w:ascii="Times New Roman"/>
          <w:b w:val="false"/>
          <w:i w:val="false"/>
          <w:color w:val="000000"/>
          <w:sz w:val="28"/>
        </w:rPr>
        <w:t>
      (наименование регистрирующего органа)</w:t>
      </w:r>
    </w:p>
    <w:bookmarkEnd w:id="264"/>
    <w:bookmarkStart w:name="z450" w:id="265"/>
    <w:p>
      <w:pPr>
        <w:spacing w:after="0"/>
        <w:ind w:left="0"/>
        <w:jc w:val="both"/>
      </w:pPr>
      <w:r>
        <w:rPr>
          <w:rFonts w:ascii="Times New Roman"/>
          <w:b w:val="false"/>
          <w:i w:val="false"/>
          <w:color w:val="000000"/>
          <w:sz w:val="28"/>
        </w:rPr>
        <w:t>
      Номер актовой записи ____________________________________________________</w:t>
      </w:r>
    </w:p>
    <w:bookmarkEnd w:id="265"/>
    <w:bookmarkStart w:name="z451" w:id="266"/>
    <w:p>
      <w:pPr>
        <w:spacing w:after="0"/>
        <w:ind w:left="0"/>
        <w:jc w:val="both"/>
      </w:pPr>
      <w:r>
        <w:rPr>
          <w:rFonts w:ascii="Times New Roman"/>
          <w:b w:val="false"/>
          <w:i w:val="false"/>
          <w:color w:val="000000"/>
          <w:sz w:val="28"/>
        </w:rPr>
        <w:t>
      Сведения о матери:</w:t>
      </w:r>
    </w:p>
    <w:bookmarkEnd w:id="266"/>
    <w:bookmarkStart w:name="z452" w:id="267"/>
    <w:p>
      <w:pPr>
        <w:spacing w:after="0"/>
        <w:ind w:left="0"/>
        <w:jc w:val="both"/>
      </w:pPr>
      <w:r>
        <w:rPr>
          <w:rFonts w:ascii="Times New Roman"/>
          <w:b w:val="false"/>
          <w:i w:val="false"/>
          <w:color w:val="000000"/>
          <w:sz w:val="28"/>
        </w:rPr>
        <w:t>
      Имя _______________________________ Отчество (если указано в документах,</w:t>
      </w:r>
    </w:p>
    <w:bookmarkEnd w:id="267"/>
    <w:bookmarkStart w:name="z453" w:id="268"/>
    <w:p>
      <w:pPr>
        <w:spacing w:after="0"/>
        <w:ind w:left="0"/>
        <w:jc w:val="both"/>
      </w:pPr>
      <w:r>
        <w:rPr>
          <w:rFonts w:ascii="Times New Roman"/>
          <w:b w:val="false"/>
          <w:i w:val="false"/>
          <w:color w:val="000000"/>
          <w:sz w:val="28"/>
        </w:rPr>
        <w:t>
      удостоверяющих личность)</w:t>
      </w:r>
    </w:p>
    <w:bookmarkEnd w:id="268"/>
    <w:bookmarkStart w:name="z454" w:id="269"/>
    <w:p>
      <w:pPr>
        <w:spacing w:after="0"/>
        <w:ind w:left="0"/>
        <w:jc w:val="both"/>
      </w:pPr>
      <w:r>
        <w:rPr>
          <w:rFonts w:ascii="Times New Roman"/>
          <w:b w:val="false"/>
          <w:i w:val="false"/>
          <w:color w:val="000000"/>
          <w:sz w:val="28"/>
        </w:rPr>
        <w:t>
      _________________________________________________________________________</w:t>
      </w:r>
    </w:p>
    <w:bookmarkEnd w:id="269"/>
    <w:bookmarkStart w:name="z455" w:id="270"/>
    <w:p>
      <w:pPr>
        <w:spacing w:after="0"/>
        <w:ind w:left="0"/>
        <w:jc w:val="both"/>
      </w:pPr>
      <w:r>
        <w:rPr>
          <w:rFonts w:ascii="Times New Roman"/>
          <w:b w:val="false"/>
          <w:i w:val="false"/>
          <w:color w:val="000000"/>
          <w:sz w:val="28"/>
        </w:rPr>
        <w:t>
      Фамилия _________________________________________________________________</w:t>
      </w:r>
    </w:p>
    <w:bookmarkEnd w:id="270"/>
    <w:bookmarkStart w:name="z456" w:id="271"/>
    <w:p>
      <w:pPr>
        <w:spacing w:after="0"/>
        <w:ind w:left="0"/>
        <w:jc w:val="both"/>
      </w:pPr>
      <w:r>
        <w:rPr>
          <w:rFonts w:ascii="Times New Roman"/>
          <w:b w:val="false"/>
          <w:i w:val="false"/>
          <w:color w:val="000000"/>
          <w:sz w:val="28"/>
        </w:rPr>
        <w:t>
      Дата рождения "____" __________ 20__ года</w:t>
      </w:r>
    </w:p>
    <w:bookmarkEnd w:id="271"/>
    <w:bookmarkStart w:name="z457" w:id="272"/>
    <w:p>
      <w:pPr>
        <w:spacing w:after="0"/>
        <w:ind w:left="0"/>
        <w:jc w:val="both"/>
      </w:pPr>
      <w:r>
        <w:rPr>
          <w:rFonts w:ascii="Times New Roman"/>
          <w:b w:val="false"/>
          <w:i w:val="false"/>
          <w:color w:val="000000"/>
          <w:sz w:val="28"/>
        </w:rPr>
        <w:t>
      Национальность ___________________________________________________________</w:t>
      </w:r>
    </w:p>
    <w:bookmarkEnd w:id="272"/>
    <w:bookmarkStart w:name="z458" w:id="273"/>
    <w:p>
      <w:pPr>
        <w:spacing w:after="0"/>
        <w:ind w:left="0"/>
        <w:jc w:val="both"/>
      </w:pPr>
      <w:r>
        <w:rPr>
          <w:rFonts w:ascii="Times New Roman"/>
          <w:b w:val="false"/>
          <w:i w:val="false"/>
          <w:color w:val="000000"/>
          <w:sz w:val="28"/>
        </w:rPr>
        <w:t>
      Возраст __________________________________________________________________</w:t>
      </w:r>
    </w:p>
    <w:bookmarkEnd w:id="273"/>
    <w:bookmarkStart w:name="z459" w:id="274"/>
    <w:p>
      <w:pPr>
        <w:spacing w:after="0"/>
        <w:ind w:left="0"/>
        <w:jc w:val="both"/>
      </w:pPr>
      <w:r>
        <w:rPr>
          <w:rFonts w:ascii="Times New Roman"/>
          <w:b w:val="false"/>
          <w:i w:val="false"/>
          <w:color w:val="000000"/>
          <w:sz w:val="28"/>
        </w:rPr>
        <w:t>
      Гражданство ______________________________________________________________</w:t>
      </w:r>
    </w:p>
    <w:bookmarkEnd w:id="274"/>
    <w:bookmarkStart w:name="z460" w:id="275"/>
    <w:p>
      <w:pPr>
        <w:spacing w:after="0"/>
        <w:ind w:left="0"/>
        <w:jc w:val="both"/>
      </w:pPr>
      <w:r>
        <w:rPr>
          <w:rFonts w:ascii="Times New Roman"/>
          <w:b w:val="false"/>
          <w:i w:val="false"/>
          <w:color w:val="000000"/>
          <w:sz w:val="28"/>
        </w:rPr>
        <w:t>
      Образование ______________________________________________________________</w:t>
      </w:r>
    </w:p>
    <w:bookmarkEnd w:id="275"/>
    <w:bookmarkStart w:name="z461" w:id="276"/>
    <w:p>
      <w:pPr>
        <w:spacing w:after="0"/>
        <w:ind w:left="0"/>
        <w:jc w:val="both"/>
      </w:pPr>
      <w:r>
        <w:rPr>
          <w:rFonts w:ascii="Times New Roman"/>
          <w:b w:val="false"/>
          <w:i w:val="false"/>
          <w:color w:val="000000"/>
          <w:sz w:val="28"/>
        </w:rPr>
        <w:t>
      Место работы и должность _________________________________________________</w:t>
      </w:r>
    </w:p>
    <w:bookmarkEnd w:id="276"/>
    <w:bookmarkStart w:name="z462" w:id="277"/>
    <w:p>
      <w:pPr>
        <w:spacing w:after="0"/>
        <w:ind w:left="0"/>
        <w:jc w:val="both"/>
      </w:pPr>
      <w:r>
        <w:rPr>
          <w:rFonts w:ascii="Times New Roman"/>
          <w:b w:val="false"/>
          <w:i w:val="false"/>
          <w:color w:val="000000"/>
          <w:sz w:val="28"/>
        </w:rPr>
        <w:t>
      Семейное положение _______________________________________________________</w:t>
      </w:r>
    </w:p>
    <w:bookmarkEnd w:id="277"/>
    <w:bookmarkStart w:name="z463" w:id="278"/>
    <w:p>
      <w:pPr>
        <w:spacing w:after="0"/>
        <w:ind w:left="0"/>
        <w:jc w:val="both"/>
      </w:pPr>
      <w:r>
        <w:rPr>
          <w:rFonts w:ascii="Times New Roman"/>
          <w:b w:val="false"/>
          <w:i w:val="false"/>
          <w:color w:val="000000"/>
          <w:sz w:val="28"/>
        </w:rPr>
        <w:t>
      Место и дата регистрации брака (супружества) _________________________________</w:t>
      </w:r>
    </w:p>
    <w:bookmarkEnd w:id="278"/>
    <w:bookmarkStart w:name="z464" w:id="279"/>
    <w:p>
      <w:pPr>
        <w:spacing w:after="0"/>
        <w:ind w:left="0"/>
        <w:jc w:val="both"/>
      </w:pPr>
      <w:r>
        <w:rPr>
          <w:rFonts w:ascii="Times New Roman"/>
          <w:b w:val="false"/>
          <w:i w:val="false"/>
          <w:color w:val="000000"/>
          <w:sz w:val="28"/>
        </w:rPr>
        <w:t>
      Номер актовой записи о браке (супружестве) ___________________________________</w:t>
      </w:r>
    </w:p>
    <w:bookmarkEnd w:id="279"/>
    <w:bookmarkStart w:name="z465" w:id="280"/>
    <w:p>
      <w:pPr>
        <w:spacing w:after="0"/>
        <w:ind w:left="0"/>
        <w:jc w:val="both"/>
      </w:pPr>
      <w:r>
        <w:rPr>
          <w:rFonts w:ascii="Times New Roman"/>
          <w:b w:val="false"/>
          <w:i w:val="false"/>
          <w:color w:val="000000"/>
          <w:sz w:val="28"/>
        </w:rPr>
        <w:t>
      Юридический адрес ________________________________________________________</w:t>
      </w:r>
    </w:p>
    <w:bookmarkEnd w:id="280"/>
    <w:bookmarkStart w:name="z466" w:id="281"/>
    <w:p>
      <w:pPr>
        <w:spacing w:after="0"/>
        <w:ind w:left="0"/>
        <w:jc w:val="both"/>
      </w:pPr>
      <w:r>
        <w:rPr>
          <w:rFonts w:ascii="Times New Roman"/>
          <w:b w:val="false"/>
          <w:i w:val="false"/>
          <w:color w:val="000000"/>
          <w:sz w:val="28"/>
        </w:rPr>
        <w:t>
      Сведения об отце:</w:t>
      </w:r>
    </w:p>
    <w:bookmarkEnd w:id="281"/>
    <w:bookmarkStart w:name="z467" w:id="282"/>
    <w:p>
      <w:pPr>
        <w:spacing w:after="0"/>
        <w:ind w:left="0"/>
        <w:jc w:val="both"/>
      </w:pPr>
      <w:r>
        <w:rPr>
          <w:rFonts w:ascii="Times New Roman"/>
          <w:b w:val="false"/>
          <w:i w:val="false"/>
          <w:color w:val="000000"/>
          <w:sz w:val="28"/>
        </w:rPr>
        <w:t>
      Имя _______________________________ Отчество (если указано в документах,</w:t>
      </w:r>
    </w:p>
    <w:bookmarkEnd w:id="282"/>
    <w:bookmarkStart w:name="z468" w:id="283"/>
    <w:p>
      <w:pPr>
        <w:spacing w:after="0"/>
        <w:ind w:left="0"/>
        <w:jc w:val="both"/>
      </w:pPr>
      <w:r>
        <w:rPr>
          <w:rFonts w:ascii="Times New Roman"/>
          <w:b w:val="false"/>
          <w:i w:val="false"/>
          <w:color w:val="000000"/>
          <w:sz w:val="28"/>
        </w:rPr>
        <w:t>
      удостоверяющих личность)</w:t>
      </w:r>
    </w:p>
    <w:bookmarkEnd w:id="283"/>
    <w:bookmarkStart w:name="z469" w:id="284"/>
    <w:p>
      <w:pPr>
        <w:spacing w:after="0"/>
        <w:ind w:left="0"/>
        <w:jc w:val="both"/>
      </w:pPr>
      <w:r>
        <w:rPr>
          <w:rFonts w:ascii="Times New Roman"/>
          <w:b w:val="false"/>
          <w:i w:val="false"/>
          <w:color w:val="000000"/>
          <w:sz w:val="28"/>
        </w:rPr>
        <w:t>
      _________________________________________________________________________</w:t>
      </w:r>
    </w:p>
    <w:bookmarkEnd w:id="284"/>
    <w:bookmarkStart w:name="z470" w:id="285"/>
    <w:p>
      <w:pPr>
        <w:spacing w:after="0"/>
        <w:ind w:left="0"/>
        <w:jc w:val="both"/>
      </w:pPr>
      <w:r>
        <w:rPr>
          <w:rFonts w:ascii="Times New Roman"/>
          <w:b w:val="false"/>
          <w:i w:val="false"/>
          <w:color w:val="000000"/>
          <w:sz w:val="28"/>
        </w:rPr>
        <w:t>
      Фамилия _________________________________________________________________</w:t>
      </w:r>
    </w:p>
    <w:bookmarkEnd w:id="285"/>
    <w:bookmarkStart w:name="z471" w:id="286"/>
    <w:p>
      <w:pPr>
        <w:spacing w:after="0"/>
        <w:ind w:left="0"/>
        <w:jc w:val="both"/>
      </w:pPr>
      <w:r>
        <w:rPr>
          <w:rFonts w:ascii="Times New Roman"/>
          <w:b w:val="false"/>
          <w:i w:val="false"/>
          <w:color w:val="000000"/>
          <w:sz w:val="28"/>
        </w:rPr>
        <w:t>
      Дата рождения "____" __________ 20__ года</w:t>
      </w:r>
    </w:p>
    <w:bookmarkEnd w:id="286"/>
    <w:bookmarkStart w:name="z472" w:id="287"/>
    <w:p>
      <w:pPr>
        <w:spacing w:after="0"/>
        <w:ind w:left="0"/>
        <w:jc w:val="both"/>
      </w:pPr>
      <w:r>
        <w:rPr>
          <w:rFonts w:ascii="Times New Roman"/>
          <w:b w:val="false"/>
          <w:i w:val="false"/>
          <w:color w:val="000000"/>
          <w:sz w:val="28"/>
        </w:rPr>
        <w:t>
      Национальность __________________________________________________________</w:t>
      </w:r>
    </w:p>
    <w:bookmarkEnd w:id="287"/>
    <w:bookmarkStart w:name="z473" w:id="288"/>
    <w:p>
      <w:pPr>
        <w:spacing w:after="0"/>
        <w:ind w:left="0"/>
        <w:jc w:val="both"/>
      </w:pPr>
      <w:r>
        <w:rPr>
          <w:rFonts w:ascii="Times New Roman"/>
          <w:b w:val="false"/>
          <w:i w:val="false"/>
          <w:color w:val="000000"/>
          <w:sz w:val="28"/>
        </w:rPr>
        <w:t>
      Возраст __________________________________________________________________</w:t>
      </w:r>
    </w:p>
    <w:bookmarkEnd w:id="288"/>
    <w:bookmarkStart w:name="z474" w:id="289"/>
    <w:p>
      <w:pPr>
        <w:spacing w:after="0"/>
        <w:ind w:left="0"/>
        <w:jc w:val="both"/>
      </w:pPr>
      <w:r>
        <w:rPr>
          <w:rFonts w:ascii="Times New Roman"/>
          <w:b w:val="false"/>
          <w:i w:val="false"/>
          <w:color w:val="000000"/>
          <w:sz w:val="28"/>
        </w:rPr>
        <w:t>
      Гражданство ______________________________________________________________</w:t>
      </w:r>
    </w:p>
    <w:bookmarkEnd w:id="289"/>
    <w:bookmarkStart w:name="z475" w:id="290"/>
    <w:p>
      <w:pPr>
        <w:spacing w:after="0"/>
        <w:ind w:left="0"/>
        <w:jc w:val="both"/>
      </w:pPr>
      <w:r>
        <w:rPr>
          <w:rFonts w:ascii="Times New Roman"/>
          <w:b w:val="false"/>
          <w:i w:val="false"/>
          <w:color w:val="000000"/>
          <w:sz w:val="28"/>
        </w:rPr>
        <w:t>
      Образование ______________________________________________________________</w:t>
      </w:r>
    </w:p>
    <w:bookmarkEnd w:id="290"/>
    <w:bookmarkStart w:name="z476" w:id="291"/>
    <w:p>
      <w:pPr>
        <w:spacing w:after="0"/>
        <w:ind w:left="0"/>
        <w:jc w:val="both"/>
      </w:pPr>
      <w:r>
        <w:rPr>
          <w:rFonts w:ascii="Times New Roman"/>
          <w:b w:val="false"/>
          <w:i w:val="false"/>
          <w:color w:val="000000"/>
          <w:sz w:val="28"/>
        </w:rPr>
        <w:t>
      Место работы и должность _________________________________________________</w:t>
      </w:r>
    </w:p>
    <w:bookmarkEnd w:id="291"/>
    <w:bookmarkStart w:name="z477" w:id="292"/>
    <w:p>
      <w:pPr>
        <w:spacing w:after="0"/>
        <w:ind w:left="0"/>
        <w:jc w:val="both"/>
      </w:pPr>
      <w:r>
        <w:rPr>
          <w:rFonts w:ascii="Times New Roman"/>
          <w:b w:val="false"/>
          <w:i w:val="false"/>
          <w:color w:val="000000"/>
          <w:sz w:val="28"/>
        </w:rPr>
        <w:t>
      Семейное положение ______________________________________________________</w:t>
      </w:r>
    </w:p>
    <w:bookmarkEnd w:id="292"/>
    <w:bookmarkStart w:name="z478" w:id="293"/>
    <w:p>
      <w:pPr>
        <w:spacing w:after="0"/>
        <w:ind w:left="0"/>
        <w:jc w:val="both"/>
      </w:pPr>
      <w:r>
        <w:rPr>
          <w:rFonts w:ascii="Times New Roman"/>
          <w:b w:val="false"/>
          <w:i w:val="false"/>
          <w:color w:val="000000"/>
          <w:sz w:val="28"/>
        </w:rPr>
        <w:t>
      Место и дата регистрации брака (супружества) ________________________________</w:t>
      </w:r>
    </w:p>
    <w:bookmarkEnd w:id="293"/>
    <w:bookmarkStart w:name="z479" w:id="294"/>
    <w:p>
      <w:pPr>
        <w:spacing w:after="0"/>
        <w:ind w:left="0"/>
        <w:jc w:val="both"/>
      </w:pPr>
      <w:r>
        <w:rPr>
          <w:rFonts w:ascii="Times New Roman"/>
          <w:b w:val="false"/>
          <w:i w:val="false"/>
          <w:color w:val="000000"/>
          <w:sz w:val="28"/>
        </w:rPr>
        <w:t>
      Номер актовой записи о браке (супружестве) __________________________________</w:t>
      </w:r>
    </w:p>
    <w:bookmarkEnd w:id="294"/>
    <w:bookmarkStart w:name="z480" w:id="295"/>
    <w:p>
      <w:pPr>
        <w:spacing w:after="0"/>
        <w:ind w:left="0"/>
        <w:jc w:val="both"/>
      </w:pPr>
      <w:r>
        <w:rPr>
          <w:rFonts w:ascii="Times New Roman"/>
          <w:b w:val="false"/>
          <w:i w:val="false"/>
          <w:color w:val="000000"/>
          <w:sz w:val="28"/>
        </w:rPr>
        <w:t>
      Юридический адрес ________________________________________________________</w:t>
      </w:r>
    </w:p>
    <w:bookmarkEnd w:id="295"/>
    <w:bookmarkStart w:name="z481" w:id="296"/>
    <w:p>
      <w:pPr>
        <w:spacing w:after="0"/>
        <w:ind w:left="0"/>
        <w:jc w:val="both"/>
      </w:pPr>
      <w:r>
        <w:rPr>
          <w:rFonts w:ascii="Times New Roman"/>
          <w:b w:val="false"/>
          <w:i w:val="false"/>
          <w:color w:val="000000"/>
          <w:sz w:val="28"/>
        </w:rPr>
        <w:t>
      К заявлению прилагаем: ____________________________________________________</w:t>
      </w:r>
    </w:p>
    <w:bookmarkEnd w:id="296"/>
    <w:bookmarkStart w:name="z482" w:id="297"/>
    <w:p>
      <w:pPr>
        <w:spacing w:after="0"/>
        <w:ind w:left="0"/>
        <w:jc w:val="both"/>
      </w:pPr>
      <w:r>
        <w:rPr>
          <w:rFonts w:ascii="Times New Roman"/>
          <w:b w:val="false"/>
          <w:i w:val="false"/>
          <w:color w:val="000000"/>
          <w:sz w:val="28"/>
        </w:rPr>
        <w:t>
      _________________________________________________________________________</w:t>
      </w:r>
    </w:p>
    <w:bookmarkEnd w:id="297"/>
    <w:bookmarkStart w:name="z483" w:id="298"/>
    <w:p>
      <w:pPr>
        <w:spacing w:after="0"/>
        <w:ind w:left="0"/>
        <w:jc w:val="both"/>
      </w:pPr>
      <w:r>
        <w:rPr>
          <w:rFonts w:ascii="Times New Roman"/>
          <w:b w:val="false"/>
          <w:i w:val="false"/>
          <w:color w:val="000000"/>
          <w:sz w:val="28"/>
        </w:rPr>
        <w:t xml:space="preserve">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298"/>
    <w:bookmarkStart w:name="z484" w:id="299"/>
    <w:p>
      <w:pPr>
        <w:spacing w:after="0"/>
        <w:ind w:left="0"/>
        <w:jc w:val="both"/>
      </w:pPr>
      <w:r>
        <w:rPr>
          <w:rFonts w:ascii="Times New Roman"/>
          <w:b w:val="false"/>
          <w:i w:val="false"/>
          <w:color w:val="000000"/>
          <w:sz w:val="28"/>
        </w:rPr>
        <w:t>
      Согласен (ы) на использование сведений, составляющих охраняемую законом тайну, содержащихся в цифровых системах</w:t>
      </w:r>
    </w:p>
    <w:bookmarkEnd w:id="299"/>
    <w:bookmarkStart w:name="z485" w:id="300"/>
    <w:p>
      <w:pPr>
        <w:spacing w:after="0"/>
        <w:ind w:left="0"/>
        <w:jc w:val="both"/>
      </w:pPr>
      <w:r>
        <w:rPr>
          <w:rFonts w:ascii="Times New Roman"/>
          <w:b w:val="false"/>
          <w:i w:val="false"/>
          <w:color w:val="000000"/>
          <w:sz w:val="28"/>
        </w:rPr>
        <w:t>
      Отец ребенка _______________________ (подпись)</w:t>
      </w:r>
    </w:p>
    <w:bookmarkEnd w:id="300"/>
    <w:bookmarkStart w:name="z486" w:id="301"/>
    <w:p>
      <w:pPr>
        <w:spacing w:after="0"/>
        <w:ind w:left="0"/>
        <w:jc w:val="both"/>
      </w:pPr>
      <w:r>
        <w:rPr>
          <w:rFonts w:ascii="Times New Roman"/>
          <w:b w:val="false"/>
          <w:i w:val="false"/>
          <w:color w:val="000000"/>
          <w:sz w:val="28"/>
        </w:rPr>
        <w:t>
      Мать ребенка _______________________ (подпись)</w:t>
      </w:r>
    </w:p>
    <w:bookmarkEnd w:id="301"/>
    <w:bookmarkStart w:name="z487" w:id="302"/>
    <w:p>
      <w:pPr>
        <w:spacing w:after="0"/>
        <w:ind w:left="0"/>
        <w:jc w:val="both"/>
      </w:pPr>
      <w:r>
        <w:rPr>
          <w:rFonts w:ascii="Times New Roman"/>
          <w:b w:val="false"/>
          <w:i w:val="false"/>
          <w:color w:val="000000"/>
          <w:sz w:val="28"/>
        </w:rPr>
        <w:t>
      "___" ______________20__ года</w:t>
      </w:r>
    </w:p>
    <w:bookmarkEnd w:id="302"/>
    <w:p>
      <w:pPr>
        <w:spacing w:after="0"/>
        <w:ind w:left="0"/>
        <w:jc w:val="both"/>
      </w:pPr>
      <w:bookmarkStart w:name="z488" w:id="303"/>
      <w:r>
        <w:rPr>
          <w:rFonts w:ascii="Times New Roman"/>
          <w:b w:val="false"/>
          <w:i w:val="false"/>
          <w:color w:val="000000"/>
          <w:sz w:val="28"/>
        </w:rPr>
        <w:t>
      __________________________________________________________________________</w:t>
      </w:r>
    </w:p>
    <w:bookmarkEnd w:id="303"/>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489" w:id="304"/>
    <w:p>
      <w:pPr>
        <w:spacing w:after="0"/>
        <w:ind w:left="0"/>
        <w:jc w:val="both"/>
      </w:pPr>
      <w:r>
        <w:rPr>
          <w:rFonts w:ascii="Times New Roman"/>
          <w:b w:val="false"/>
          <w:i w:val="false"/>
          <w:color w:val="000000"/>
          <w:sz w:val="28"/>
        </w:rPr>
        <w:t>
      № по журналу ____</w:t>
      </w:r>
    </w:p>
    <w:bookmarkEnd w:id="304"/>
    <w:bookmarkStart w:name="z490" w:id="305"/>
    <w:p>
      <w:pPr>
        <w:spacing w:after="0"/>
        <w:ind w:left="0"/>
        <w:jc w:val="both"/>
      </w:pPr>
      <w:r>
        <w:rPr>
          <w:rFonts w:ascii="Times New Roman"/>
          <w:b w:val="false"/>
          <w:i w:val="false"/>
          <w:color w:val="000000"/>
          <w:sz w:val="28"/>
        </w:rPr>
        <w:t>
      ---------------------------------------------------------------------------------линия отрыва</w:t>
      </w:r>
    </w:p>
    <w:bookmarkEnd w:id="305"/>
    <w:bookmarkStart w:name="z491" w:id="306"/>
    <w:p>
      <w:pPr>
        <w:spacing w:after="0"/>
        <w:ind w:left="0"/>
        <w:jc w:val="both"/>
      </w:pPr>
      <w:r>
        <w:rPr>
          <w:rFonts w:ascii="Times New Roman"/>
          <w:b w:val="false"/>
          <w:i w:val="false"/>
          <w:color w:val="000000"/>
          <w:sz w:val="28"/>
        </w:rPr>
        <w:t>
      "___" __________ 20__ года принято на рассмотрение заявление для внесения изменений, дополнений в актовую запись о государственной регистрации рождения.</w:t>
      </w:r>
    </w:p>
    <w:bookmarkEnd w:id="306"/>
    <w:bookmarkStart w:name="z492" w:id="307"/>
    <w:p>
      <w:pPr>
        <w:spacing w:after="0"/>
        <w:ind w:left="0"/>
        <w:jc w:val="both"/>
      </w:pPr>
      <w:r>
        <w:rPr>
          <w:rFonts w:ascii="Times New Roman"/>
          <w:b w:val="false"/>
          <w:i w:val="false"/>
          <w:color w:val="000000"/>
          <w:sz w:val="28"/>
        </w:rPr>
        <w:t>
      Результаты рассмотрения будут сообщены "___" __________ 20__ года</w:t>
      </w:r>
    </w:p>
    <w:bookmarkEnd w:id="307"/>
    <w:p>
      <w:pPr>
        <w:spacing w:after="0"/>
        <w:ind w:left="0"/>
        <w:jc w:val="both"/>
      </w:pPr>
      <w:bookmarkStart w:name="z493" w:id="308"/>
      <w:r>
        <w:rPr>
          <w:rFonts w:ascii="Times New Roman"/>
          <w:b w:val="false"/>
          <w:i w:val="false"/>
          <w:color w:val="000000"/>
          <w:sz w:val="28"/>
        </w:rPr>
        <w:t>
      Специалист _______________________________________________________________</w:t>
      </w:r>
    </w:p>
    <w:bookmarkEnd w:id="308"/>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w:t>
            </w:r>
            <w:r>
              <w:br/>
            </w:r>
            <w:r>
              <w:rPr>
                <w:rFonts w:ascii="Times New Roman"/>
                <w:b w:val="false"/>
                <w:i w:val="false"/>
                <w:color w:val="000000"/>
                <w:sz w:val="20"/>
              </w:rPr>
              <w:t>(Ф.И.О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w:t>
            </w:r>
            <w:r>
              <w:br/>
            </w:r>
            <w:r>
              <w:rPr>
                <w:rFonts w:ascii="Times New Roman"/>
                <w:b w:val="false"/>
                <w:i w:val="false"/>
                <w:color w:val="000000"/>
                <w:sz w:val="20"/>
              </w:rPr>
              <w:t>уд. Личности</w:t>
            </w:r>
            <w:r>
              <w:br/>
            </w:r>
            <w:r>
              <w:rPr>
                <w:rFonts w:ascii="Times New Roman"/>
                <w:b w:val="false"/>
                <w:i w:val="false"/>
                <w:color w:val="000000"/>
                <w:sz w:val="20"/>
              </w:rPr>
              <w:t>№________________________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w:t>
            </w:r>
          </w:p>
        </w:tc>
      </w:tr>
    </w:tbl>
    <w:bookmarkStart w:name="z497" w:id="309"/>
    <w:p>
      <w:pPr>
        <w:spacing w:after="0"/>
        <w:ind w:left="0"/>
        <w:jc w:val="left"/>
      </w:pPr>
      <w:r>
        <w:rPr>
          <w:rFonts w:ascii="Times New Roman"/>
          <w:b/>
          <w:i w:val="false"/>
          <w:color w:val="000000"/>
        </w:rPr>
        <w:t xml:space="preserve"> Заявление</w:t>
      </w:r>
      <w:r>
        <w:br/>
      </w:r>
      <w:r>
        <w:rPr>
          <w:rFonts w:ascii="Times New Roman"/>
          <w:b/>
          <w:i w:val="false"/>
          <w:color w:val="000000"/>
        </w:rPr>
        <w:t>об установлении отцовства по заявлению лица, признающего себя отцом ребенка</w:t>
      </w:r>
    </w:p>
    <w:bookmarkEnd w:id="309"/>
    <w:bookmarkStart w:name="z498" w:id="310"/>
    <w:p>
      <w:pPr>
        <w:spacing w:after="0"/>
        <w:ind w:left="0"/>
        <w:jc w:val="both"/>
      </w:pPr>
      <w:r>
        <w:rPr>
          <w:rFonts w:ascii="Times New Roman"/>
          <w:b w:val="false"/>
          <w:i w:val="false"/>
          <w:color w:val="000000"/>
          <w:sz w:val="28"/>
        </w:rPr>
        <w:t>
      Я, _______________________________________________ признаю себя отцом ребенка</w:t>
      </w:r>
    </w:p>
    <w:bookmarkEnd w:id="310"/>
    <w:bookmarkStart w:name="z499" w:id="311"/>
    <w:p>
      <w:pPr>
        <w:spacing w:after="0"/>
        <w:ind w:left="0"/>
        <w:jc w:val="both"/>
      </w:pPr>
      <w:r>
        <w:rPr>
          <w:rFonts w:ascii="Times New Roman"/>
          <w:b w:val="false"/>
          <w:i w:val="false"/>
          <w:color w:val="000000"/>
          <w:sz w:val="28"/>
        </w:rPr>
        <w:t>
      (фамилия, имя, отчество (если указано в документах, удостоверяющих личность))</w:t>
      </w:r>
    </w:p>
    <w:bookmarkEnd w:id="311"/>
    <w:bookmarkStart w:name="z500" w:id="312"/>
    <w:p>
      <w:pPr>
        <w:spacing w:after="0"/>
        <w:ind w:left="0"/>
        <w:jc w:val="both"/>
      </w:pPr>
      <w:r>
        <w:rPr>
          <w:rFonts w:ascii="Times New Roman"/>
          <w:b w:val="false"/>
          <w:i w:val="false"/>
          <w:color w:val="000000"/>
          <w:sz w:val="28"/>
        </w:rPr>
        <w:t>
      _________________________________, родившегося "___" __________ 20 __ года</w:t>
      </w:r>
    </w:p>
    <w:bookmarkEnd w:id="312"/>
    <w:bookmarkStart w:name="z501" w:id="313"/>
    <w:p>
      <w:pPr>
        <w:spacing w:after="0"/>
        <w:ind w:left="0"/>
        <w:jc w:val="both"/>
      </w:pPr>
      <w:r>
        <w:rPr>
          <w:rFonts w:ascii="Times New Roman"/>
          <w:b w:val="false"/>
          <w:i w:val="false"/>
          <w:color w:val="000000"/>
          <w:sz w:val="28"/>
        </w:rPr>
        <w:t>
      (фамилия, имя, отчество (если указано в документах, удостоверяющих личность) ребенка)</w:t>
      </w:r>
    </w:p>
    <w:bookmarkEnd w:id="313"/>
    <w:bookmarkStart w:name="z502" w:id="314"/>
    <w:p>
      <w:pPr>
        <w:spacing w:after="0"/>
        <w:ind w:left="0"/>
        <w:jc w:val="both"/>
      </w:pPr>
      <w:r>
        <w:rPr>
          <w:rFonts w:ascii="Times New Roman"/>
          <w:b w:val="false"/>
          <w:i w:val="false"/>
          <w:color w:val="000000"/>
          <w:sz w:val="28"/>
        </w:rPr>
        <w:t>
      у гражданки _______________________________________________________________</w:t>
      </w:r>
    </w:p>
    <w:bookmarkEnd w:id="314"/>
    <w:bookmarkStart w:name="z503" w:id="315"/>
    <w:p>
      <w:pPr>
        <w:spacing w:after="0"/>
        <w:ind w:left="0"/>
        <w:jc w:val="both"/>
      </w:pPr>
      <w:r>
        <w:rPr>
          <w:rFonts w:ascii="Times New Roman"/>
          <w:b w:val="false"/>
          <w:i w:val="false"/>
          <w:color w:val="000000"/>
          <w:sz w:val="28"/>
        </w:rPr>
        <w:t>
      (фамилия, имя, отчество (если указано в документах, удостоверяющих личность) матери)</w:t>
      </w:r>
    </w:p>
    <w:bookmarkEnd w:id="315"/>
    <w:bookmarkStart w:name="z504" w:id="316"/>
    <w:p>
      <w:pPr>
        <w:spacing w:after="0"/>
        <w:ind w:left="0"/>
        <w:jc w:val="both"/>
      </w:pPr>
      <w:r>
        <w:rPr>
          <w:rFonts w:ascii="Times New Roman"/>
          <w:b w:val="false"/>
          <w:i w:val="false"/>
          <w:color w:val="000000"/>
          <w:sz w:val="28"/>
        </w:rPr>
        <w:t>
      Прошу внести изменения, дополнения в актовую запись о рождении, указав отчество</w:t>
      </w:r>
    </w:p>
    <w:bookmarkEnd w:id="316"/>
    <w:bookmarkStart w:name="z505" w:id="317"/>
    <w:p>
      <w:pPr>
        <w:spacing w:after="0"/>
        <w:ind w:left="0"/>
        <w:jc w:val="both"/>
      </w:pPr>
      <w:r>
        <w:rPr>
          <w:rFonts w:ascii="Times New Roman"/>
          <w:b w:val="false"/>
          <w:i w:val="false"/>
          <w:color w:val="000000"/>
          <w:sz w:val="28"/>
        </w:rPr>
        <w:t>
      ребенка по моему имени _____________ фамилию присвоить _____________________</w:t>
      </w:r>
    </w:p>
    <w:bookmarkEnd w:id="317"/>
    <w:bookmarkStart w:name="z506" w:id="318"/>
    <w:p>
      <w:pPr>
        <w:spacing w:after="0"/>
        <w:ind w:left="0"/>
        <w:jc w:val="both"/>
      </w:pPr>
      <w:r>
        <w:rPr>
          <w:rFonts w:ascii="Times New Roman"/>
          <w:b w:val="false"/>
          <w:i w:val="false"/>
          <w:color w:val="000000"/>
          <w:sz w:val="28"/>
        </w:rPr>
        <w:t>
      Одновременно прошу изменить в ней добрачную фамилию матери________________</w:t>
      </w:r>
    </w:p>
    <w:bookmarkEnd w:id="318"/>
    <w:bookmarkStart w:name="z507" w:id="319"/>
    <w:p>
      <w:pPr>
        <w:spacing w:after="0"/>
        <w:ind w:left="0"/>
        <w:jc w:val="both"/>
      </w:pPr>
      <w:r>
        <w:rPr>
          <w:rFonts w:ascii="Times New Roman"/>
          <w:b w:val="false"/>
          <w:i w:val="false"/>
          <w:color w:val="000000"/>
          <w:sz w:val="28"/>
        </w:rPr>
        <w:t>
      На фамилию ___________________ принятую при вступлении в брак с отцом ребенка.</w:t>
      </w:r>
    </w:p>
    <w:bookmarkEnd w:id="319"/>
    <w:bookmarkStart w:name="z508" w:id="320"/>
    <w:p>
      <w:pPr>
        <w:spacing w:after="0"/>
        <w:ind w:left="0"/>
        <w:jc w:val="both"/>
      </w:pPr>
      <w:r>
        <w:rPr>
          <w:rFonts w:ascii="Times New Roman"/>
          <w:b w:val="false"/>
          <w:i w:val="false"/>
          <w:color w:val="000000"/>
          <w:sz w:val="28"/>
        </w:rPr>
        <w:t>
      И выдать новое свидетельство о рождении ребенка, рождение зарегистрировано</w:t>
      </w:r>
    </w:p>
    <w:bookmarkEnd w:id="320"/>
    <w:bookmarkStart w:name="z509" w:id="321"/>
    <w:p>
      <w:pPr>
        <w:spacing w:after="0"/>
        <w:ind w:left="0"/>
        <w:jc w:val="both"/>
      </w:pPr>
      <w:r>
        <w:rPr>
          <w:rFonts w:ascii="Times New Roman"/>
          <w:b w:val="false"/>
          <w:i w:val="false"/>
          <w:color w:val="000000"/>
          <w:sz w:val="28"/>
        </w:rPr>
        <w:t>
      "___" __________ 20__ года в ________________________________________________</w:t>
      </w:r>
    </w:p>
    <w:bookmarkEnd w:id="321"/>
    <w:bookmarkStart w:name="z510" w:id="322"/>
    <w:p>
      <w:pPr>
        <w:spacing w:after="0"/>
        <w:ind w:left="0"/>
        <w:jc w:val="both"/>
      </w:pPr>
      <w:r>
        <w:rPr>
          <w:rFonts w:ascii="Times New Roman"/>
          <w:b w:val="false"/>
          <w:i w:val="false"/>
          <w:color w:val="000000"/>
          <w:sz w:val="28"/>
        </w:rPr>
        <w:t>
      (наименование регистрирующего органа)</w:t>
      </w:r>
    </w:p>
    <w:bookmarkEnd w:id="322"/>
    <w:bookmarkStart w:name="z511" w:id="323"/>
    <w:p>
      <w:pPr>
        <w:spacing w:after="0"/>
        <w:ind w:left="0"/>
        <w:jc w:val="both"/>
      </w:pPr>
      <w:r>
        <w:rPr>
          <w:rFonts w:ascii="Times New Roman"/>
          <w:b w:val="false"/>
          <w:i w:val="false"/>
          <w:color w:val="000000"/>
          <w:sz w:val="28"/>
        </w:rPr>
        <w:t>
      Номер актовой записи ______________________________________________________</w:t>
      </w:r>
    </w:p>
    <w:bookmarkEnd w:id="323"/>
    <w:bookmarkStart w:name="z512" w:id="324"/>
    <w:p>
      <w:pPr>
        <w:spacing w:after="0"/>
        <w:ind w:left="0"/>
        <w:jc w:val="both"/>
      </w:pPr>
      <w:r>
        <w:rPr>
          <w:rFonts w:ascii="Times New Roman"/>
          <w:b w:val="false"/>
          <w:i w:val="false"/>
          <w:color w:val="000000"/>
          <w:sz w:val="28"/>
        </w:rPr>
        <w:t>
      Сведения о матери и отце: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25"/>
          <w:p>
            <w:pPr>
              <w:spacing w:after="20"/>
              <w:ind w:left="20"/>
              <w:jc w:val="both"/>
            </w:pPr>
            <w:r>
              <w:rPr>
                <w:rFonts w:ascii="Times New Roman"/>
                <w:b w:val="false"/>
                <w:i w:val="false"/>
                <w:color w:val="000000"/>
                <w:sz w:val="20"/>
              </w:rPr>
              <w:t>
город__________________</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район__________________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республика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улица__________________</w:t>
            </w:r>
          </w:p>
          <w:p>
            <w:pPr>
              <w:spacing w:after="20"/>
              <w:ind w:left="20"/>
              <w:jc w:val="both"/>
            </w:pPr>
            <w:r>
              <w:rPr>
                <w:rFonts w:ascii="Times New Roman"/>
                <w:b w:val="false"/>
                <w:i w:val="false"/>
                <w:color w:val="000000"/>
                <w:sz w:val="20"/>
              </w:rPr>
              <w:t>
квартира №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26"/>
          <w:p>
            <w:pPr>
              <w:spacing w:after="20"/>
              <w:ind w:left="20"/>
              <w:jc w:val="both"/>
            </w:pPr>
            <w:r>
              <w:rPr>
                <w:rFonts w:ascii="Times New Roman"/>
                <w:b w:val="false"/>
                <w:i w:val="false"/>
                <w:color w:val="000000"/>
                <w:sz w:val="20"/>
              </w:rPr>
              <w:t>
город__________________</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район__________________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республика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улица__________________</w:t>
            </w:r>
          </w:p>
          <w:p>
            <w:pPr>
              <w:spacing w:after="20"/>
              <w:ind w:left="20"/>
              <w:jc w:val="both"/>
            </w:pPr>
            <w:r>
              <w:rPr>
                <w:rFonts w:ascii="Times New Roman"/>
                <w:b w:val="false"/>
                <w:i w:val="false"/>
                <w:color w:val="000000"/>
                <w:sz w:val="20"/>
              </w:rPr>
              <w:t>
квартира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(серия,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327"/>
    <w:p>
      <w:pPr>
        <w:spacing w:after="0"/>
        <w:ind w:left="0"/>
        <w:jc w:val="both"/>
      </w:pPr>
      <w:r>
        <w:rPr>
          <w:rFonts w:ascii="Times New Roman"/>
          <w:b w:val="false"/>
          <w:i w:val="false"/>
          <w:color w:val="000000"/>
          <w:sz w:val="28"/>
        </w:rPr>
        <w:t>
      Наименование документа, подтверждающего обстоятельства отсутствия матери (сведения о свидетельстве о смерти матери; о решении суда об объявлении ее умершей, о признании матери безвестно отсутствующей или недееспособной, о лишении либо ограничении матери в родительских правах), невозможности установления места жительства матери;</w:t>
      </w:r>
    </w:p>
    <w:bookmarkEnd w:id="327"/>
    <w:p>
      <w:pPr>
        <w:spacing w:after="0"/>
        <w:ind w:left="0"/>
        <w:jc w:val="both"/>
      </w:pPr>
      <w:bookmarkStart w:name="z524" w:id="328"/>
      <w:r>
        <w:rPr>
          <w:rFonts w:ascii="Times New Roman"/>
          <w:b w:val="false"/>
          <w:i w:val="false"/>
          <w:color w:val="000000"/>
          <w:sz w:val="28"/>
        </w:rPr>
        <w:t>
      _____________________________________________________________________</w:t>
      </w:r>
    </w:p>
    <w:bookmarkEnd w:id="328"/>
    <w:p>
      <w:pPr>
        <w:spacing w:after="0"/>
        <w:ind w:left="0"/>
        <w:jc w:val="both"/>
      </w:pPr>
      <w:r>
        <w:rPr>
          <w:rFonts w:ascii="Times New Roman"/>
          <w:b w:val="false"/>
          <w:i w:val="false"/>
          <w:color w:val="000000"/>
          <w:sz w:val="28"/>
        </w:rPr>
        <w:t xml:space="preserve">                   (когда и каким органов выдан, номер и дата выдачи)</w:t>
      </w:r>
    </w:p>
    <w:bookmarkStart w:name="z525" w:id="329"/>
    <w:p>
      <w:pPr>
        <w:spacing w:after="0"/>
        <w:ind w:left="0"/>
        <w:jc w:val="both"/>
      </w:pPr>
      <w:r>
        <w:rPr>
          <w:rFonts w:ascii="Times New Roman"/>
          <w:b w:val="false"/>
          <w:i w:val="false"/>
          <w:color w:val="000000"/>
          <w:sz w:val="28"/>
        </w:rPr>
        <w:t>
      К заявлению прилагаем:</w:t>
      </w:r>
    </w:p>
    <w:bookmarkEnd w:id="329"/>
    <w:bookmarkStart w:name="z526" w:id="330"/>
    <w:p>
      <w:pPr>
        <w:spacing w:after="0"/>
        <w:ind w:left="0"/>
        <w:jc w:val="both"/>
      </w:pPr>
      <w:r>
        <w:rPr>
          <w:rFonts w:ascii="Times New Roman"/>
          <w:b w:val="false"/>
          <w:i w:val="false"/>
          <w:color w:val="000000"/>
          <w:sz w:val="28"/>
        </w:rPr>
        <w:t>
      1) копию свидетельства о заключении брака (супружества), если родители вступили в брак (супружество) за пределами Республики Казахстан;</w:t>
      </w:r>
    </w:p>
    <w:bookmarkEnd w:id="330"/>
    <w:bookmarkStart w:name="z527" w:id="331"/>
    <w:p>
      <w:pPr>
        <w:spacing w:after="0"/>
        <w:ind w:left="0"/>
        <w:jc w:val="both"/>
      </w:pPr>
      <w:r>
        <w:rPr>
          <w:rFonts w:ascii="Times New Roman"/>
          <w:b w:val="false"/>
          <w:i w:val="false"/>
          <w:color w:val="000000"/>
          <w:sz w:val="28"/>
        </w:rPr>
        <w:t>
      2) копию свидетельства о смерти матери, если мать ребенка скончалась за пределами Республики Казахстан;</w:t>
      </w:r>
    </w:p>
    <w:bookmarkEnd w:id="331"/>
    <w:bookmarkStart w:name="z528" w:id="332"/>
    <w:p>
      <w:pPr>
        <w:spacing w:after="0"/>
        <w:ind w:left="0"/>
        <w:jc w:val="both"/>
      </w:pPr>
      <w:r>
        <w:rPr>
          <w:rFonts w:ascii="Times New Roman"/>
          <w:b w:val="false"/>
          <w:i w:val="false"/>
          <w:color w:val="000000"/>
          <w:sz w:val="28"/>
        </w:rPr>
        <w:t>
      3) справка о невозможности установить место жительства матери (при наличии).</w:t>
      </w:r>
    </w:p>
    <w:bookmarkEnd w:id="332"/>
    <w:bookmarkStart w:name="z529" w:id="333"/>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333"/>
    <w:bookmarkStart w:name="z530" w:id="334"/>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334"/>
    <w:bookmarkStart w:name="z531" w:id="335"/>
    <w:p>
      <w:pPr>
        <w:spacing w:after="0"/>
        <w:ind w:left="0"/>
        <w:jc w:val="both"/>
      </w:pPr>
      <w:r>
        <w:rPr>
          <w:rFonts w:ascii="Times New Roman"/>
          <w:b w:val="false"/>
          <w:i w:val="false"/>
          <w:color w:val="000000"/>
          <w:sz w:val="28"/>
        </w:rPr>
        <w:t>
      Отец ______________________ (подпись)</w:t>
      </w:r>
    </w:p>
    <w:bookmarkEnd w:id="335"/>
    <w:bookmarkStart w:name="z532" w:id="336"/>
    <w:p>
      <w:pPr>
        <w:spacing w:after="0"/>
        <w:ind w:left="0"/>
        <w:jc w:val="both"/>
      </w:pPr>
      <w:r>
        <w:rPr>
          <w:rFonts w:ascii="Times New Roman"/>
          <w:b w:val="false"/>
          <w:i w:val="false"/>
          <w:color w:val="000000"/>
          <w:sz w:val="28"/>
        </w:rPr>
        <w:t>
      "___" __________ 20__ года</w:t>
      </w:r>
    </w:p>
    <w:bookmarkEnd w:id="336"/>
    <w:p>
      <w:pPr>
        <w:spacing w:after="0"/>
        <w:ind w:left="0"/>
        <w:jc w:val="both"/>
      </w:pPr>
      <w:bookmarkStart w:name="z533" w:id="337"/>
      <w:r>
        <w:rPr>
          <w:rFonts w:ascii="Times New Roman"/>
          <w:b w:val="false"/>
          <w:i w:val="false"/>
          <w:color w:val="000000"/>
          <w:sz w:val="28"/>
        </w:rPr>
        <w:t>
      ________________________________________________________________________</w:t>
      </w:r>
    </w:p>
    <w:bookmarkEnd w:id="337"/>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bookmarkStart w:name="z534" w:id="338"/>
    <w:p>
      <w:pPr>
        <w:spacing w:after="0"/>
        <w:ind w:left="0"/>
        <w:jc w:val="both"/>
      </w:pPr>
      <w:r>
        <w:rPr>
          <w:rFonts w:ascii="Times New Roman"/>
          <w:b w:val="false"/>
          <w:i w:val="false"/>
          <w:color w:val="000000"/>
          <w:sz w:val="28"/>
        </w:rPr>
        <w:t>
      № по журналу ____</w:t>
      </w:r>
    </w:p>
    <w:bookmarkEnd w:id="338"/>
    <w:bookmarkStart w:name="z535" w:id="339"/>
    <w:p>
      <w:pPr>
        <w:spacing w:after="0"/>
        <w:ind w:left="0"/>
        <w:jc w:val="both"/>
      </w:pPr>
      <w:r>
        <w:rPr>
          <w:rFonts w:ascii="Times New Roman"/>
          <w:b w:val="false"/>
          <w:i w:val="false"/>
          <w:color w:val="000000"/>
          <w:sz w:val="28"/>
        </w:rPr>
        <w:t>
      ----------------------------------------------------------------------------------(линия отрыва)</w:t>
      </w:r>
    </w:p>
    <w:bookmarkEnd w:id="339"/>
    <w:bookmarkStart w:name="z536" w:id="340"/>
    <w:p>
      <w:pPr>
        <w:spacing w:after="0"/>
        <w:ind w:left="0"/>
        <w:jc w:val="both"/>
      </w:pPr>
      <w:r>
        <w:rPr>
          <w:rFonts w:ascii="Times New Roman"/>
          <w:b w:val="false"/>
          <w:i w:val="false"/>
          <w:color w:val="000000"/>
          <w:sz w:val="28"/>
        </w:rPr>
        <w:t>
      "___"________ 20___года приняты к рассмотрению _________ документов</w:t>
      </w:r>
    </w:p>
    <w:bookmarkEnd w:id="340"/>
    <w:bookmarkStart w:name="z537" w:id="341"/>
    <w:p>
      <w:pPr>
        <w:spacing w:after="0"/>
        <w:ind w:left="0"/>
        <w:jc w:val="both"/>
      </w:pPr>
      <w:r>
        <w:rPr>
          <w:rFonts w:ascii="Times New Roman"/>
          <w:b w:val="false"/>
          <w:i w:val="false"/>
          <w:color w:val="000000"/>
          <w:sz w:val="28"/>
        </w:rPr>
        <w:t>
      Ф.И.О (если указано в документах, удостоверяющих личность) получателей государственной услуги</w:t>
      </w:r>
    </w:p>
    <w:bookmarkEnd w:id="341"/>
    <w:bookmarkStart w:name="z538" w:id="342"/>
    <w:p>
      <w:pPr>
        <w:spacing w:after="0"/>
        <w:ind w:left="0"/>
        <w:jc w:val="both"/>
      </w:pPr>
      <w:r>
        <w:rPr>
          <w:rFonts w:ascii="Times New Roman"/>
          <w:b w:val="false"/>
          <w:i w:val="false"/>
          <w:color w:val="000000"/>
          <w:sz w:val="28"/>
        </w:rPr>
        <w:t>
      __________________________________________________________________________</w:t>
      </w:r>
    </w:p>
    <w:bookmarkEnd w:id="342"/>
    <w:bookmarkStart w:name="z539" w:id="343"/>
    <w:p>
      <w:pPr>
        <w:spacing w:after="0"/>
        <w:ind w:left="0"/>
        <w:jc w:val="both"/>
      </w:pPr>
      <w:r>
        <w:rPr>
          <w:rFonts w:ascii="Times New Roman"/>
          <w:b w:val="false"/>
          <w:i w:val="false"/>
          <w:color w:val="000000"/>
          <w:sz w:val="28"/>
        </w:rPr>
        <w:t>
      _________________________________________________________________________</w:t>
      </w:r>
    </w:p>
    <w:bookmarkEnd w:id="343"/>
    <w:bookmarkStart w:name="z540" w:id="344"/>
    <w:p>
      <w:pPr>
        <w:spacing w:after="0"/>
        <w:ind w:left="0"/>
        <w:jc w:val="both"/>
      </w:pPr>
      <w:r>
        <w:rPr>
          <w:rFonts w:ascii="Times New Roman"/>
          <w:b w:val="false"/>
          <w:i w:val="false"/>
          <w:color w:val="000000"/>
          <w:sz w:val="28"/>
        </w:rPr>
        <w:t>
      За получением свидетельства о рождении явиться: "_____" __________20__года</w:t>
      </w:r>
    </w:p>
    <w:bookmarkEnd w:id="344"/>
    <w:bookmarkStart w:name="z541" w:id="345"/>
    <w:p>
      <w:pPr>
        <w:spacing w:after="0"/>
        <w:ind w:left="0"/>
        <w:jc w:val="both"/>
      </w:pPr>
      <w:r>
        <w:rPr>
          <w:rFonts w:ascii="Times New Roman"/>
          <w:b w:val="false"/>
          <w:i w:val="false"/>
          <w:color w:val="000000"/>
          <w:sz w:val="28"/>
        </w:rPr>
        <w:t>
      Ф.И.О (если указано в документах, удостоверяющих личность) сотрудника, принявшего документы ____________</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(Ф.И.О (если указано в документах,</w:t>
            </w:r>
            <w:r>
              <w:br/>
            </w:r>
            <w:r>
              <w:rPr>
                <w:rFonts w:ascii="Times New Roman"/>
                <w:b w:val="false"/>
                <w:i w:val="false"/>
                <w:color w:val="000000"/>
                <w:sz w:val="20"/>
              </w:rPr>
              <w:t>удостоверяющих личность)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w:t>
            </w:r>
            <w:r>
              <w:br/>
            </w:r>
            <w:r>
              <w:rPr>
                <w:rFonts w:ascii="Times New Roman"/>
                <w:b w:val="false"/>
                <w:i w:val="false"/>
                <w:color w:val="000000"/>
                <w:sz w:val="20"/>
              </w:rPr>
              <w:t>уд. личности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545" w:id="346"/>
    <w:p>
      <w:pPr>
        <w:spacing w:after="0"/>
        <w:ind w:left="0"/>
        <w:jc w:val="left"/>
      </w:pPr>
      <w:r>
        <w:rPr>
          <w:rFonts w:ascii="Times New Roman"/>
          <w:b/>
          <w:i w:val="false"/>
          <w:color w:val="000000"/>
        </w:rPr>
        <w:t xml:space="preserve"> Заявление об установлении отцовства по решению суда</w:t>
      </w:r>
    </w:p>
    <w:bookmarkEnd w:id="346"/>
    <w:p>
      <w:pPr>
        <w:spacing w:after="0"/>
        <w:ind w:left="0"/>
        <w:jc w:val="both"/>
      </w:pPr>
      <w:bookmarkStart w:name="z546" w:id="347"/>
      <w:r>
        <w:rPr>
          <w:rFonts w:ascii="Times New Roman"/>
          <w:b w:val="false"/>
          <w:i w:val="false"/>
          <w:color w:val="000000"/>
          <w:sz w:val="28"/>
        </w:rPr>
        <w:t>
      На основании решения ______________________________________________________</w:t>
      </w:r>
    </w:p>
    <w:bookmarkEnd w:id="347"/>
    <w:p>
      <w:pPr>
        <w:spacing w:after="0"/>
        <w:ind w:left="0"/>
        <w:jc w:val="both"/>
      </w:pPr>
      <w:r>
        <w:rPr>
          <w:rFonts w:ascii="Times New Roman"/>
          <w:b w:val="false"/>
          <w:i w:val="false"/>
          <w:color w:val="000000"/>
          <w:sz w:val="28"/>
        </w:rPr>
        <w:t>суда № ________ от "___" __________ 20 __ года гражданин _____________________</w:t>
      </w:r>
    </w:p>
    <w:p>
      <w:pPr>
        <w:spacing w:after="0"/>
        <w:ind w:left="0"/>
        <w:jc w:val="both"/>
      </w:pPr>
      <w:r>
        <w:rPr>
          <w:rFonts w:ascii="Times New Roman"/>
          <w:b w:val="false"/>
          <w:i w:val="false"/>
          <w:color w:val="000000"/>
          <w:sz w:val="28"/>
        </w:rPr>
        <w:t>признан отцом ребенка 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 ребенка, по</w:t>
      </w:r>
    </w:p>
    <w:p>
      <w:pPr>
        <w:spacing w:after="0"/>
        <w:ind w:left="0"/>
        <w:jc w:val="both"/>
      </w:pPr>
      <w:r>
        <w:rPr>
          <w:rFonts w:ascii="Times New Roman"/>
          <w:b w:val="false"/>
          <w:i w:val="false"/>
          <w:color w:val="000000"/>
          <w:sz w:val="28"/>
        </w:rPr>
        <w:t>фамилии матери)__________________________ родившегося "___" _______ года у</w:t>
      </w:r>
    </w:p>
    <w:p>
      <w:pPr>
        <w:spacing w:after="0"/>
        <w:ind w:left="0"/>
        <w:jc w:val="both"/>
      </w:pPr>
      <w:r>
        <w:rPr>
          <w:rFonts w:ascii="Times New Roman"/>
          <w:b w:val="false"/>
          <w:i w:val="false"/>
          <w:color w:val="000000"/>
          <w:sz w:val="28"/>
        </w:rPr>
        <w:t>гражданки 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 матери)</w:t>
      </w:r>
    </w:p>
    <w:p>
      <w:pPr>
        <w:spacing w:after="0"/>
        <w:ind w:left="0"/>
        <w:jc w:val="both"/>
      </w:pPr>
      <w:r>
        <w:rPr>
          <w:rFonts w:ascii="Times New Roman"/>
          <w:b w:val="false"/>
          <w:i w:val="false"/>
          <w:color w:val="000000"/>
          <w:sz w:val="28"/>
        </w:rPr>
        <w:t>Просим внести изменения, дополнения в актовую запись о рождении указав отчество</w:t>
      </w:r>
    </w:p>
    <w:p>
      <w:pPr>
        <w:spacing w:after="0"/>
        <w:ind w:left="0"/>
        <w:jc w:val="both"/>
      </w:pPr>
      <w:r>
        <w:rPr>
          <w:rFonts w:ascii="Times New Roman"/>
          <w:b w:val="false"/>
          <w:i w:val="false"/>
          <w:color w:val="000000"/>
          <w:sz w:val="28"/>
        </w:rPr>
        <w:t>ребенка по имени отца ______________________________________________________</w:t>
      </w:r>
    </w:p>
    <w:p>
      <w:pPr>
        <w:spacing w:after="0"/>
        <w:ind w:left="0"/>
        <w:jc w:val="both"/>
      </w:pPr>
      <w:r>
        <w:rPr>
          <w:rFonts w:ascii="Times New Roman"/>
          <w:b w:val="false"/>
          <w:i w:val="false"/>
          <w:color w:val="000000"/>
          <w:sz w:val="28"/>
        </w:rPr>
        <w:t>фамилию присвоить ________________________________________________________</w:t>
      </w:r>
    </w:p>
    <w:p>
      <w:pPr>
        <w:spacing w:after="0"/>
        <w:ind w:left="0"/>
        <w:jc w:val="both"/>
      </w:pPr>
      <w:r>
        <w:rPr>
          <w:rFonts w:ascii="Times New Roman"/>
          <w:b w:val="false"/>
          <w:i w:val="false"/>
          <w:color w:val="000000"/>
          <w:sz w:val="28"/>
        </w:rPr>
        <w:t>Рождение ребенка зарегистрировано "___" _________ ____ года в регистрирующем органе</w:t>
      </w:r>
    </w:p>
    <w:p>
      <w:pPr>
        <w:spacing w:after="0"/>
        <w:ind w:left="0"/>
        <w:jc w:val="both"/>
      </w:pPr>
      <w:r>
        <w:rPr>
          <w:rFonts w:ascii="Times New Roman"/>
          <w:b w:val="false"/>
          <w:i w:val="false"/>
          <w:color w:val="000000"/>
          <w:sz w:val="28"/>
        </w:rPr>
        <w:t>_____________ запись № ____________________ Сообщаю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348"/>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 Согласен (а) на использование сведений, составляющих охраняемую законом тайну, содержащихся в цифровых системах.</w:t>
      </w:r>
    </w:p>
    <w:bookmarkEnd w:id="348"/>
    <w:p>
      <w:pPr>
        <w:spacing w:after="0"/>
        <w:ind w:left="0"/>
        <w:jc w:val="both"/>
      </w:pPr>
      <w:bookmarkStart w:name="z548" w:id="349"/>
      <w:r>
        <w:rPr>
          <w:rFonts w:ascii="Times New Roman"/>
          <w:b w:val="false"/>
          <w:i w:val="false"/>
          <w:color w:val="000000"/>
          <w:sz w:val="28"/>
        </w:rPr>
        <w:t>
      Подпись услугополучателя ______________ "___" ___________ 20 __ года (подпись) ______________________________________________________________________________</w:t>
      </w:r>
    </w:p>
    <w:bookmarkEnd w:id="349"/>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549" w:id="350"/>
    <w:p>
      <w:pPr>
        <w:spacing w:after="0"/>
        <w:ind w:left="0"/>
        <w:jc w:val="both"/>
      </w:pPr>
      <w:r>
        <w:rPr>
          <w:rFonts w:ascii="Times New Roman"/>
          <w:b w:val="false"/>
          <w:i w:val="false"/>
          <w:color w:val="000000"/>
          <w:sz w:val="28"/>
        </w:rPr>
        <w:t>
      № по журналу ____</w:t>
      </w:r>
    </w:p>
    <w:bookmarkEnd w:id="350"/>
    <w:bookmarkStart w:name="z550" w:id="351"/>
    <w:p>
      <w:pPr>
        <w:spacing w:after="0"/>
        <w:ind w:left="0"/>
        <w:jc w:val="both"/>
      </w:pPr>
      <w:r>
        <w:rPr>
          <w:rFonts w:ascii="Times New Roman"/>
          <w:b w:val="false"/>
          <w:i w:val="false"/>
          <w:color w:val="000000"/>
          <w:sz w:val="28"/>
        </w:rPr>
        <w:t>
      ----------------------------------------------------------------------------------------- (линия отрыва)</w:t>
      </w:r>
    </w:p>
    <w:bookmarkEnd w:id="351"/>
    <w:bookmarkStart w:name="z551" w:id="352"/>
    <w:p>
      <w:pPr>
        <w:spacing w:after="0"/>
        <w:ind w:left="0"/>
        <w:jc w:val="both"/>
      </w:pPr>
      <w:r>
        <w:rPr>
          <w:rFonts w:ascii="Times New Roman"/>
          <w:b w:val="false"/>
          <w:i w:val="false"/>
          <w:color w:val="000000"/>
          <w:sz w:val="28"/>
        </w:rPr>
        <w:t>
      "____" __________ 20___года Приняты к рассмотрению __________ документов Ф.И.О (если указано в документах, удостоверяющих личность) услугополучателя _________________________________________________________________________</w:t>
      </w:r>
    </w:p>
    <w:bookmarkEnd w:id="352"/>
    <w:bookmarkStart w:name="z552" w:id="353"/>
    <w:p>
      <w:pPr>
        <w:spacing w:after="0"/>
        <w:ind w:left="0"/>
        <w:jc w:val="both"/>
      </w:pPr>
      <w:r>
        <w:rPr>
          <w:rFonts w:ascii="Times New Roman"/>
          <w:b w:val="false"/>
          <w:i w:val="false"/>
          <w:color w:val="000000"/>
          <w:sz w:val="28"/>
        </w:rPr>
        <w:t>
      За получением свидетельства о рождении явиться: "_____" __________20__года Ф.И.О (если указано в документах, удостоверяющих личность) сотрудника, принявшего документы __________________________</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r>
              <w:br/>
            </w:r>
            <w:r>
              <w:rPr>
                <w:rFonts w:ascii="Times New Roman"/>
                <w:b w:val="false"/>
                <w:i w:val="false"/>
                <w:color w:val="000000"/>
                <w:sz w:val="20"/>
              </w:rPr>
              <w:t>В __________________________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уд. 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уд. Личности</w:t>
            </w:r>
            <w:r>
              <w:br/>
            </w:r>
            <w:r>
              <w:rPr>
                <w:rFonts w:ascii="Times New Roman"/>
                <w:b w:val="false"/>
                <w:i w:val="false"/>
                <w:color w:val="000000"/>
                <w:sz w:val="20"/>
              </w:rPr>
              <w:t>№_______________________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354"/>
    <w:p>
      <w:pPr>
        <w:spacing w:after="0"/>
        <w:ind w:left="0"/>
        <w:jc w:val="left"/>
      </w:pPr>
      <w:r>
        <w:rPr>
          <w:rFonts w:ascii="Times New Roman"/>
          <w:b/>
          <w:i w:val="false"/>
          <w:color w:val="000000"/>
        </w:rPr>
        <w:t xml:space="preserve"> Заявление об усыновлении (удочерении) ребенка</w:t>
      </w:r>
    </w:p>
    <w:bookmarkEnd w:id="354"/>
    <w:p>
      <w:pPr>
        <w:spacing w:after="0"/>
        <w:ind w:left="0"/>
        <w:jc w:val="both"/>
      </w:pPr>
      <w:bookmarkStart w:name="z557" w:id="355"/>
      <w:r>
        <w:rPr>
          <w:rFonts w:ascii="Times New Roman"/>
          <w:b w:val="false"/>
          <w:i w:val="false"/>
          <w:color w:val="000000"/>
          <w:sz w:val="28"/>
        </w:rPr>
        <w:t>
      Гражданин ____________________________________________________________</w:t>
      </w:r>
    </w:p>
    <w:bookmarkEnd w:id="355"/>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bookmarkStart w:name="z558" w:id="356"/>
      <w:r>
        <w:rPr>
          <w:rFonts w:ascii="Times New Roman"/>
          <w:b w:val="false"/>
          <w:i w:val="false"/>
          <w:color w:val="000000"/>
          <w:sz w:val="28"/>
        </w:rPr>
        <w:t>
      Гражданка _____________________________________________________________</w:t>
      </w:r>
    </w:p>
    <w:bookmarkEnd w:id="356"/>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bookmarkStart w:name="z559" w:id="357"/>
    <w:p>
      <w:pPr>
        <w:spacing w:after="0"/>
        <w:ind w:left="0"/>
        <w:jc w:val="both"/>
      </w:pPr>
      <w:r>
        <w:rPr>
          <w:rFonts w:ascii="Times New Roman"/>
          <w:b w:val="false"/>
          <w:i w:val="false"/>
          <w:color w:val="000000"/>
          <w:sz w:val="28"/>
        </w:rPr>
        <w:t>
      Дата и место регистрации брака (супружества) _________________________</w:t>
      </w:r>
    </w:p>
    <w:bookmarkEnd w:id="357"/>
    <w:bookmarkStart w:name="z560" w:id="358"/>
    <w:p>
      <w:pPr>
        <w:spacing w:after="0"/>
        <w:ind w:left="0"/>
        <w:jc w:val="both"/>
      </w:pPr>
      <w:r>
        <w:rPr>
          <w:rFonts w:ascii="Times New Roman"/>
          <w:b w:val="false"/>
          <w:i w:val="false"/>
          <w:color w:val="000000"/>
          <w:sz w:val="28"/>
        </w:rPr>
        <w:t>
      Просим (прошу) произвести государственную регистрацию актовой записи о</w:t>
      </w:r>
    </w:p>
    <w:bookmarkEnd w:id="358"/>
    <w:bookmarkStart w:name="z561" w:id="359"/>
    <w:p>
      <w:pPr>
        <w:spacing w:after="0"/>
        <w:ind w:left="0"/>
        <w:jc w:val="both"/>
      </w:pPr>
      <w:r>
        <w:rPr>
          <w:rFonts w:ascii="Times New Roman"/>
          <w:b w:val="false"/>
          <w:i w:val="false"/>
          <w:color w:val="000000"/>
          <w:sz w:val="28"/>
        </w:rPr>
        <w:t>
      рождении ребенка в связи с усыновлением (удочерением) ребенка указав сведения</w:t>
      </w:r>
    </w:p>
    <w:bookmarkEnd w:id="359"/>
    <w:p>
      <w:pPr>
        <w:spacing w:after="0"/>
        <w:ind w:left="0"/>
        <w:jc w:val="both"/>
      </w:pPr>
      <w:bookmarkStart w:name="z562" w:id="360"/>
      <w:r>
        <w:rPr>
          <w:rFonts w:ascii="Times New Roman"/>
          <w:b w:val="false"/>
          <w:i w:val="false"/>
          <w:color w:val="000000"/>
          <w:sz w:val="28"/>
        </w:rPr>
        <w:t>
      о ребенке: ______________________________________________________________</w:t>
      </w:r>
    </w:p>
    <w:bookmarkEnd w:id="360"/>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дата рождения)</w:t>
      </w:r>
    </w:p>
    <w:p>
      <w:pPr>
        <w:spacing w:after="0"/>
        <w:ind w:left="0"/>
        <w:jc w:val="both"/>
      </w:pPr>
      <w:bookmarkStart w:name="z563" w:id="361"/>
      <w:r>
        <w:rPr>
          <w:rFonts w:ascii="Times New Roman"/>
          <w:b w:val="false"/>
          <w:i w:val="false"/>
          <w:color w:val="000000"/>
          <w:sz w:val="28"/>
        </w:rPr>
        <w:t>
      _________________________________________________________________________</w:t>
      </w:r>
    </w:p>
    <w:bookmarkEnd w:id="361"/>
    <w:p>
      <w:pPr>
        <w:spacing w:after="0"/>
        <w:ind w:left="0"/>
        <w:jc w:val="both"/>
      </w:pPr>
      <w:r>
        <w:rPr>
          <w:rFonts w:ascii="Times New Roman"/>
          <w:b w:val="false"/>
          <w:i w:val="false"/>
          <w:color w:val="000000"/>
          <w:sz w:val="28"/>
        </w:rPr>
        <w:t xml:space="preserve">       ребенка после усыновления, место рождения после усыновления</w:t>
      </w:r>
    </w:p>
    <w:p>
      <w:pPr>
        <w:spacing w:after="0"/>
        <w:ind w:left="0"/>
        <w:jc w:val="both"/>
      </w:pPr>
      <w:r>
        <w:rPr>
          <w:rFonts w:ascii="Times New Roman"/>
          <w:b w:val="false"/>
          <w:i w:val="false"/>
          <w:color w:val="000000"/>
          <w:sz w:val="28"/>
        </w:rPr>
        <w:t xml:space="preserve">                         (при указании в решении суда)</w:t>
      </w:r>
    </w:p>
    <w:bookmarkStart w:name="z564" w:id="362"/>
    <w:p>
      <w:pPr>
        <w:spacing w:after="0"/>
        <w:ind w:left="0"/>
        <w:jc w:val="both"/>
      </w:pPr>
      <w:r>
        <w:rPr>
          <w:rFonts w:ascii="Times New Roman"/>
          <w:b w:val="false"/>
          <w:i w:val="false"/>
          <w:color w:val="000000"/>
          <w:sz w:val="28"/>
        </w:rPr>
        <w:t>
      Просим (прошу) анкетные данные ребенка не изменяя, внести изменения, дополнения в актовую запись о рождении ребенка (подчеркнуть при указании об этом в решении суда)</w:t>
      </w:r>
    </w:p>
    <w:bookmarkEnd w:id="362"/>
    <w:p>
      <w:pPr>
        <w:spacing w:after="0"/>
        <w:ind w:left="0"/>
        <w:jc w:val="both"/>
      </w:pPr>
      <w:bookmarkStart w:name="z565" w:id="363"/>
      <w:r>
        <w:rPr>
          <w:rFonts w:ascii="Times New Roman"/>
          <w:b w:val="false"/>
          <w:i w:val="false"/>
          <w:color w:val="000000"/>
          <w:sz w:val="28"/>
        </w:rPr>
        <w:t>
      Рождение ребенка зарегистрировано _________________________________________</w:t>
      </w:r>
    </w:p>
    <w:bookmarkEnd w:id="363"/>
    <w:p>
      <w:pPr>
        <w:spacing w:after="0"/>
        <w:ind w:left="0"/>
        <w:jc w:val="both"/>
      </w:pPr>
      <w:r>
        <w:rPr>
          <w:rFonts w:ascii="Times New Roman"/>
          <w:b w:val="false"/>
          <w:i w:val="false"/>
          <w:color w:val="000000"/>
          <w:sz w:val="28"/>
        </w:rPr>
        <w:t xml:space="preserve">                                           (наименование регистрирующего органа)</w:t>
      </w:r>
    </w:p>
    <w:bookmarkStart w:name="z566" w:id="364"/>
    <w:p>
      <w:pPr>
        <w:spacing w:after="0"/>
        <w:ind w:left="0"/>
        <w:jc w:val="both"/>
      </w:pPr>
      <w:r>
        <w:rPr>
          <w:rFonts w:ascii="Times New Roman"/>
          <w:b w:val="false"/>
          <w:i w:val="false"/>
          <w:color w:val="000000"/>
          <w:sz w:val="28"/>
        </w:rPr>
        <w:t>
      "_____" __________ 20__ года за № __________</w:t>
      </w:r>
    </w:p>
    <w:bookmarkEnd w:id="364"/>
    <w:bookmarkStart w:name="z567" w:id="365"/>
    <w:p>
      <w:pPr>
        <w:spacing w:after="0"/>
        <w:ind w:left="0"/>
        <w:jc w:val="both"/>
      </w:pPr>
      <w:r>
        <w:rPr>
          <w:rFonts w:ascii="Times New Roman"/>
          <w:b w:val="false"/>
          <w:i w:val="false"/>
          <w:color w:val="000000"/>
          <w:sz w:val="28"/>
        </w:rPr>
        <w:t>
      В регистрирующий орган представлено вступившее в законную силу решение суда об усыновлении (удочерении) № _______ от __________ года, _________ района (города) _____________ области _____________</w:t>
      </w:r>
    </w:p>
    <w:bookmarkEnd w:id="365"/>
    <w:p>
      <w:pPr>
        <w:spacing w:after="0"/>
        <w:ind w:left="0"/>
        <w:jc w:val="both"/>
      </w:pPr>
      <w:bookmarkStart w:name="z568" w:id="366"/>
      <w:r>
        <w:rPr>
          <w:rFonts w:ascii="Times New Roman"/>
          <w:b w:val="false"/>
          <w:i w:val="false"/>
          <w:color w:val="000000"/>
          <w:sz w:val="28"/>
        </w:rPr>
        <w:t>
      Республики _______________ на ребенка _____________________________________</w:t>
      </w:r>
    </w:p>
    <w:bookmarkEnd w:id="366"/>
    <w:p>
      <w:pPr>
        <w:spacing w:after="0"/>
        <w:ind w:left="0"/>
        <w:jc w:val="both"/>
      </w:pPr>
      <w:r>
        <w:rPr>
          <w:rFonts w:ascii="Times New Roman"/>
          <w:b w:val="false"/>
          <w:i w:val="false"/>
          <w:color w:val="000000"/>
          <w:sz w:val="28"/>
        </w:rPr>
        <w:t xml:space="preserve">                                           (имя, отчество (если указано в документах,</w:t>
      </w:r>
    </w:p>
    <w:p>
      <w:pPr>
        <w:spacing w:after="0"/>
        <w:ind w:left="0"/>
        <w:jc w:val="both"/>
      </w:pPr>
      <w:r>
        <w:rPr>
          <w:rFonts w:ascii="Times New Roman"/>
          <w:b w:val="false"/>
          <w:i w:val="false"/>
          <w:color w:val="000000"/>
          <w:sz w:val="28"/>
        </w:rPr>
        <w:t xml:space="preserve">             удостоверяющих личность), фамилия ребенка до усыновления(удочерения)</w:t>
      </w:r>
    </w:p>
    <w:bookmarkStart w:name="z569" w:id="367"/>
    <w:p>
      <w:pPr>
        <w:spacing w:after="0"/>
        <w:ind w:left="0"/>
        <w:jc w:val="both"/>
      </w:pPr>
      <w:r>
        <w:rPr>
          <w:rFonts w:ascii="Times New Roman"/>
          <w:b w:val="false"/>
          <w:i w:val="false"/>
          <w:color w:val="000000"/>
          <w:sz w:val="28"/>
        </w:rPr>
        <w:t>
      Дата рождения ребенка "____" ____________ 20 __ года</w:t>
      </w:r>
    </w:p>
    <w:bookmarkEnd w:id="367"/>
    <w:bookmarkStart w:name="z570" w:id="368"/>
    <w:p>
      <w:pPr>
        <w:spacing w:after="0"/>
        <w:ind w:left="0"/>
        <w:jc w:val="both"/>
      </w:pPr>
      <w:r>
        <w:rPr>
          <w:rFonts w:ascii="Times New Roman"/>
          <w:b w:val="false"/>
          <w:i w:val="false"/>
          <w:color w:val="000000"/>
          <w:sz w:val="28"/>
        </w:rPr>
        <w:t>
      Место рождения ребенка ________________________________________</w:t>
      </w:r>
    </w:p>
    <w:bookmarkEnd w:id="368"/>
    <w:bookmarkStart w:name="z571" w:id="369"/>
    <w:p>
      <w:pPr>
        <w:spacing w:after="0"/>
        <w:ind w:left="0"/>
        <w:jc w:val="both"/>
      </w:pPr>
      <w:r>
        <w:rPr>
          <w:rFonts w:ascii="Times New Roman"/>
          <w:b w:val="false"/>
          <w:i w:val="false"/>
          <w:color w:val="000000"/>
          <w:sz w:val="28"/>
        </w:rPr>
        <w:t xml:space="preserve">
      Одновременно просим внести сведения о родителях (подчеркнуть, если указано в решении суда) и выдать новое свидетельство о рождении.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369"/>
    <w:bookmarkStart w:name="z572" w:id="370"/>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370"/>
    <w:bookmarkStart w:name="z573" w:id="371"/>
    <w:p>
      <w:pPr>
        <w:spacing w:after="0"/>
        <w:ind w:left="0"/>
        <w:jc w:val="both"/>
      </w:pPr>
      <w:r>
        <w:rPr>
          <w:rFonts w:ascii="Times New Roman"/>
          <w:b w:val="false"/>
          <w:i w:val="false"/>
          <w:color w:val="000000"/>
          <w:sz w:val="28"/>
        </w:rPr>
        <w:t>
      Подпись заявителей __________________ ____________ "___" __________20___года</w:t>
      </w:r>
    </w:p>
    <w:bookmarkEnd w:id="371"/>
    <w:bookmarkStart w:name="z574" w:id="372"/>
    <w:p>
      <w:pPr>
        <w:spacing w:after="0"/>
        <w:ind w:left="0"/>
        <w:jc w:val="both"/>
      </w:pPr>
      <w:r>
        <w:rPr>
          <w:rFonts w:ascii="Times New Roman"/>
          <w:b w:val="false"/>
          <w:i w:val="false"/>
          <w:color w:val="000000"/>
          <w:sz w:val="28"/>
        </w:rPr>
        <w:t>
      _____________________________________________________________</w:t>
      </w:r>
    </w:p>
    <w:bookmarkEnd w:id="372"/>
    <w:bookmarkStart w:name="z575" w:id="373"/>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 должностного лица, принявшего заявление)</w:t>
      </w:r>
    </w:p>
    <w:bookmarkEnd w:id="373"/>
    <w:bookmarkStart w:name="z576" w:id="374"/>
    <w:p>
      <w:pPr>
        <w:spacing w:after="0"/>
        <w:ind w:left="0"/>
        <w:jc w:val="both"/>
      </w:pPr>
      <w:r>
        <w:rPr>
          <w:rFonts w:ascii="Times New Roman"/>
          <w:b w:val="false"/>
          <w:i w:val="false"/>
          <w:color w:val="000000"/>
          <w:sz w:val="28"/>
        </w:rPr>
        <w:t>
      № по журналу _______</w:t>
      </w:r>
    </w:p>
    <w:bookmarkEnd w:id="374"/>
    <w:bookmarkStart w:name="z577" w:id="375"/>
    <w:p>
      <w:pPr>
        <w:spacing w:after="0"/>
        <w:ind w:left="0"/>
        <w:jc w:val="both"/>
      </w:pPr>
      <w:r>
        <w:rPr>
          <w:rFonts w:ascii="Times New Roman"/>
          <w:b w:val="false"/>
          <w:i w:val="false"/>
          <w:color w:val="000000"/>
          <w:sz w:val="28"/>
        </w:rPr>
        <w:t>
      ---------------------------------------------------------------- (линия отрыва)</w:t>
      </w:r>
    </w:p>
    <w:bookmarkEnd w:id="375"/>
    <w:bookmarkStart w:name="z578" w:id="376"/>
    <w:p>
      <w:pPr>
        <w:spacing w:after="0"/>
        <w:ind w:left="0"/>
        <w:jc w:val="both"/>
      </w:pPr>
      <w:r>
        <w:rPr>
          <w:rFonts w:ascii="Times New Roman"/>
          <w:b w:val="false"/>
          <w:i w:val="false"/>
          <w:color w:val="000000"/>
          <w:sz w:val="28"/>
        </w:rPr>
        <w:t>
      "____" ________20__ года принято на рассмотрение заявление об усыновлении (удочерении) ребенка. Результаты рассмотрения будут сообщены "____" ______ 20__ года</w:t>
      </w:r>
    </w:p>
    <w:bookmarkEnd w:id="376"/>
    <w:p>
      <w:pPr>
        <w:spacing w:after="0"/>
        <w:ind w:left="0"/>
        <w:jc w:val="both"/>
      </w:pPr>
      <w:bookmarkStart w:name="z579" w:id="377"/>
      <w:r>
        <w:rPr>
          <w:rFonts w:ascii="Times New Roman"/>
          <w:b w:val="false"/>
          <w:i w:val="false"/>
          <w:color w:val="000000"/>
          <w:sz w:val="28"/>
        </w:rPr>
        <w:t>
      Специалист ___________________________________________________________________________</w:t>
      </w:r>
    </w:p>
    <w:bookmarkEnd w:id="377"/>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bookmarkStart w:name="z582" w:id="378"/>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9"/>
          <w:p>
            <w:pPr>
              <w:spacing w:after="20"/>
              <w:ind w:left="20"/>
              <w:jc w:val="both"/>
            </w:pPr>
            <w:r>
              <w:rPr>
                <w:rFonts w:ascii="Times New Roman"/>
                <w:b w:val="false"/>
                <w:i w:val="false"/>
                <w:color w:val="000000"/>
                <w:sz w:val="20"/>
              </w:rPr>
              <w:t>
1. Регистрация заключения брака;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3.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0"/>
          <w:p>
            <w:pPr>
              <w:spacing w:after="20"/>
              <w:ind w:left="20"/>
              <w:jc w:val="both"/>
            </w:pPr>
            <w:r>
              <w:rPr>
                <w:rFonts w:ascii="Times New Roman"/>
                <w:b w:val="false"/>
                <w:i w:val="false"/>
                <w:color w:val="000000"/>
                <w:sz w:val="20"/>
              </w:rPr>
              <w:t>
1) через услугодателя: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1"/>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2"/>
          <w:p>
            <w:pPr>
              <w:spacing w:after="20"/>
              <w:ind w:left="20"/>
              <w:jc w:val="both"/>
            </w:pPr>
            <w:r>
              <w:rPr>
                <w:rFonts w:ascii="Times New Roman"/>
                <w:b w:val="false"/>
                <w:i w:val="false"/>
                <w:color w:val="000000"/>
                <w:sz w:val="20"/>
              </w:rPr>
              <w:t>
Электронная (частично цифровизированная):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83"/>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84"/>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6"/>
          <w:p>
            <w:pPr>
              <w:spacing w:after="20"/>
              <w:ind w:left="20"/>
              <w:jc w:val="both"/>
            </w:pPr>
            <w:r>
              <w:rPr>
                <w:rFonts w:ascii="Times New Roman"/>
                <w:b w:val="false"/>
                <w:i w:val="false"/>
                <w:color w:val="000000"/>
                <w:sz w:val="20"/>
              </w:rPr>
              <w:t>
1. При обращении к услугодателю:</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заключении брака (супружества)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о брачной правоспособности (апостилированная/легализованная,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 В случае необходимости представляется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 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удостоверенное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7"/>
          <w:p>
            <w:pPr>
              <w:spacing w:after="20"/>
              <w:ind w:left="20"/>
              <w:jc w:val="both"/>
            </w:pPr>
            <w:r>
              <w:rPr>
                <w:rFonts w:ascii="Times New Roman"/>
                <w:b w:val="false"/>
                <w:i w:val="false"/>
                <w:color w:val="000000"/>
                <w:sz w:val="20"/>
              </w:rPr>
              <w:t>
В случае подачи заявления: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лицами одного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близкими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регистрирующий орган располагает доказательствами, подтверждающими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8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заключении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 w:id="389"/>
    <w:p>
      <w:pPr>
        <w:spacing w:after="0"/>
        <w:ind w:left="0"/>
        <w:jc w:val="both"/>
      </w:pPr>
      <w:r>
        <w:rPr>
          <w:rFonts w:ascii="Times New Roman"/>
          <w:b w:val="false"/>
          <w:i w:val="false"/>
          <w:color w:val="000000"/>
          <w:sz w:val="28"/>
        </w:rPr>
        <w:t>
      Заявление принято "___"_________20___ года и зарегистрировано в журнале за № __________________________</w:t>
      </w:r>
    </w:p>
    <w:bookmarkEnd w:id="389"/>
    <w:bookmarkStart w:name="z667" w:id="390"/>
    <w:p>
      <w:pPr>
        <w:spacing w:after="0"/>
        <w:ind w:left="0"/>
        <w:jc w:val="both"/>
      </w:pPr>
      <w:r>
        <w:rPr>
          <w:rFonts w:ascii="Times New Roman"/>
          <w:b w:val="false"/>
          <w:i w:val="false"/>
          <w:color w:val="000000"/>
          <w:sz w:val="28"/>
        </w:rPr>
        <w:t>
      Регистрация заключения брака (супружества) назначена на "____" ____________ 20__ года Подпись должностного лица _______</w:t>
      </w:r>
    </w:p>
    <w:bookmarkEnd w:id="390"/>
    <w:bookmarkStart w:name="z668" w:id="391"/>
    <w:p>
      <w:pPr>
        <w:spacing w:after="0"/>
        <w:ind w:left="0"/>
        <w:jc w:val="left"/>
      </w:pPr>
      <w:r>
        <w:rPr>
          <w:rFonts w:ascii="Times New Roman"/>
          <w:b/>
          <w:i w:val="false"/>
          <w:color w:val="000000"/>
        </w:rPr>
        <w:t xml:space="preserve"> Заявление о вступлении в брак (супружество)</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392"/>
    <w:p>
      <w:pPr>
        <w:spacing w:after="0"/>
        <w:ind w:left="0"/>
        <w:jc w:val="both"/>
      </w:pPr>
      <w:r>
        <w:rPr>
          <w:rFonts w:ascii="Times New Roman"/>
          <w:b w:val="false"/>
          <w:i w:val="false"/>
          <w:color w:val="000000"/>
          <w:sz w:val="28"/>
        </w:rPr>
        <w:t>
      Препятствий к заключению брака (супружества) не имеется. После регистрации брака (супружества) желаем носить фамилии и осведомлены о необходимости обмена документов, удостоверяющих личность в течении месяца</w:t>
      </w:r>
    </w:p>
    <w:bookmarkEnd w:id="392"/>
    <w:bookmarkStart w:name="z670" w:id="393"/>
    <w:p>
      <w:pPr>
        <w:spacing w:after="0"/>
        <w:ind w:left="0"/>
        <w:jc w:val="both"/>
      </w:pPr>
      <w:r>
        <w:rPr>
          <w:rFonts w:ascii="Times New Roman"/>
          <w:b w:val="false"/>
          <w:i w:val="false"/>
          <w:color w:val="000000"/>
          <w:sz w:val="28"/>
        </w:rPr>
        <w:t>
      (для лиц, желающих изменить фамилию) супруг ______________________________</w:t>
      </w:r>
    </w:p>
    <w:bookmarkEnd w:id="393"/>
    <w:bookmarkStart w:name="z671" w:id="394"/>
    <w:p>
      <w:pPr>
        <w:spacing w:after="0"/>
        <w:ind w:left="0"/>
        <w:jc w:val="both"/>
      </w:pPr>
      <w:r>
        <w:rPr>
          <w:rFonts w:ascii="Times New Roman"/>
          <w:b w:val="false"/>
          <w:i w:val="false"/>
          <w:color w:val="000000"/>
          <w:sz w:val="28"/>
        </w:rPr>
        <w:t>
      супруга _________________________________________________________________</w:t>
      </w:r>
    </w:p>
    <w:bookmarkEnd w:id="394"/>
    <w:bookmarkStart w:name="z672" w:id="395"/>
    <w:p>
      <w:pPr>
        <w:spacing w:after="0"/>
        <w:ind w:left="0"/>
        <w:jc w:val="both"/>
      </w:pPr>
      <w:r>
        <w:rPr>
          <w:rFonts w:ascii="Times New Roman"/>
          <w:b w:val="false"/>
          <w:i w:val="false"/>
          <w:color w:val="000000"/>
          <w:sz w:val="28"/>
        </w:rPr>
        <w:t xml:space="preserve">
      С условиями и порядком заключения брака (супружества) ознакомлены. Права и обязанности как будущих супругов и родителей разъяснены. Регистрацию брака (супружества) просим провести неторжественной/торжественной обстановке (нужное подчеркнуть). Мы предупреждены о том, что за сокрытие обстоятельств, препятствующих 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 </w:t>
      </w:r>
    </w:p>
    <w:bookmarkEnd w:id="395"/>
    <w:bookmarkStart w:name="z673" w:id="396"/>
    <w:p>
      <w:pPr>
        <w:spacing w:after="0"/>
        <w:ind w:left="0"/>
        <w:jc w:val="both"/>
      </w:pPr>
      <w:r>
        <w:rPr>
          <w:rFonts w:ascii="Times New Roman"/>
          <w:b w:val="false"/>
          <w:i w:val="false"/>
          <w:color w:val="000000"/>
          <w:sz w:val="28"/>
        </w:rPr>
        <w:t xml:space="preserve">
      Согласны на использование сведений, составляющих охраняемую законом тайну, содержащихся в цифровых системах. </w:t>
      </w:r>
    </w:p>
    <w:bookmarkEnd w:id="396"/>
    <w:bookmarkStart w:name="z674" w:id="397"/>
    <w:p>
      <w:pPr>
        <w:spacing w:after="0"/>
        <w:ind w:left="0"/>
        <w:jc w:val="both"/>
      </w:pPr>
      <w:r>
        <w:rPr>
          <w:rFonts w:ascii="Times New Roman"/>
          <w:b w:val="false"/>
          <w:i w:val="false"/>
          <w:color w:val="000000"/>
          <w:sz w:val="28"/>
        </w:rPr>
        <w:t xml:space="preserve">
      Подписи лиц, вступающих в брак (супружество): </w:t>
      </w:r>
    </w:p>
    <w:bookmarkEnd w:id="397"/>
    <w:bookmarkStart w:name="z675" w:id="398"/>
    <w:p>
      <w:pPr>
        <w:spacing w:after="0"/>
        <w:ind w:left="0"/>
        <w:jc w:val="both"/>
      </w:pPr>
      <w:r>
        <w:rPr>
          <w:rFonts w:ascii="Times New Roman"/>
          <w:b w:val="false"/>
          <w:i w:val="false"/>
          <w:color w:val="000000"/>
          <w:sz w:val="28"/>
        </w:rPr>
        <w:t xml:space="preserve">
      Он ______________________________ (подпись и добрачная фамилия) </w:t>
      </w:r>
    </w:p>
    <w:bookmarkEnd w:id="398"/>
    <w:bookmarkStart w:name="z676" w:id="399"/>
    <w:p>
      <w:pPr>
        <w:spacing w:after="0"/>
        <w:ind w:left="0"/>
        <w:jc w:val="both"/>
      </w:pPr>
      <w:r>
        <w:rPr>
          <w:rFonts w:ascii="Times New Roman"/>
          <w:b w:val="false"/>
          <w:i w:val="false"/>
          <w:color w:val="000000"/>
          <w:sz w:val="28"/>
        </w:rPr>
        <w:t xml:space="preserve">
      Она _____________________________ (подпись и добрачная фамилия) </w:t>
      </w:r>
    </w:p>
    <w:bookmarkEnd w:id="399"/>
    <w:bookmarkStart w:name="z677" w:id="400"/>
    <w:p>
      <w:pPr>
        <w:spacing w:after="0"/>
        <w:ind w:left="0"/>
        <w:jc w:val="both"/>
      </w:pPr>
      <w:r>
        <w:rPr>
          <w:rFonts w:ascii="Times New Roman"/>
          <w:b w:val="false"/>
          <w:i w:val="false"/>
          <w:color w:val="000000"/>
          <w:sz w:val="28"/>
        </w:rPr>
        <w:t xml:space="preserve">
      Дата подачи заявления "___" __________20___года </w:t>
      </w:r>
    </w:p>
    <w:bookmarkEnd w:id="400"/>
    <w:bookmarkStart w:name="z678" w:id="401"/>
    <w:p>
      <w:pPr>
        <w:spacing w:after="0"/>
        <w:ind w:left="0"/>
        <w:jc w:val="both"/>
      </w:pPr>
      <w:r>
        <w:rPr>
          <w:rFonts w:ascii="Times New Roman"/>
          <w:b w:val="false"/>
          <w:i w:val="false"/>
          <w:color w:val="000000"/>
          <w:sz w:val="28"/>
        </w:rPr>
        <w:t xml:space="preserve">
      Просим продлить/сократить срок государственной регистрации брака (супружества) и назначить__________________________________ (указать дату, подчеркнуть необходимое) </w:t>
      </w:r>
    </w:p>
    <w:bookmarkEnd w:id="401"/>
    <w:bookmarkStart w:name="z679" w:id="402"/>
    <w:p>
      <w:pPr>
        <w:spacing w:after="0"/>
        <w:ind w:left="0"/>
        <w:jc w:val="both"/>
      </w:pPr>
      <w:r>
        <w:rPr>
          <w:rFonts w:ascii="Times New Roman"/>
          <w:b w:val="false"/>
          <w:i w:val="false"/>
          <w:color w:val="000000"/>
          <w:sz w:val="28"/>
        </w:rPr>
        <w:t>
      Прилагаем следующие подтверждающие документы:</w:t>
      </w:r>
    </w:p>
    <w:bookmarkEnd w:id="402"/>
    <w:bookmarkStart w:name="z680" w:id="403"/>
    <w:p>
      <w:pPr>
        <w:spacing w:after="0"/>
        <w:ind w:left="0"/>
        <w:jc w:val="both"/>
      </w:pPr>
      <w:r>
        <w:rPr>
          <w:rFonts w:ascii="Times New Roman"/>
          <w:b w:val="false"/>
          <w:i w:val="false"/>
          <w:color w:val="000000"/>
          <w:sz w:val="28"/>
        </w:rPr>
        <w:t xml:space="preserve">
      __________________________________________________________________________ </w:t>
      </w:r>
    </w:p>
    <w:bookmarkEnd w:id="403"/>
    <w:bookmarkStart w:name="z681" w:id="404"/>
    <w:p>
      <w:pPr>
        <w:spacing w:after="0"/>
        <w:ind w:left="0"/>
        <w:jc w:val="both"/>
      </w:pPr>
      <w:r>
        <w:rPr>
          <w:rFonts w:ascii="Times New Roman"/>
          <w:b w:val="false"/>
          <w:i w:val="false"/>
          <w:color w:val="000000"/>
          <w:sz w:val="28"/>
        </w:rPr>
        <w:t xml:space="preserve">
      Он ______________________________(подпись) </w:t>
      </w:r>
    </w:p>
    <w:bookmarkEnd w:id="404"/>
    <w:bookmarkStart w:name="z682" w:id="405"/>
    <w:p>
      <w:pPr>
        <w:spacing w:after="0"/>
        <w:ind w:left="0"/>
        <w:jc w:val="both"/>
      </w:pPr>
      <w:r>
        <w:rPr>
          <w:rFonts w:ascii="Times New Roman"/>
          <w:b w:val="false"/>
          <w:i w:val="false"/>
          <w:color w:val="000000"/>
          <w:sz w:val="28"/>
        </w:rPr>
        <w:t>
      Она_____________________________(подпись)</w:t>
      </w:r>
    </w:p>
    <w:bookmarkEnd w:id="405"/>
    <w:bookmarkStart w:name="z683" w:id="406"/>
    <w:p>
      <w:pPr>
        <w:spacing w:after="0"/>
        <w:ind w:left="0"/>
        <w:jc w:val="both"/>
      </w:pPr>
      <w:r>
        <w:rPr>
          <w:rFonts w:ascii="Times New Roman"/>
          <w:b w:val="false"/>
          <w:i w:val="false"/>
          <w:color w:val="000000"/>
          <w:sz w:val="28"/>
        </w:rPr>
        <w:t>
      __________________________________________________________________________</w:t>
      </w:r>
    </w:p>
    <w:bookmarkEnd w:id="406"/>
    <w:p>
      <w:pPr>
        <w:spacing w:after="0"/>
        <w:ind w:left="0"/>
        <w:jc w:val="both"/>
      </w:pPr>
      <w:bookmarkStart w:name="z684" w:id="407"/>
      <w:r>
        <w:rPr>
          <w:rFonts w:ascii="Times New Roman"/>
          <w:b w:val="false"/>
          <w:i w:val="false"/>
          <w:color w:val="000000"/>
          <w:sz w:val="28"/>
        </w:rPr>
        <w:t>
             (имя, отчество (если указано в документах, удостоверяющих личность),</w:t>
      </w:r>
    </w:p>
    <w:bookmarkEnd w:id="407"/>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685" w:id="408"/>
    <w:p>
      <w:pPr>
        <w:spacing w:after="0"/>
        <w:ind w:left="0"/>
        <w:jc w:val="both"/>
      </w:pPr>
      <w:r>
        <w:rPr>
          <w:rFonts w:ascii="Times New Roman"/>
          <w:b w:val="false"/>
          <w:i w:val="false"/>
          <w:color w:val="000000"/>
          <w:sz w:val="28"/>
        </w:rPr>
        <w:t>
      № по журналу ______________</w:t>
      </w:r>
    </w:p>
    <w:bookmarkEnd w:id="408"/>
    <w:bookmarkStart w:name="z686" w:id="409"/>
    <w:p>
      <w:pPr>
        <w:spacing w:after="0"/>
        <w:ind w:left="0"/>
        <w:jc w:val="both"/>
      </w:pPr>
      <w:r>
        <w:rPr>
          <w:rFonts w:ascii="Times New Roman"/>
          <w:b w:val="false"/>
          <w:i w:val="false"/>
          <w:color w:val="000000"/>
          <w:sz w:val="28"/>
        </w:rPr>
        <w:t>
      ------------------------------------------------------------------------------- (линия отрыва)</w:t>
      </w:r>
    </w:p>
    <w:bookmarkEnd w:id="409"/>
    <w:bookmarkStart w:name="z687" w:id="410"/>
    <w:p>
      <w:pPr>
        <w:spacing w:after="0"/>
        <w:ind w:left="0"/>
        <w:jc w:val="both"/>
      </w:pPr>
      <w:r>
        <w:rPr>
          <w:rFonts w:ascii="Times New Roman"/>
          <w:b w:val="false"/>
          <w:i w:val="false"/>
          <w:color w:val="000000"/>
          <w:sz w:val="28"/>
        </w:rPr>
        <w:t>
      "____" ________20__ года принято на рассмотрение заявление о заключении брака (супружества)</w:t>
      </w:r>
    </w:p>
    <w:bookmarkEnd w:id="410"/>
    <w:bookmarkStart w:name="z688" w:id="411"/>
    <w:p>
      <w:pPr>
        <w:spacing w:after="0"/>
        <w:ind w:left="0"/>
        <w:jc w:val="both"/>
      </w:pPr>
      <w:r>
        <w:rPr>
          <w:rFonts w:ascii="Times New Roman"/>
          <w:b w:val="false"/>
          <w:i w:val="false"/>
          <w:color w:val="000000"/>
          <w:sz w:val="28"/>
        </w:rPr>
        <w:t>
      Результаты рассмотрения будут сообщены "____" ___________ 20__ года</w:t>
      </w:r>
    </w:p>
    <w:bookmarkEnd w:id="411"/>
    <w:p>
      <w:pPr>
        <w:spacing w:after="0"/>
        <w:ind w:left="0"/>
        <w:jc w:val="both"/>
      </w:pPr>
      <w:bookmarkStart w:name="z689" w:id="412"/>
      <w:r>
        <w:rPr>
          <w:rFonts w:ascii="Times New Roman"/>
          <w:b w:val="false"/>
          <w:i w:val="false"/>
          <w:color w:val="000000"/>
          <w:sz w:val="28"/>
        </w:rPr>
        <w:t>
      Специалист _______________________________________________________________</w:t>
      </w:r>
    </w:p>
    <w:bookmarkEnd w:id="412"/>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693" w:id="413"/>
    <w:p>
      <w:pPr>
        <w:spacing w:after="0"/>
        <w:ind w:left="0"/>
        <w:jc w:val="left"/>
      </w:pPr>
      <w:r>
        <w:rPr>
          <w:rFonts w:ascii="Times New Roman"/>
          <w:b/>
          <w:i w:val="false"/>
          <w:color w:val="000000"/>
        </w:rPr>
        <w:t xml:space="preserve"> Заявление о снижении брачного (супружеского) возраста</w:t>
      </w:r>
    </w:p>
    <w:bookmarkEnd w:id="413"/>
    <w:bookmarkStart w:name="z694" w:id="414"/>
    <w:p>
      <w:pPr>
        <w:spacing w:after="0"/>
        <w:ind w:left="0"/>
        <w:jc w:val="both"/>
      </w:pPr>
      <w:r>
        <w:rPr>
          <w:rFonts w:ascii="Times New Roman"/>
          <w:b w:val="false"/>
          <w:i w:val="false"/>
          <w:color w:val="000000"/>
          <w:sz w:val="28"/>
        </w:rPr>
        <w:t>
      Просим Вас снизить брачный (супружеский) возраст дочери/сына/</w:t>
      </w:r>
    </w:p>
    <w:bookmarkEnd w:id="414"/>
    <w:p>
      <w:pPr>
        <w:spacing w:after="0"/>
        <w:ind w:left="0"/>
        <w:jc w:val="both"/>
      </w:pPr>
      <w:bookmarkStart w:name="z695" w:id="415"/>
      <w:r>
        <w:rPr>
          <w:rFonts w:ascii="Times New Roman"/>
          <w:b w:val="false"/>
          <w:i w:val="false"/>
          <w:color w:val="000000"/>
          <w:sz w:val="28"/>
        </w:rPr>
        <w:t>
      _______________________________________________________________________</w:t>
      </w:r>
    </w:p>
    <w:bookmarkEnd w:id="415"/>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bookmarkStart w:name="z696" w:id="416"/>
      <w:r>
        <w:rPr>
          <w:rFonts w:ascii="Times New Roman"/>
          <w:b w:val="false"/>
          <w:i w:val="false"/>
          <w:color w:val="000000"/>
          <w:sz w:val="28"/>
        </w:rPr>
        <w:t>
      __________________________________________________________________________</w:t>
      </w:r>
    </w:p>
    <w:bookmarkEnd w:id="416"/>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(супружеского) возраста: _________________________________________________________</w:t>
      </w:r>
    </w:p>
    <w:bookmarkStart w:name="z697" w:id="417"/>
    <w:p>
      <w:pPr>
        <w:spacing w:after="0"/>
        <w:ind w:left="0"/>
        <w:jc w:val="both"/>
      </w:pPr>
      <w:r>
        <w:rPr>
          <w:rFonts w:ascii="Times New Roman"/>
          <w:b w:val="false"/>
          <w:i w:val="false"/>
          <w:color w:val="000000"/>
          <w:sz w:val="28"/>
        </w:rPr>
        <w:t>
      для вступления в брак (супружество) с гражданином (гражданкой) ___________</w:t>
      </w:r>
    </w:p>
    <w:bookmarkEnd w:id="417"/>
    <w:bookmarkStart w:name="z698" w:id="418"/>
    <w:p>
      <w:pPr>
        <w:spacing w:after="0"/>
        <w:ind w:left="0"/>
        <w:jc w:val="both"/>
      </w:pPr>
      <w:r>
        <w:rPr>
          <w:rFonts w:ascii="Times New Roman"/>
          <w:b w:val="false"/>
          <w:i w:val="false"/>
          <w:color w:val="000000"/>
          <w:sz w:val="28"/>
        </w:rPr>
        <w:t>
      ________________________________________________________________________</w:t>
      </w:r>
    </w:p>
    <w:bookmarkEnd w:id="418"/>
    <w:bookmarkStart w:name="z699" w:id="419"/>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419"/>
    <w:p>
      <w:pPr>
        <w:spacing w:after="0"/>
        <w:ind w:left="0"/>
        <w:jc w:val="both"/>
      </w:pPr>
      <w:bookmarkStart w:name="z700" w:id="420"/>
      <w:r>
        <w:rPr>
          <w:rFonts w:ascii="Times New Roman"/>
          <w:b w:val="false"/>
          <w:i w:val="false"/>
          <w:color w:val="000000"/>
          <w:sz w:val="28"/>
        </w:rPr>
        <w:t>
      _______________________________________________________________________</w:t>
      </w:r>
    </w:p>
    <w:bookmarkEnd w:id="420"/>
    <w:p>
      <w:pPr>
        <w:spacing w:after="0"/>
        <w:ind w:left="0"/>
        <w:jc w:val="both"/>
      </w:pPr>
      <w:r>
        <w:rPr>
          <w:rFonts w:ascii="Times New Roman"/>
          <w:b w:val="false"/>
          <w:i w:val="false"/>
          <w:color w:val="000000"/>
          <w:sz w:val="28"/>
        </w:rPr>
        <w:t xml:space="preserve">                               (дата рождения)</w:t>
      </w:r>
    </w:p>
    <w:bookmarkStart w:name="z701" w:id="421"/>
    <w:p>
      <w:pPr>
        <w:spacing w:after="0"/>
        <w:ind w:left="0"/>
        <w:jc w:val="both"/>
      </w:pPr>
      <w:r>
        <w:rPr>
          <w:rFonts w:ascii="Times New Roman"/>
          <w:b w:val="false"/>
          <w:i w:val="false"/>
          <w:color w:val="000000"/>
          <w:sz w:val="28"/>
        </w:rPr>
        <w:t>
      Прилагаем следующие документы:__________________________________________</w:t>
      </w:r>
    </w:p>
    <w:bookmarkEnd w:id="421"/>
    <w:bookmarkStart w:name="z702" w:id="422"/>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w:t>
      </w:r>
    </w:p>
    <w:bookmarkEnd w:id="422"/>
    <w:bookmarkStart w:name="z703" w:id="423"/>
    <w:p>
      <w:pPr>
        <w:spacing w:after="0"/>
        <w:ind w:left="0"/>
        <w:jc w:val="both"/>
      </w:pPr>
      <w:r>
        <w:rPr>
          <w:rFonts w:ascii="Times New Roman"/>
          <w:b w:val="false"/>
          <w:i w:val="false"/>
          <w:color w:val="000000"/>
          <w:sz w:val="28"/>
        </w:rPr>
        <w:t xml:space="preserve">
      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w:t>
      </w:r>
    </w:p>
    <w:bookmarkEnd w:id="423"/>
    <w:bookmarkStart w:name="z704" w:id="424"/>
    <w:p>
      <w:pPr>
        <w:spacing w:after="0"/>
        <w:ind w:left="0"/>
        <w:jc w:val="both"/>
      </w:pPr>
      <w:r>
        <w:rPr>
          <w:rFonts w:ascii="Times New Roman"/>
          <w:b w:val="false"/>
          <w:i w:val="false"/>
          <w:color w:val="000000"/>
          <w:sz w:val="28"/>
        </w:rPr>
        <w:t>
      административных правонарушениях" налагается административное взыскание.</w:t>
      </w:r>
    </w:p>
    <w:bookmarkEnd w:id="424"/>
    <w:bookmarkStart w:name="z705" w:id="425"/>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bookmarkEnd w:id="425"/>
    <w:bookmarkStart w:name="z706" w:id="426"/>
    <w:p>
      <w:pPr>
        <w:spacing w:after="0"/>
        <w:ind w:left="0"/>
        <w:jc w:val="both"/>
      </w:pPr>
      <w:r>
        <w:rPr>
          <w:rFonts w:ascii="Times New Roman"/>
          <w:b w:val="false"/>
          <w:i w:val="false"/>
          <w:color w:val="000000"/>
          <w:sz w:val="28"/>
        </w:rPr>
        <w:t>
      содержащихся в цифровых системах.</w:t>
      </w:r>
    </w:p>
    <w:bookmarkEnd w:id="426"/>
    <w:bookmarkStart w:name="z707" w:id="427"/>
    <w:p>
      <w:pPr>
        <w:spacing w:after="0"/>
        <w:ind w:left="0"/>
        <w:jc w:val="both"/>
      </w:pPr>
      <w:r>
        <w:rPr>
          <w:rFonts w:ascii="Times New Roman"/>
          <w:b w:val="false"/>
          <w:i w:val="false"/>
          <w:color w:val="000000"/>
          <w:sz w:val="28"/>
        </w:rPr>
        <w:t>
       Согласие лиц, вступающих в брак (супружество):</w:t>
      </w:r>
    </w:p>
    <w:bookmarkEnd w:id="427"/>
    <w:bookmarkStart w:name="z708" w:id="428"/>
    <w:p>
      <w:pPr>
        <w:spacing w:after="0"/>
        <w:ind w:left="0"/>
        <w:jc w:val="both"/>
      </w:pPr>
      <w:r>
        <w:rPr>
          <w:rFonts w:ascii="Times New Roman"/>
          <w:b w:val="false"/>
          <w:i w:val="false"/>
          <w:color w:val="000000"/>
          <w:sz w:val="28"/>
        </w:rPr>
        <w:t>
      ____________________________________ _____________________________________</w:t>
      </w:r>
    </w:p>
    <w:bookmarkEnd w:id="428"/>
    <w:bookmarkStart w:name="z709" w:id="429"/>
    <w:p>
      <w:pPr>
        <w:spacing w:after="0"/>
        <w:ind w:left="0"/>
        <w:jc w:val="both"/>
      </w:pPr>
      <w:r>
        <w:rPr>
          <w:rFonts w:ascii="Times New Roman"/>
          <w:b w:val="false"/>
          <w:i w:val="false"/>
          <w:color w:val="000000"/>
          <w:sz w:val="28"/>
        </w:rPr>
        <w:t xml:space="preserve">
      Я (мы) представители лиц не достигших брачного возраста, вступающих в брак </w:t>
      </w:r>
    </w:p>
    <w:bookmarkEnd w:id="429"/>
    <w:bookmarkStart w:name="z710" w:id="430"/>
    <w:p>
      <w:pPr>
        <w:spacing w:after="0"/>
        <w:ind w:left="0"/>
        <w:jc w:val="both"/>
      </w:pPr>
      <w:r>
        <w:rPr>
          <w:rFonts w:ascii="Times New Roman"/>
          <w:b w:val="false"/>
          <w:i w:val="false"/>
          <w:color w:val="000000"/>
          <w:sz w:val="28"/>
        </w:rPr>
        <w:t>
      (супружество), даем свое разрешение на регистрацию брака (супружества).</w:t>
      </w:r>
    </w:p>
    <w:bookmarkEnd w:id="430"/>
    <w:bookmarkStart w:name="z711" w:id="431"/>
    <w:p>
      <w:pPr>
        <w:spacing w:after="0"/>
        <w:ind w:left="0"/>
        <w:jc w:val="both"/>
      </w:pPr>
      <w:r>
        <w:rPr>
          <w:rFonts w:ascii="Times New Roman"/>
          <w:b w:val="false"/>
          <w:i w:val="false"/>
          <w:color w:val="000000"/>
          <w:sz w:val="28"/>
        </w:rPr>
        <w:t>
      Подписи родителей (попечителей):</w:t>
      </w:r>
    </w:p>
    <w:bookmarkEnd w:id="431"/>
    <w:bookmarkStart w:name="z712" w:id="432"/>
    <w:p>
      <w:pPr>
        <w:spacing w:after="0"/>
        <w:ind w:left="0"/>
        <w:jc w:val="both"/>
      </w:pPr>
      <w:r>
        <w:rPr>
          <w:rFonts w:ascii="Times New Roman"/>
          <w:b w:val="false"/>
          <w:i w:val="false"/>
          <w:color w:val="000000"/>
          <w:sz w:val="28"/>
        </w:rPr>
        <w:t>
      ______________________________________ ___________________________________</w:t>
      </w:r>
    </w:p>
    <w:bookmarkEnd w:id="432"/>
    <w:bookmarkStart w:name="z713" w:id="433"/>
    <w:p>
      <w:pPr>
        <w:spacing w:after="0"/>
        <w:ind w:left="0"/>
        <w:jc w:val="both"/>
      </w:pPr>
      <w:r>
        <w:rPr>
          <w:rFonts w:ascii="Times New Roman"/>
          <w:b w:val="false"/>
          <w:i w:val="false"/>
          <w:color w:val="000000"/>
          <w:sz w:val="28"/>
        </w:rPr>
        <w:t>
      "____" _________ 20 __ года "____" ________ 20 ___ года</w:t>
      </w:r>
    </w:p>
    <w:bookmarkEnd w:id="433"/>
    <w:p>
      <w:pPr>
        <w:spacing w:after="0"/>
        <w:ind w:left="0"/>
        <w:jc w:val="both"/>
      </w:pPr>
      <w:bookmarkStart w:name="z714" w:id="434"/>
      <w:r>
        <w:rPr>
          <w:rFonts w:ascii="Times New Roman"/>
          <w:b w:val="false"/>
          <w:i w:val="false"/>
          <w:color w:val="000000"/>
          <w:sz w:val="28"/>
        </w:rPr>
        <w:t>
      __________________________________________________________________________</w:t>
      </w:r>
    </w:p>
    <w:bookmarkEnd w:id="434"/>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715" w:id="435"/>
    <w:p>
      <w:pPr>
        <w:spacing w:after="0"/>
        <w:ind w:left="0"/>
        <w:jc w:val="both"/>
      </w:pPr>
      <w:r>
        <w:rPr>
          <w:rFonts w:ascii="Times New Roman"/>
          <w:b w:val="false"/>
          <w:i w:val="false"/>
          <w:color w:val="000000"/>
          <w:sz w:val="28"/>
        </w:rPr>
        <w:t>
      № по журналу _______</w:t>
      </w:r>
    </w:p>
    <w:bookmarkEnd w:id="435"/>
    <w:bookmarkStart w:name="z716" w:id="436"/>
    <w:p>
      <w:pPr>
        <w:spacing w:after="0"/>
        <w:ind w:left="0"/>
        <w:jc w:val="both"/>
      </w:pPr>
      <w:r>
        <w:rPr>
          <w:rFonts w:ascii="Times New Roman"/>
          <w:b w:val="false"/>
          <w:i w:val="false"/>
          <w:color w:val="000000"/>
          <w:sz w:val="28"/>
        </w:rPr>
        <w:t xml:space="preserve">
      ------------------------------------------------------------------------------ (линия отрыва) </w:t>
      </w:r>
    </w:p>
    <w:bookmarkEnd w:id="436"/>
    <w:bookmarkStart w:name="z717" w:id="437"/>
    <w:p>
      <w:pPr>
        <w:spacing w:after="0"/>
        <w:ind w:left="0"/>
        <w:jc w:val="both"/>
      </w:pPr>
      <w:r>
        <w:rPr>
          <w:rFonts w:ascii="Times New Roman"/>
          <w:b w:val="false"/>
          <w:i w:val="false"/>
          <w:color w:val="000000"/>
          <w:sz w:val="28"/>
        </w:rPr>
        <w:t xml:space="preserve">
      "____" ________20__ года принято на рассмотрение заявление о снижении брачного </w:t>
      </w:r>
    </w:p>
    <w:bookmarkEnd w:id="437"/>
    <w:bookmarkStart w:name="z718" w:id="438"/>
    <w:p>
      <w:pPr>
        <w:spacing w:after="0"/>
        <w:ind w:left="0"/>
        <w:jc w:val="both"/>
      </w:pPr>
      <w:r>
        <w:rPr>
          <w:rFonts w:ascii="Times New Roman"/>
          <w:b w:val="false"/>
          <w:i w:val="false"/>
          <w:color w:val="000000"/>
          <w:sz w:val="28"/>
        </w:rPr>
        <w:t xml:space="preserve">
      (супружеского) возраста. Результаты рассмотрения будут сообщены "____" ___ 20__ года </w:t>
      </w:r>
    </w:p>
    <w:bookmarkEnd w:id="438"/>
    <w:p>
      <w:pPr>
        <w:spacing w:after="0"/>
        <w:ind w:left="0"/>
        <w:jc w:val="both"/>
      </w:pPr>
      <w:bookmarkStart w:name="z719" w:id="439"/>
      <w:r>
        <w:rPr>
          <w:rFonts w:ascii="Times New Roman"/>
          <w:b w:val="false"/>
          <w:i w:val="false"/>
          <w:color w:val="000000"/>
          <w:sz w:val="28"/>
        </w:rPr>
        <w:t>
      Специалист _______________________________________________________________</w:t>
      </w:r>
    </w:p>
    <w:bookmarkEnd w:id="439"/>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722" w:id="440"/>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41"/>
          <w:p>
            <w:pPr>
              <w:spacing w:after="20"/>
              <w:ind w:left="20"/>
              <w:jc w:val="both"/>
            </w:pPr>
            <w:r>
              <w:rPr>
                <w:rFonts w:ascii="Times New Roman"/>
                <w:b w:val="false"/>
                <w:i w:val="false"/>
                <w:color w:val="000000"/>
                <w:sz w:val="20"/>
              </w:rPr>
              <w:t>
1. Регистрация расторжения брака;</w:t>
            </w:r>
          </w:p>
          <w:bookmarkEnd w:id="441"/>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42"/>
          <w:p>
            <w:pPr>
              <w:spacing w:after="20"/>
              <w:ind w:left="20"/>
              <w:jc w:val="both"/>
            </w:pPr>
            <w:r>
              <w:rPr>
                <w:rFonts w:ascii="Times New Roman"/>
                <w:b w:val="false"/>
                <w:i w:val="false"/>
                <w:color w:val="000000"/>
                <w:sz w:val="20"/>
              </w:rPr>
              <w:t>
1) через услугодателя:</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4) посредством портала: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43"/>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Месячный срок не может быть сокращен; 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Регистрация расторжения брака; Бумажная: Регистрация расторжения брака;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44"/>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bookmarkEnd w:id="444"/>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45"/>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4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47"/>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вступившем в законную силу решении суда о признании супруга безвестно отсутствующим, недееспособным, ограниченно дееспособным или приговор суда/выписка из приговора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повторном обращении для государственной регистрации расторжения брака (супружества) по взаимному согласию супругов в тот же регистрирующий орган, если один из супругов не может явиться для государственной регистрации расторжения брака (супружества) после истечения месячного срока дополнительно предоставляется нотариально удостоверенное согласие на расторжение брака (супружества).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4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4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цифровой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расторжении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Заявление принято "____"</w:t>
            </w:r>
            <w:r>
              <w:br/>
            </w:r>
            <w:r>
              <w:rPr>
                <w:rFonts w:ascii="Times New Roman"/>
                <w:b w:val="false"/>
                <w:i w:val="false"/>
                <w:color w:val="000000"/>
                <w:sz w:val="20"/>
              </w:rPr>
              <w:t>_______________ 20 __ года и</w:t>
            </w:r>
            <w:r>
              <w:br/>
            </w:r>
            <w:r>
              <w:rPr>
                <w:rFonts w:ascii="Times New Roman"/>
                <w:b w:val="false"/>
                <w:i w:val="false"/>
                <w:color w:val="000000"/>
                <w:sz w:val="20"/>
              </w:rPr>
              <w:t>зарегистрировано в журнале за №</w:t>
            </w:r>
            <w:r>
              <w:br/>
            </w:r>
            <w:r>
              <w:rPr>
                <w:rFonts w:ascii="Times New Roman"/>
                <w:b w:val="false"/>
                <w:i w:val="false"/>
                <w:color w:val="000000"/>
                <w:sz w:val="20"/>
              </w:rPr>
              <w:t>___________________</w:t>
            </w:r>
            <w:r>
              <w:br/>
            </w:r>
            <w:r>
              <w:rPr>
                <w:rFonts w:ascii="Times New Roman"/>
                <w:b w:val="false"/>
                <w:i w:val="false"/>
                <w:color w:val="000000"/>
                <w:sz w:val="20"/>
              </w:rPr>
              <w:t>Регистрация расторжения</w:t>
            </w:r>
            <w:r>
              <w:br/>
            </w:r>
            <w:r>
              <w:rPr>
                <w:rFonts w:ascii="Times New Roman"/>
                <w:b w:val="false"/>
                <w:i w:val="false"/>
                <w:color w:val="000000"/>
                <w:sz w:val="20"/>
              </w:rPr>
              <w:t xml:space="preserve"> брака (супружества) назначена</w:t>
            </w:r>
            <w:r>
              <w:br/>
            </w:r>
            <w:r>
              <w:rPr>
                <w:rFonts w:ascii="Times New Roman"/>
                <w:b w:val="false"/>
                <w:i w:val="false"/>
                <w:color w:val="000000"/>
                <w:sz w:val="20"/>
              </w:rPr>
              <w:t xml:space="preserve"> на "____"___________________</w:t>
            </w:r>
            <w:r>
              <w:br/>
            </w:r>
            <w:r>
              <w:rPr>
                <w:rFonts w:ascii="Times New Roman"/>
                <w:b w:val="false"/>
                <w:i w:val="false"/>
                <w:color w:val="000000"/>
                <w:sz w:val="20"/>
              </w:rPr>
              <w:t>___ 20___ года</w:t>
            </w:r>
            <w:r>
              <w:br/>
            </w:r>
            <w:r>
              <w:rPr>
                <w:rFonts w:ascii="Times New Roman"/>
                <w:b w:val="false"/>
                <w:i w:val="false"/>
                <w:color w:val="000000"/>
                <w:sz w:val="20"/>
              </w:rPr>
              <w:t>Подпись должностного лица _____</w:t>
            </w:r>
            <w:r>
              <w:br/>
            </w:r>
            <w:r>
              <w:rPr>
                <w:rFonts w:ascii="Times New Roman"/>
                <w:b w:val="false"/>
                <w:i w:val="false"/>
                <w:color w:val="000000"/>
                <w:sz w:val="20"/>
              </w:rPr>
              <w:t>В___________________________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 xml:space="preserve"> (имя, отчество (если указано</w:t>
            </w:r>
            <w:r>
              <w:br/>
            </w:r>
            <w:r>
              <w:rPr>
                <w:rFonts w:ascii="Times New Roman"/>
                <w:b w:val="false"/>
                <w:i w:val="false"/>
                <w:color w:val="000000"/>
                <w:sz w:val="20"/>
              </w:rPr>
              <w:t xml:space="preserve"> 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 xml:space="preserve"> (номер, кем и когда выдан)</w:t>
            </w:r>
            <w:r>
              <w:br/>
            </w:r>
            <w:r>
              <w:rPr>
                <w:rFonts w:ascii="Times New Roman"/>
                <w:b w:val="false"/>
                <w:i w:val="false"/>
                <w:color w:val="000000"/>
                <w:sz w:val="20"/>
              </w:rPr>
              <w:t>ИИН________________________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 xml:space="preserve"> № тел. _____________________</w:t>
            </w:r>
            <w:r>
              <w:br/>
            </w:r>
            <w:r>
              <w:rPr>
                <w:rFonts w:ascii="Times New Roman"/>
                <w:b w:val="false"/>
                <w:i w:val="false"/>
                <w:color w:val="000000"/>
                <w:sz w:val="20"/>
              </w:rPr>
              <w:t xml:space="preserve"> уд. личности № _____________</w:t>
            </w:r>
            <w:r>
              <w:br/>
            </w:r>
            <w:r>
              <w:rPr>
                <w:rFonts w:ascii="Times New Roman"/>
                <w:b w:val="false"/>
                <w:i w:val="false"/>
                <w:color w:val="000000"/>
                <w:sz w:val="20"/>
              </w:rPr>
              <w:t xml:space="preserve"> (номер, кем и когда выдан)</w:t>
            </w:r>
            <w:r>
              <w:br/>
            </w:r>
            <w:r>
              <w:rPr>
                <w:rFonts w:ascii="Times New Roman"/>
                <w:b w:val="false"/>
                <w:i w:val="false"/>
                <w:color w:val="000000"/>
                <w:sz w:val="20"/>
              </w:rPr>
              <w:t>ИИН_______________________</w:t>
            </w:r>
          </w:p>
        </w:tc>
      </w:tr>
    </w:tbl>
    <w:bookmarkStart w:name="z783" w:id="450"/>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w:t>
      </w:r>
    </w:p>
    <w:bookmarkEnd w:id="450"/>
    <w:bookmarkStart w:name="z784" w:id="451"/>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удостоверяющих личност (номер, кем и когда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452"/>
    <w:p>
      <w:pPr>
        <w:spacing w:after="0"/>
        <w:ind w:left="0"/>
        <w:jc w:val="both"/>
      </w:pPr>
      <w:r>
        <w:rPr>
          <w:rFonts w:ascii="Times New Roman"/>
          <w:b w:val="false"/>
          <w:i w:val="false"/>
          <w:color w:val="000000"/>
          <w:sz w:val="28"/>
        </w:rPr>
        <w:t>
      С условиями и порядком расторжения брака (супружества) ознакомлены. Осведомлены о необходимости обмена документов, удостоверяющих личность в течении месяца после регистрации расторжения брака (супружества) (для лиц, желающих изменить фамилию).</w:t>
      </w:r>
    </w:p>
    <w:bookmarkEnd w:id="452"/>
    <w:bookmarkStart w:name="z786" w:id="453"/>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налагается административное взыскание.</w:t>
      </w:r>
    </w:p>
    <w:bookmarkEnd w:id="453"/>
    <w:bookmarkStart w:name="z787" w:id="454"/>
    <w:p>
      <w:pPr>
        <w:spacing w:after="0"/>
        <w:ind w:left="0"/>
        <w:jc w:val="both"/>
      </w:pPr>
      <w:r>
        <w:rPr>
          <w:rFonts w:ascii="Times New Roman"/>
          <w:b w:val="false"/>
          <w:i w:val="false"/>
          <w:color w:val="000000"/>
          <w:sz w:val="28"/>
        </w:rPr>
        <w:t>
      Согласен (-ы) на использование сведений, составляющих охраняемую законом тайну, содержащихся в цифровых системах.</w:t>
      </w:r>
    </w:p>
    <w:bookmarkEnd w:id="454"/>
    <w:bookmarkStart w:name="z788" w:id="455"/>
    <w:p>
      <w:pPr>
        <w:spacing w:after="0"/>
        <w:ind w:left="0"/>
        <w:jc w:val="both"/>
      </w:pPr>
      <w:r>
        <w:rPr>
          <w:rFonts w:ascii="Times New Roman"/>
          <w:b w:val="false"/>
          <w:i w:val="false"/>
          <w:color w:val="000000"/>
          <w:sz w:val="28"/>
        </w:rPr>
        <w:t>
      Подписи лиц, расторгающих брак (супружество):</w:t>
      </w:r>
    </w:p>
    <w:bookmarkEnd w:id="455"/>
    <w:p>
      <w:pPr>
        <w:spacing w:after="0"/>
        <w:ind w:left="0"/>
        <w:jc w:val="both"/>
      </w:pPr>
      <w:bookmarkStart w:name="z789" w:id="456"/>
      <w:r>
        <w:rPr>
          <w:rFonts w:ascii="Times New Roman"/>
          <w:b w:val="false"/>
          <w:i w:val="false"/>
          <w:color w:val="000000"/>
          <w:sz w:val="28"/>
        </w:rPr>
        <w:t>
       Он ______________________________________________________________________</w:t>
      </w:r>
    </w:p>
    <w:bookmarkEnd w:id="456"/>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bookmarkStart w:name="z790" w:id="457"/>
      <w:r>
        <w:rPr>
          <w:rFonts w:ascii="Times New Roman"/>
          <w:b w:val="false"/>
          <w:i w:val="false"/>
          <w:color w:val="000000"/>
          <w:sz w:val="28"/>
        </w:rPr>
        <w:t>
       Она _____________________________________________________________________</w:t>
      </w:r>
    </w:p>
    <w:bookmarkEnd w:id="457"/>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bookmarkStart w:name="z791" w:id="458"/>
    <w:p>
      <w:pPr>
        <w:spacing w:after="0"/>
        <w:ind w:left="0"/>
        <w:jc w:val="both"/>
      </w:pPr>
      <w:r>
        <w:rPr>
          <w:rFonts w:ascii="Times New Roman"/>
          <w:b w:val="false"/>
          <w:i w:val="false"/>
          <w:color w:val="000000"/>
          <w:sz w:val="28"/>
        </w:rPr>
        <w:t>
      "____" ______________ 20 ___ года</w:t>
      </w:r>
    </w:p>
    <w:bookmarkEnd w:id="458"/>
    <w:p>
      <w:pPr>
        <w:spacing w:after="0"/>
        <w:ind w:left="0"/>
        <w:jc w:val="both"/>
      </w:pPr>
      <w:bookmarkStart w:name="z792" w:id="459"/>
      <w:r>
        <w:rPr>
          <w:rFonts w:ascii="Times New Roman"/>
          <w:b w:val="false"/>
          <w:i w:val="false"/>
          <w:color w:val="000000"/>
          <w:sz w:val="28"/>
        </w:rPr>
        <w:t>
      __________________________________________________________________________</w:t>
      </w:r>
    </w:p>
    <w:bookmarkEnd w:id="459"/>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793" w:id="460"/>
    <w:p>
      <w:pPr>
        <w:spacing w:after="0"/>
        <w:ind w:left="0"/>
        <w:jc w:val="both"/>
      </w:pPr>
      <w:r>
        <w:rPr>
          <w:rFonts w:ascii="Times New Roman"/>
          <w:b w:val="false"/>
          <w:i w:val="false"/>
          <w:color w:val="000000"/>
          <w:sz w:val="28"/>
        </w:rPr>
        <w:t>
       № по журналу _______</w:t>
      </w:r>
    </w:p>
    <w:bookmarkEnd w:id="460"/>
    <w:bookmarkStart w:name="z794" w:id="461"/>
    <w:p>
      <w:pPr>
        <w:spacing w:after="0"/>
        <w:ind w:left="0"/>
        <w:jc w:val="both"/>
      </w:pPr>
      <w:r>
        <w:rPr>
          <w:rFonts w:ascii="Times New Roman"/>
          <w:b w:val="false"/>
          <w:i w:val="false"/>
          <w:color w:val="000000"/>
          <w:sz w:val="28"/>
        </w:rPr>
        <w:t>
      ----------------------------------------------------------------------------------------- (линия отрыва)</w:t>
      </w:r>
    </w:p>
    <w:bookmarkEnd w:id="461"/>
    <w:bookmarkStart w:name="z795" w:id="462"/>
    <w:p>
      <w:pPr>
        <w:spacing w:after="0"/>
        <w:ind w:left="0"/>
        <w:jc w:val="both"/>
      </w:pPr>
      <w:r>
        <w:rPr>
          <w:rFonts w:ascii="Times New Roman"/>
          <w:b w:val="false"/>
          <w:i w:val="false"/>
          <w:color w:val="000000"/>
          <w:sz w:val="28"/>
        </w:rPr>
        <w:t xml:space="preserve">
      "____" ________20__ года принято на рассмотрение заявление о государственной </w:t>
      </w:r>
    </w:p>
    <w:bookmarkEnd w:id="462"/>
    <w:bookmarkStart w:name="z796" w:id="463"/>
    <w:p>
      <w:pPr>
        <w:spacing w:after="0"/>
        <w:ind w:left="0"/>
        <w:jc w:val="both"/>
      </w:pPr>
      <w:r>
        <w:rPr>
          <w:rFonts w:ascii="Times New Roman"/>
          <w:b w:val="false"/>
          <w:i w:val="false"/>
          <w:color w:val="000000"/>
          <w:sz w:val="28"/>
        </w:rPr>
        <w:t>
       регистрации расторжения брака (супружества)</w:t>
      </w:r>
    </w:p>
    <w:bookmarkEnd w:id="463"/>
    <w:bookmarkStart w:name="z797" w:id="464"/>
    <w:p>
      <w:pPr>
        <w:spacing w:after="0"/>
        <w:ind w:left="0"/>
        <w:jc w:val="both"/>
      </w:pPr>
      <w:r>
        <w:rPr>
          <w:rFonts w:ascii="Times New Roman"/>
          <w:b w:val="false"/>
          <w:i w:val="false"/>
          <w:color w:val="000000"/>
          <w:sz w:val="28"/>
        </w:rPr>
        <w:t>
      Результаты рассмотрения будут сообщены "____" ___________ 20__ года</w:t>
      </w:r>
    </w:p>
    <w:bookmarkEnd w:id="464"/>
    <w:p>
      <w:pPr>
        <w:spacing w:after="0"/>
        <w:ind w:left="0"/>
        <w:jc w:val="both"/>
      </w:pPr>
      <w:bookmarkStart w:name="z798" w:id="465"/>
      <w:r>
        <w:rPr>
          <w:rFonts w:ascii="Times New Roman"/>
          <w:b w:val="false"/>
          <w:i w:val="false"/>
          <w:color w:val="000000"/>
          <w:sz w:val="28"/>
        </w:rPr>
        <w:t>
      Специалист _______________________________________________________________</w:t>
      </w:r>
    </w:p>
    <w:bookmarkEnd w:id="465"/>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Направлено__________________</w:t>
            </w:r>
            <w:r>
              <w:br/>
            </w:r>
            <w:r>
              <w:rPr>
                <w:rFonts w:ascii="Times New Roman"/>
                <w:b w:val="false"/>
                <w:i w:val="false"/>
                <w:color w:val="000000"/>
                <w:sz w:val="20"/>
              </w:rPr>
              <w:t>ответ ожидается "__" ____ 20__ года</w:t>
            </w:r>
            <w:r>
              <w:br/>
            </w:r>
            <w:r>
              <w:rPr>
                <w:rFonts w:ascii="Times New Roman"/>
                <w:b w:val="false"/>
                <w:i w:val="false"/>
                <w:color w:val="000000"/>
                <w:sz w:val="20"/>
              </w:rPr>
              <w:t>"__" ______ 20__ года получен ответ</w:t>
            </w:r>
            <w:r>
              <w:br/>
            </w:r>
            <w:r>
              <w:rPr>
                <w:rFonts w:ascii="Times New Roman"/>
                <w:b w:val="false"/>
                <w:i w:val="false"/>
                <w:color w:val="000000"/>
                <w:sz w:val="20"/>
              </w:rPr>
              <w:t xml:space="preserve">об отсутствии спора, о наличии </w:t>
            </w:r>
            <w:r>
              <w:br/>
            </w:r>
            <w:r>
              <w:rPr>
                <w:rFonts w:ascii="Times New Roman"/>
                <w:b w:val="false"/>
                <w:i w:val="false"/>
                <w:color w:val="000000"/>
                <w:sz w:val="20"/>
              </w:rPr>
              <w:t>спора, ответ не получен (нужное подчеркнуть)</w:t>
            </w:r>
            <w:r>
              <w:br/>
            </w:r>
            <w:r>
              <w:rPr>
                <w:rFonts w:ascii="Times New Roman"/>
                <w:b w:val="false"/>
                <w:i w:val="false"/>
                <w:color w:val="000000"/>
                <w:sz w:val="20"/>
              </w:rPr>
              <w:t>В___________________________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801" w:id="466"/>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w:t>
      </w:r>
    </w:p>
    <w:bookmarkEnd w:id="466"/>
    <w:p>
      <w:pPr>
        <w:spacing w:after="0"/>
        <w:ind w:left="0"/>
        <w:jc w:val="both"/>
      </w:pPr>
      <w:bookmarkStart w:name="z802" w:id="467"/>
      <w:r>
        <w:rPr>
          <w:rFonts w:ascii="Times New Roman"/>
          <w:b w:val="false"/>
          <w:i w:val="false"/>
          <w:color w:val="000000"/>
          <w:sz w:val="28"/>
        </w:rPr>
        <w:t>
      Прошу расторгнуть брак (супружество) с</w:t>
      </w:r>
    </w:p>
    <w:bookmarkEnd w:id="46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 основании решения/приговора _____________________________________________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о _______________________________ от "____" _________ 20__ года № _______</w:t>
      </w:r>
    </w:p>
    <w:bookmarkStart w:name="z803" w:id="468"/>
    <w:p>
      <w:pPr>
        <w:spacing w:after="0"/>
        <w:ind w:left="0"/>
        <w:jc w:val="both"/>
      </w:pPr>
      <w:r>
        <w:rPr>
          <w:rFonts w:ascii="Times New Roman"/>
          <w:b w:val="false"/>
          <w:i w:val="false"/>
          <w:color w:val="000000"/>
          <w:sz w:val="28"/>
        </w:rPr>
        <w:t>
      Сведения о расторгающих брак (супружество):</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4" w:id="469"/>
      <w:r>
        <w:rPr>
          <w:rFonts w:ascii="Times New Roman"/>
          <w:b w:val="false"/>
          <w:i w:val="false"/>
          <w:color w:val="000000"/>
          <w:sz w:val="28"/>
        </w:rPr>
        <w:t>
      Почтовый адрес</w:t>
      </w:r>
    </w:p>
    <w:bookmarkEnd w:id="46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осужденного супруга, опекуна недееспособного супруга, опекуна над имуществом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безвестно отсутствующего супруга, указать точный адрес)</w:t>
      </w:r>
    </w:p>
    <w:bookmarkStart w:name="z805" w:id="470"/>
    <w:p>
      <w:pPr>
        <w:spacing w:after="0"/>
        <w:ind w:left="0"/>
        <w:jc w:val="both"/>
      </w:pPr>
      <w:r>
        <w:rPr>
          <w:rFonts w:ascii="Times New Roman"/>
          <w:b w:val="false"/>
          <w:i w:val="false"/>
          <w:color w:val="000000"/>
          <w:sz w:val="28"/>
        </w:rPr>
        <w:t>
      Осведомлены о необходимости обмена</w:t>
      </w:r>
    </w:p>
    <w:bookmarkEnd w:id="470"/>
    <w:bookmarkStart w:name="z806" w:id="471"/>
    <w:p>
      <w:pPr>
        <w:spacing w:after="0"/>
        <w:ind w:left="0"/>
        <w:jc w:val="both"/>
      </w:pPr>
      <w:r>
        <w:rPr>
          <w:rFonts w:ascii="Times New Roman"/>
          <w:b w:val="false"/>
          <w:i w:val="false"/>
          <w:color w:val="000000"/>
          <w:sz w:val="28"/>
        </w:rPr>
        <w:t>
      К заявлению прилагаем (ю): ________________________________________________</w:t>
      </w:r>
    </w:p>
    <w:bookmarkEnd w:id="471"/>
    <w:bookmarkStart w:name="z807" w:id="472"/>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налагается административное взыскание.</w:t>
      </w:r>
    </w:p>
    <w:bookmarkEnd w:id="472"/>
    <w:bookmarkStart w:name="z808" w:id="473"/>
    <w:p>
      <w:pPr>
        <w:spacing w:after="0"/>
        <w:ind w:left="0"/>
        <w:jc w:val="both"/>
      </w:pPr>
      <w:r>
        <w:rPr>
          <w:rFonts w:ascii="Times New Roman"/>
          <w:b w:val="false"/>
          <w:i w:val="false"/>
          <w:color w:val="000000"/>
          <w:sz w:val="28"/>
        </w:rPr>
        <w:t>
      Согласен (-ы) на использование сведений, составляющих охраняемую законом тайну, содержащихся в цифровых системах.</w:t>
      </w:r>
    </w:p>
    <w:bookmarkEnd w:id="473"/>
    <w:bookmarkStart w:name="z809" w:id="474"/>
    <w:p>
      <w:pPr>
        <w:spacing w:after="0"/>
        <w:ind w:left="0"/>
        <w:jc w:val="both"/>
      </w:pPr>
      <w:r>
        <w:rPr>
          <w:rFonts w:ascii="Times New Roman"/>
          <w:b w:val="false"/>
          <w:i w:val="false"/>
          <w:color w:val="000000"/>
          <w:sz w:val="28"/>
        </w:rPr>
        <w:t>
      Подпись заявителя:</w:t>
      </w:r>
    </w:p>
    <w:bookmarkEnd w:id="474"/>
    <w:bookmarkStart w:name="z810" w:id="475"/>
    <w:p>
      <w:pPr>
        <w:spacing w:after="0"/>
        <w:ind w:left="0"/>
        <w:jc w:val="both"/>
      </w:pPr>
      <w:r>
        <w:rPr>
          <w:rFonts w:ascii="Times New Roman"/>
          <w:b w:val="false"/>
          <w:i w:val="false"/>
          <w:color w:val="000000"/>
          <w:sz w:val="28"/>
        </w:rPr>
        <w:t>
      Он ______________________________________________________________________</w:t>
      </w:r>
    </w:p>
    <w:bookmarkEnd w:id="475"/>
    <w:bookmarkStart w:name="z811" w:id="476"/>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476"/>
    <w:bookmarkStart w:name="z812" w:id="477"/>
    <w:p>
      <w:pPr>
        <w:spacing w:after="0"/>
        <w:ind w:left="0"/>
        <w:jc w:val="both"/>
      </w:pPr>
      <w:r>
        <w:rPr>
          <w:rFonts w:ascii="Times New Roman"/>
          <w:b w:val="false"/>
          <w:i w:val="false"/>
          <w:color w:val="000000"/>
          <w:sz w:val="28"/>
        </w:rPr>
        <w:t>
      Она ______________________________________________________________________</w:t>
      </w:r>
    </w:p>
    <w:bookmarkEnd w:id="477"/>
    <w:bookmarkStart w:name="z813" w:id="478"/>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 "____" _____________ 20 ___ года</w:t>
      </w:r>
    </w:p>
    <w:bookmarkEnd w:id="478"/>
    <w:bookmarkStart w:name="z814" w:id="479"/>
    <w:p>
      <w:pPr>
        <w:spacing w:after="0"/>
        <w:ind w:left="0"/>
        <w:jc w:val="both"/>
      </w:pPr>
      <w:r>
        <w:rPr>
          <w:rFonts w:ascii="Times New Roman"/>
          <w:b w:val="false"/>
          <w:i w:val="false"/>
          <w:color w:val="000000"/>
          <w:sz w:val="28"/>
        </w:rPr>
        <w:t>
      _____________________________________________________________________</w:t>
      </w:r>
    </w:p>
    <w:bookmarkEnd w:id="479"/>
    <w:bookmarkStart w:name="z815" w:id="480"/>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480"/>
    <w:bookmarkStart w:name="z816" w:id="481"/>
    <w:p>
      <w:pPr>
        <w:spacing w:after="0"/>
        <w:ind w:left="0"/>
        <w:jc w:val="both"/>
      </w:pPr>
      <w:r>
        <w:rPr>
          <w:rFonts w:ascii="Times New Roman"/>
          <w:b w:val="false"/>
          <w:i w:val="false"/>
          <w:color w:val="000000"/>
          <w:sz w:val="28"/>
        </w:rPr>
        <w:t>
      должностного лица, принявшего заявление)</w:t>
      </w:r>
    </w:p>
    <w:bookmarkEnd w:id="481"/>
    <w:bookmarkStart w:name="z817" w:id="482"/>
    <w:p>
      <w:pPr>
        <w:spacing w:after="0"/>
        <w:ind w:left="0"/>
        <w:jc w:val="both"/>
      </w:pPr>
      <w:r>
        <w:rPr>
          <w:rFonts w:ascii="Times New Roman"/>
          <w:b w:val="false"/>
          <w:i w:val="false"/>
          <w:color w:val="000000"/>
          <w:sz w:val="28"/>
        </w:rPr>
        <w:t>
      № по журналу _______</w:t>
      </w:r>
    </w:p>
    <w:bookmarkEnd w:id="482"/>
    <w:bookmarkStart w:name="z818" w:id="483"/>
    <w:p>
      <w:pPr>
        <w:spacing w:after="0"/>
        <w:ind w:left="0"/>
        <w:jc w:val="both"/>
      </w:pPr>
      <w:r>
        <w:rPr>
          <w:rFonts w:ascii="Times New Roman"/>
          <w:b w:val="false"/>
          <w:i w:val="false"/>
          <w:color w:val="000000"/>
          <w:sz w:val="28"/>
        </w:rPr>
        <w:t>
      ------------------------------------------------------------------------------------------- (линия отрыва)</w:t>
      </w:r>
    </w:p>
    <w:bookmarkEnd w:id="483"/>
    <w:bookmarkStart w:name="z819" w:id="484"/>
    <w:p>
      <w:pPr>
        <w:spacing w:after="0"/>
        <w:ind w:left="0"/>
        <w:jc w:val="both"/>
      </w:pPr>
      <w:r>
        <w:rPr>
          <w:rFonts w:ascii="Times New Roman"/>
          <w:b w:val="false"/>
          <w:i w:val="false"/>
          <w:color w:val="000000"/>
          <w:sz w:val="28"/>
        </w:rPr>
        <w:t>
      "__" ________20__ года принято на рассмотрение заявление о государственной</w:t>
      </w:r>
    </w:p>
    <w:bookmarkEnd w:id="484"/>
    <w:bookmarkStart w:name="z820" w:id="485"/>
    <w:p>
      <w:pPr>
        <w:spacing w:after="0"/>
        <w:ind w:left="0"/>
        <w:jc w:val="both"/>
      </w:pPr>
      <w:r>
        <w:rPr>
          <w:rFonts w:ascii="Times New Roman"/>
          <w:b w:val="false"/>
          <w:i w:val="false"/>
          <w:color w:val="000000"/>
          <w:sz w:val="28"/>
        </w:rPr>
        <w:t>
      регистрации расторжения брака (супружества)</w:t>
      </w:r>
    </w:p>
    <w:bookmarkEnd w:id="485"/>
    <w:bookmarkStart w:name="z821" w:id="486"/>
    <w:p>
      <w:pPr>
        <w:spacing w:after="0"/>
        <w:ind w:left="0"/>
        <w:jc w:val="both"/>
      </w:pPr>
      <w:r>
        <w:rPr>
          <w:rFonts w:ascii="Times New Roman"/>
          <w:b w:val="false"/>
          <w:i w:val="false"/>
          <w:color w:val="000000"/>
          <w:sz w:val="28"/>
        </w:rPr>
        <w:t>
      Результаты рассмотрения будут сообщены "____" ___________ 20__ года</w:t>
      </w:r>
    </w:p>
    <w:bookmarkEnd w:id="486"/>
    <w:bookmarkStart w:name="z822" w:id="487"/>
    <w:p>
      <w:pPr>
        <w:spacing w:after="0"/>
        <w:ind w:left="0"/>
        <w:jc w:val="both"/>
      </w:pPr>
      <w:r>
        <w:rPr>
          <w:rFonts w:ascii="Times New Roman"/>
          <w:b w:val="false"/>
          <w:i w:val="false"/>
          <w:color w:val="000000"/>
          <w:sz w:val="28"/>
        </w:rPr>
        <w:t>
      Специалист ______________________________________________________________</w:t>
      </w:r>
    </w:p>
    <w:bookmarkEnd w:id="487"/>
    <w:bookmarkStart w:name="z823" w:id="488"/>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 личность),</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w:t>
            </w:r>
          </w:p>
        </w:tc>
      </w:tr>
    </w:tbl>
    <w:bookmarkStart w:name="z828" w:id="489"/>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расторжения брака (супружества) одного из супругов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w:t>
      </w:r>
    </w:p>
    <w:bookmarkEnd w:id="489"/>
    <w:p>
      <w:pPr>
        <w:spacing w:after="0"/>
        <w:ind w:left="0"/>
        <w:jc w:val="both"/>
      </w:pPr>
      <w:bookmarkStart w:name="z829" w:id="490"/>
      <w:r>
        <w:rPr>
          <w:rFonts w:ascii="Times New Roman"/>
          <w:b w:val="false"/>
          <w:i w:val="false"/>
          <w:color w:val="000000"/>
          <w:sz w:val="28"/>
        </w:rPr>
        <w:t>
      Прошу расторгнуть брак (супружество) с</w:t>
      </w:r>
    </w:p>
    <w:bookmarkEnd w:id="490"/>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_____________________________________________________________________________</w:t>
      </w:r>
    </w:p>
    <w:bookmarkStart w:name="z830" w:id="491"/>
    <w:p>
      <w:pPr>
        <w:spacing w:after="0"/>
        <w:ind w:left="0"/>
        <w:jc w:val="both"/>
      </w:pPr>
      <w:r>
        <w:rPr>
          <w:rFonts w:ascii="Times New Roman"/>
          <w:b w:val="false"/>
          <w:i w:val="false"/>
          <w:color w:val="000000"/>
          <w:sz w:val="28"/>
        </w:rPr>
        <w:t>
      На основании постановления органа уголовного преследования об объявлении в международный розыск от "____" _____ 20__ года № _____</w:t>
      </w:r>
    </w:p>
    <w:bookmarkEnd w:id="491"/>
    <w:bookmarkStart w:name="z831" w:id="492"/>
    <w:p>
      <w:pPr>
        <w:spacing w:after="0"/>
        <w:ind w:left="0"/>
        <w:jc w:val="both"/>
      </w:pPr>
      <w:r>
        <w:rPr>
          <w:rFonts w:ascii="Times New Roman"/>
          <w:b w:val="false"/>
          <w:i w:val="false"/>
          <w:color w:val="000000"/>
          <w:sz w:val="28"/>
        </w:rPr>
        <w:t>
      Сведения о расторгающих брак (супружество):</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493"/>
    <w:p>
      <w:pPr>
        <w:spacing w:after="0"/>
        <w:ind w:left="0"/>
        <w:jc w:val="both"/>
      </w:pPr>
      <w:r>
        <w:rPr>
          <w:rFonts w:ascii="Times New Roman"/>
          <w:b w:val="false"/>
          <w:i w:val="false"/>
          <w:color w:val="000000"/>
          <w:sz w:val="28"/>
        </w:rPr>
        <w:t>
      Осведомлен (-а) о необходимости обмена документов, удостоверяющих личность в течении месяца после регистрации расторжения брака (супружества) (для лиц, желающих изменить фамилию). К заявлению прилагаю: _________________________________________________</w:t>
      </w:r>
    </w:p>
    <w:bookmarkEnd w:id="493"/>
    <w:bookmarkStart w:name="z833" w:id="494"/>
    <w:p>
      <w:pPr>
        <w:spacing w:after="0"/>
        <w:ind w:left="0"/>
        <w:jc w:val="both"/>
      </w:pPr>
      <w:r>
        <w:rPr>
          <w:rFonts w:ascii="Times New Roman"/>
          <w:b w:val="false"/>
          <w:i w:val="false"/>
          <w:color w:val="000000"/>
          <w:sz w:val="28"/>
        </w:rPr>
        <w:t xml:space="preserve">
      Я предупрежден (-а) о том, что за нарушением правил записи актов гражданского 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налагается административное взыскание. Согласен (-а) на использование сведений, составляющих охраняемую законом тайну, содержащихся в цифровых системах.</w:t>
      </w:r>
    </w:p>
    <w:bookmarkEnd w:id="494"/>
    <w:bookmarkStart w:name="z834" w:id="495"/>
    <w:p>
      <w:pPr>
        <w:spacing w:after="0"/>
        <w:ind w:left="0"/>
        <w:jc w:val="both"/>
      </w:pPr>
      <w:r>
        <w:rPr>
          <w:rFonts w:ascii="Times New Roman"/>
          <w:b w:val="false"/>
          <w:i w:val="false"/>
          <w:color w:val="000000"/>
          <w:sz w:val="28"/>
        </w:rPr>
        <w:t>
      Подпись заявителя:_________________________________________________________</w:t>
      </w:r>
    </w:p>
    <w:bookmarkEnd w:id="495"/>
    <w:bookmarkStart w:name="z835" w:id="496"/>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496"/>
    <w:bookmarkStart w:name="z836" w:id="497"/>
    <w:p>
      <w:pPr>
        <w:spacing w:after="0"/>
        <w:ind w:left="0"/>
        <w:jc w:val="both"/>
      </w:pPr>
      <w:r>
        <w:rPr>
          <w:rFonts w:ascii="Times New Roman"/>
          <w:b w:val="false"/>
          <w:i w:val="false"/>
          <w:color w:val="000000"/>
          <w:sz w:val="28"/>
        </w:rPr>
        <w:t>
      "____" _____________ 20 ___ года должностного лица, принявшего заявление)</w:t>
      </w:r>
    </w:p>
    <w:bookmarkEnd w:id="497"/>
    <w:bookmarkStart w:name="z837" w:id="498"/>
    <w:p>
      <w:pPr>
        <w:spacing w:after="0"/>
        <w:ind w:left="0"/>
        <w:jc w:val="both"/>
      </w:pPr>
      <w:r>
        <w:rPr>
          <w:rFonts w:ascii="Times New Roman"/>
          <w:b w:val="false"/>
          <w:i w:val="false"/>
          <w:color w:val="000000"/>
          <w:sz w:val="28"/>
        </w:rPr>
        <w:t>
      № по журналу _______</w:t>
      </w:r>
    </w:p>
    <w:bookmarkEnd w:id="498"/>
    <w:bookmarkStart w:name="z838" w:id="499"/>
    <w:p>
      <w:pPr>
        <w:spacing w:after="0"/>
        <w:ind w:left="0"/>
        <w:jc w:val="both"/>
      </w:pPr>
      <w:r>
        <w:rPr>
          <w:rFonts w:ascii="Times New Roman"/>
          <w:b w:val="false"/>
          <w:i w:val="false"/>
          <w:color w:val="000000"/>
          <w:sz w:val="28"/>
        </w:rPr>
        <w:t>
      ----------------------------------------------------------------------------------------------(линия отрыва)</w:t>
      </w:r>
    </w:p>
    <w:bookmarkEnd w:id="499"/>
    <w:bookmarkStart w:name="z839" w:id="500"/>
    <w:p>
      <w:pPr>
        <w:spacing w:after="0"/>
        <w:ind w:left="0"/>
        <w:jc w:val="both"/>
      </w:pPr>
      <w:r>
        <w:rPr>
          <w:rFonts w:ascii="Times New Roman"/>
          <w:b w:val="false"/>
          <w:i w:val="false"/>
          <w:color w:val="000000"/>
          <w:sz w:val="28"/>
        </w:rPr>
        <w:t>
      "__" ________20__ года принято на рассмотрение заявление о государственной регистрации расторжения брака (супружества)</w:t>
      </w:r>
    </w:p>
    <w:bookmarkEnd w:id="500"/>
    <w:bookmarkStart w:name="z840" w:id="501"/>
    <w:p>
      <w:pPr>
        <w:spacing w:after="0"/>
        <w:ind w:left="0"/>
        <w:jc w:val="both"/>
      </w:pPr>
      <w:r>
        <w:rPr>
          <w:rFonts w:ascii="Times New Roman"/>
          <w:b w:val="false"/>
          <w:i w:val="false"/>
          <w:color w:val="000000"/>
          <w:sz w:val="28"/>
        </w:rPr>
        <w:t>
      Результаты рассмотрения будут сообщены "____" ___________ 20__ года</w:t>
      </w:r>
    </w:p>
    <w:bookmarkEnd w:id="501"/>
    <w:p>
      <w:pPr>
        <w:spacing w:after="0"/>
        <w:ind w:left="0"/>
        <w:jc w:val="both"/>
      </w:pPr>
      <w:bookmarkStart w:name="z841" w:id="502"/>
      <w:r>
        <w:rPr>
          <w:rFonts w:ascii="Times New Roman"/>
          <w:b w:val="false"/>
          <w:i w:val="false"/>
          <w:color w:val="000000"/>
          <w:sz w:val="28"/>
        </w:rPr>
        <w:t>
      Специалист________________________________________________________________</w:t>
      </w:r>
    </w:p>
    <w:bookmarkEnd w:id="502"/>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844" w:id="503"/>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04"/>
          <w:p>
            <w:pPr>
              <w:spacing w:after="20"/>
              <w:ind w:left="20"/>
              <w:jc w:val="both"/>
            </w:pPr>
            <w:r>
              <w:rPr>
                <w:rFonts w:ascii="Times New Roman"/>
                <w:b w:val="false"/>
                <w:i w:val="false"/>
                <w:color w:val="000000"/>
                <w:sz w:val="20"/>
              </w:rPr>
              <w:t>
1. Регистрация смерти;</w:t>
            </w:r>
          </w:p>
          <w:bookmarkEnd w:id="504"/>
          <w:p>
            <w:pPr>
              <w:spacing w:after="20"/>
              <w:ind w:left="20"/>
              <w:jc w:val="both"/>
            </w:pPr>
            <w:r>
              <w:rPr>
                <w:rFonts w:ascii="Times New Roman"/>
                <w:b w:val="false"/>
                <w:i w:val="false"/>
                <w:color w:val="000000"/>
                <w:sz w:val="20"/>
              </w:rPr>
              <w:t>
2.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05"/>
          <w:p>
            <w:pPr>
              <w:spacing w:after="20"/>
              <w:ind w:left="20"/>
              <w:jc w:val="both"/>
            </w:pPr>
            <w:r>
              <w:rPr>
                <w:rFonts w:ascii="Times New Roman"/>
                <w:b w:val="false"/>
                <w:i w:val="false"/>
                <w:color w:val="000000"/>
                <w:sz w:val="20"/>
              </w:rPr>
              <w:t>
1) через услугодателя:</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Регистрация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06"/>
          <w:p>
            <w:pPr>
              <w:spacing w:after="20"/>
              <w:ind w:left="20"/>
              <w:jc w:val="both"/>
            </w:pPr>
            <w:r>
              <w:rPr>
                <w:rFonts w:ascii="Times New Roman"/>
                <w:b w:val="false"/>
                <w:i w:val="false"/>
                <w:color w:val="000000"/>
                <w:sz w:val="20"/>
              </w:rPr>
              <w:t>
Срок регистрации смерти - 1 (один) рабочий день;</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7"/>
          <w:p>
            <w:pPr>
              <w:spacing w:after="20"/>
              <w:ind w:left="20"/>
              <w:jc w:val="both"/>
            </w:pPr>
            <w:r>
              <w:rPr>
                <w:rFonts w:ascii="Times New Roman"/>
                <w:b w:val="false"/>
                <w:i w:val="false"/>
                <w:color w:val="000000"/>
                <w:sz w:val="20"/>
              </w:rPr>
              <w:t>
Электронная (частично цифровизированная):</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рнесение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08"/>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09"/>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10"/>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11"/>
          <w:p>
            <w:pPr>
              <w:spacing w:after="20"/>
              <w:ind w:left="20"/>
              <w:jc w:val="both"/>
            </w:pPr>
            <w:r>
              <w:rPr>
                <w:rFonts w:ascii="Times New Roman"/>
                <w:b w:val="false"/>
                <w:i w:val="false"/>
                <w:color w:val="000000"/>
                <w:sz w:val="20"/>
              </w:rPr>
              <w:t>
1) заявление о государственной регистрации смерти по форме согласно приложению 21 к Правилам;</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документе установленной формы о смерти, выданный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умершего (при его наличии, в случае отсутствия удостоверения личности умершего в заявлении указать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военный билет умершего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(если по фамилии и (или) отчеству услугополучателя не прослеживается родственная связь) документ, подтверждающий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1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1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r>
              <w:br/>
            </w:r>
            <w:r>
              <w:rPr>
                <w:rFonts w:ascii="Times New Roman"/>
                <w:b w:val="false"/>
                <w:i w:val="false"/>
                <w:color w:val="000000"/>
                <w:sz w:val="20"/>
              </w:rPr>
              <w:t>В________________________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заявителей)</w:t>
            </w:r>
            <w:r>
              <w:br/>
            </w:r>
            <w:r>
              <w:rPr>
                <w:rFonts w:ascii="Times New Roman"/>
                <w:b w:val="false"/>
                <w:i w:val="false"/>
                <w:color w:val="000000"/>
                <w:sz w:val="20"/>
              </w:rPr>
              <w:t>проживающих по</w:t>
            </w:r>
            <w:r>
              <w:br/>
            </w:r>
            <w:r>
              <w:rPr>
                <w:rFonts w:ascii="Times New Roman"/>
                <w:b w:val="false"/>
                <w:i w:val="false"/>
                <w:color w:val="000000"/>
                <w:sz w:val="20"/>
              </w:rPr>
              <w:t>адресу:______________________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906" w:id="514"/>
    <w:p>
      <w:pPr>
        <w:spacing w:after="0"/>
        <w:ind w:left="0"/>
        <w:jc w:val="left"/>
      </w:pPr>
      <w:r>
        <w:rPr>
          <w:rFonts w:ascii="Times New Roman"/>
          <w:b/>
          <w:i w:val="false"/>
          <w:color w:val="000000"/>
        </w:rPr>
        <w:t xml:space="preserve"> Заявление о государственной регистрации смерти</w:t>
      </w:r>
    </w:p>
    <w:bookmarkEnd w:id="514"/>
    <w:bookmarkStart w:name="z907" w:id="515"/>
    <w:p>
      <w:pPr>
        <w:spacing w:after="0"/>
        <w:ind w:left="0"/>
        <w:jc w:val="both"/>
      </w:pPr>
      <w:r>
        <w:rPr>
          <w:rFonts w:ascii="Times New Roman"/>
          <w:b w:val="false"/>
          <w:i w:val="false"/>
          <w:color w:val="000000"/>
          <w:sz w:val="28"/>
        </w:rPr>
        <w:t>
      Прошу произвести государственную регистрацию смерти</w:t>
      </w:r>
    </w:p>
    <w:bookmarkEnd w:id="515"/>
    <w:bookmarkStart w:name="z908" w:id="516"/>
    <w:p>
      <w:pPr>
        <w:spacing w:after="0"/>
        <w:ind w:left="0"/>
        <w:jc w:val="both"/>
      </w:pPr>
      <w:r>
        <w:rPr>
          <w:rFonts w:ascii="Times New Roman"/>
          <w:b w:val="false"/>
          <w:i w:val="false"/>
          <w:color w:val="000000"/>
          <w:sz w:val="28"/>
        </w:rPr>
        <w:t>
      __________________________________________________________________</w:t>
      </w:r>
    </w:p>
    <w:bookmarkEnd w:id="516"/>
    <w:bookmarkStart w:name="z909" w:id="517"/>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 умершего, _________________________________________________________________________</w:t>
      </w:r>
    </w:p>
    <w:bookmarkEnd w:id="517"/>
    <w:bookmarkStart w:name="z910" w:id="518"/>
    <w:p>
      <w:pPr>
        <w:spacing w:after="0"/>
        <w:ind w:left="0"/>
        <w:jc w:val="both"/>
      </w:pPr>
      <w:r>
        <w:rPr>
          <w:rFonts w:ascii="Times New Roman"/>
          <w:b w:val="false"/>
          <w:i w:val="false"/>
          <w:color w:val="000000"/>
          <w:sz w:val="28"/>
        </w:rPr>
        <w:t>
      дата рождения умершего, _________________________________________________________________________</w:t>
      </w:r>
    </w:p>
    <w:bookmarkEnd w:id="518"/>
    <w:bookmarkStart w:name="z911" w:id="519"/>
    <w:p>
      <w:pPr>
        <w:spacing w:after="0"/>
        <w:ind w:left="0"/>
        <w:jc w:val="both"/>
      </w:pPr>
      <w:r>
        <w:rPr>
          <w:rFonts w:ascii="Times New Roman"/>
          <w:b w:val="false"/>
          <w:i w:val="false"/>
          <w:color w:val="000000"/>
          <w:sz w:val="28"/>
        </w:rPr>
        <w:t>
      последнее место жительство умершего, _________________________________________________________________________</w:t>
      </w:r>
    </w:p>
    <w:bookmarkEnd w:id="519"/>
    <w:bookmarkStart w:name="z912" w:id="520"/>
    <w:p>
      <w:pPr>
        <w:spacing w:after="0"/>
        <w:ind w:left="0"/>
        <w:jc w:val="both"/>
      </w:pPr>
      <w:r>
        <w:rPr>
          <w:rFonts w:ascii="Times New Roman"/>
          <w:b w:val="false"/>
          <w:i w:val="false"/>
          <w:color w:val="000000"/>
          <w:sz w:val="28"/>
        </w:rPr>
        <w:t>
      семейное положение умершего, _________________________________________________________________________</w:t>
      </w:r>
    </w:p>
    <w:bookmarkEnd w:id="520"/>
    <w:bookmarkStart w:name="z913" w:id="521"/>
    <w:p>
      <w:pPr>
        <w:spacing w:after="0"/>
        <w:ind w:left="0"/>
        <w:jc w:val="both"/>
      </w:pPr>
      <w:r>
        <w:rPr>
          <w:rFonts w:ascii="Times New Roman"/>
          <w:b w:val="false"/>
          <w:i w:val="false"/>
          <w:color w:val="000000"/>
          <w:sz w:val="28"/>
        </w:rPr>
        <w:t>
      дата смерти умершего, _________________________________________________________________________</w:t>
      </w:r>
    </w:p>
    <w:bookmarkEnd w:id="521"/>
    <w:bookmarkStart w:name="z914" w:id="522"/>
    <w:p>
      <w:pPr>
        <w:spacing w:after="0"/>
        <w:ind w:left="0"/>
        <w:jc w:val="both"/>
      </w:pPr>
      <w:r>
        <w:rPr>
          <w:rFonts w:ascii="Times New Roman"/>
          <w:b w:val="false"/>
          <w:i w:val="false"/>
          <w:color w:val="000000"/>
          <w:sz w:val="28"/>
        </w:rPr>
        <w:t>
      причина смерти умершего)</w:t>
      </w:r>
    </w:p>
    <w:bookmarkEnd w:id="522"/>
    <w:bookmarkStart w:name="z915" w:id="523"/>
    <w:p>
      <w:pPr>
        <w:spacing w:after="0"/>
        <w:ind w:left="0"/>
        <w:jc w:val="both"/>
      </w:pPr>
      <w:r>
        <w:rPr>
          <w:rFonts w:ascii="Times New Roman"/>
          <w:b w:val="false"/>
          <w:i w:val="false"/>
          <w:color w:val="000000"/>
          <w:sz w:val="28"/>
        </w:rPr>
        <w:t>
      Осведомлен (-а) о необходимости сдачи оригиналов документов, удостоверяющих личность и военного билета (при наличии) умершего.</w:t>
      </w:r>
    </w:p>
    <w:bookmarkEnd w:id="523"/>
    <w:bookmarkStart w:name="z916" w:id="524"/>
    <w:p>
      <w:pPr>
        <w:spacing w:after="0"/>
        <w:ind w:left="0"/>
        <w:jc w:val="both"/>
      </w:pPr>
      <w:r>
        <w:rPr>
          <w:rFonts w:ascii="Times New Roman"/>
          <w:b w:val="false"/>
          <w:i w:val="false"/>
          <w:color w:val="000000"/>
          <w:sz w:val="28"/>
        </w:rPr>
        <w:t>
      К заявлению прилагаю _________________________________________________________________________</w:t>
      </w:r>
    </w:p>
    <w:bookmarkEnd w:id="524"/>
    <w:bookmarkStart w:name="z917" w:id="525"/>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525"/>
    <w:bookmarkStart w:name="z918" w:id="526"/>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 "____" ___________ 20__ года _______________________ подпись</w:t>
      </w:r>
    </w:p>
    <w:bookmarkEnd w:id="526"/>
    <w:p>
      <w:pPr>
        <w:spacing w:after="0"/>
        <w:ind w:left="0"/>
        <w:jc w:val="both"/>
      </w:pPr>
      <w:bookmarkStart w:name="z919" w:id="527"/>
      <w:r>
        <w:rPr>
          <w:rFonts w:ascii="Times New Roman"/>
          <w:b w:val="false"/>
          <w:i w:val="false"/>
          <w:color w:val="000000"/>
          <w:sz w:val="28"/>
        </w:rPr>
        <w:t>
      ________________________________________________________________________</w:t>
      </w:r>
    </w:p>
    <w:bookmarkEnd w:id="527"/>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должностного лица, принявшего заявление)</w:t>
      </w:r>
    </w:p>
    <w:bookmarkStart w:name="z920" w:id="528"/>
    <w:p>
      <w:pPr>
        <w:spacing w:after="0"/>
        <w:ind w:left="0"/>
        <w:jc w:val="both"/>
      </w:pPr>
      <w:r>
        <w:rPr>
          <w:rFonts w:ascii="Times New Roman"/>
          <w:b w:val="false"/>
          <w:i w:val="false"/>
          <w:color w:val="000000"/>
          <w:sz w:val="28"/>
        </w:rPr>
        <w:t>
      № по журналу __________</w:t>
      </w:r>
    </w:p>
    <w:bookmarkEnd w:id="528"/>
    <w:bookmarkStart w:name="z921" w:id="529"/>
    <w:p>
      <w:pPr>
        <w:spacing w:after="0"/>
        <w:ind w:left="0"/>
        <w:jc w:val="both"/>
      </w:pPr>
      <w:r>
        <w:rPr>
          <w:rFonts w:ascii="Times New Roman"/>
          <w:b w:val="false"/>
          <w:i w:val="false"/>
          <w:color w:val="000000"/>
          <w:sz w:val="28"/>
        </w:rPr>
        <w:t>
      ---------------------------------------------------------------------------- (линия отрыва)</w:t>
      </w:r>
    </w:p>
    <w:bookmarkEnd w:id="529"/>
    <w:bookmarkStart w:name="z922" w:id="530"/>
    <w:p>
      <w:pPr>
        <w:spacing w:after="0"/>
        <w:ind w:left="0"/>
        <w:jc w:val="both"/>
      </w:pPr>
      <w:r>
        <w:rPr>
          <w:rFonts w:ascii="Times New Roman"/>
          <w:b w:val="false"/>
          <w:i w:val="false"/>
          <w:color w:val="000000"/>
          <w:sz w:val="28"/>
        </w:rPr>
        <w:t>
      "____" __________ 20__ года принято на рассмотрение заявление о смерти</w:t>
      </w:r>
    </w:p>
    <w:bookmarkEnd w:id="530"/>
    <w:bookmarkStart w:name="z923" w:id="531"/>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531"/>
    <w:bookmarkStart w:name="z924" w:id="532"/>
    <w:p>
      <w:pPr>
        <w:spacing w:after="0"/>
        <w:ind w:left="0"/>
        <w:jc w:val="both"/>
      </w:pPr>
      <w:r>
        <w:rPr>
          <w:rFonts w:ascii="Times New Roman"/>
          <w:b w:val="false"/>
          <w:i w:val="false"/>
          <w:color w:val="000000"/>
          <w:sz w:val="28"/>
        </w:rPr>
        <w:t>
      Специалист _______________________________________________________________</w:t>
      </w:r>
    </w:p>
    <w:bookmarkEnd w:id="532"/>
    <w:bookmarkStart w:name="z925" w:id="533"/>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928" w:id="53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"Восстановление записей актов гражданского состояния"</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35"/>
          <w:p>
            <w:pPr>
              <w:spacing w:after="20"/>
              <w:ind w:left="20"/>
              <w:jc w:val="both"/>
            </w:pPr>
            <w:r>
              <w:rPr>
                <w:rFonts w:ascii="Times New Roman"/>
                <w:b w:val="false"/>
                <w:i w:val="false"/>
                <w:color w:val="000000"/>
                <w:sz w:val="20"/>
              </w:rPr>
              <w:t>
1. Восстановление записей актов гражданского состояния, на основании заявления заинтересованных лиц;</w:t>
            </w:r>
          </w:p>
          <w:bookmarkEnd w:id="535"/>
          <w:p>
            <w:pPr>
              <w:spacing w:after="20"/>
              <w:ind w:left="20"/>
              <w:jc w:val="both"/>
            </w:pPr>
            <w:r>
              <w:rPr>
                <w:rFonts w:ascii="Times New Roman"/>
                <w:b w:val="false"/>
                <w:i w:val="false"/>
                <w:color w:val="000000"/>
                <w:sz w:val="20"/>
              </w:rPr>
              <w:t>
2.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36"/>
          <w:p>
            <w:pPr>
              <w:spacing w:after="20"/>
              <w:ind w:left="20"/>
              <w:jc w:val="both"/>
            </w:pPr>
            <w:r>
              <w:rPr>
                <w:rFonts w:ascii="Times New Roman"/>
                <w:b w:val="false"/>
                <w:i w:val="false"/>
                <w:color w:val="000000"/>
                <w:sz w:val="20"/>
              </w:rPr>
              <w:t>
1) через услугодателя: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37"/>
          <w:p>
            <w:pPr>
              <w:spacing w:after="20"/>
              <w:ind w:left="20"/>
              <w:jc w:val="both"/>
            </w:pPr>
            <w:r>
              <w:rPr>
                <w:rFonts w:ascii="Times New Roman"/>
                <w:b w:val="false"/>
                <w:i w:val="false"/>
                <w:color w:val="000000"/>
                <w:sz w:val="20"/>
              </w:rPr>
              <w:t>
Срок рассмотрения заявления - 3 (три) рабочих дня;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38"/>
          <w:p>
            <w:pPr>
              <w:spacing w:after="20"/>
              <w:ind w:left="20"/>
              <w:jc w:val="both"/>
            </w:pPr>
            <w:r>
              <w:rPr>
                <w:rFonts w:ascii="Times New Roman"/>
                <w:b w:val="false"/>
                <w:i w:val="false"/>
                <w:color w:val="000000"/>
                <w:sz w:val="20"/>
              </w:rPr>
              <w:t>
Электронная (частично цифровизированная):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39"/>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40"/>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4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42"/>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23, 24 Правилам;</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трудовой книжки, либо другой документ согласно </w:t>
            </w:r>
            <w:r>
              <w:rPr>
                <w:rFonts w:ascii="Times New Roman"/>
                <w:b w:val="false"/>
                <w:i w:val="false"/>
                <w:color w:val="000000"/>
                <w:sz w:val="20"/>
              </w:rPr>
              <w:t>Трудовому кодекс</w:t>
            </w:r>
            <w:r>
              <w:rPr>
                <w:rFonts w:ascii="Times New Roman"/>
                <w:b w:val="false"/>
                <w:i w:val="false"/>
                <w:color w:val="000000"/>
                <w:sz w:val="20"/>
              </w:rPr>
              <w:t>у Республики Казахстан,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 удостоверяющий личность родителей (для идентификации личности) либо свидетельства о смерти родителей, свидетельства о заключении брака родителей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4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4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(наименование 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 личность),</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995" w:id="545"/>
    <w:p>
      <w:pPr>
        <w:spacing w:after="0"/>
        <w:ind w:left="0"/>
        <w:jc w:val="left"/>
      </w:pPr>
      <w:r>
        <w:rPr>
          <w:rFonts w:ascii="Times New Roman"/>
          <w:b/>
          <w:i w:val="false"/>
          <w:color w:val="000000"/>
        </w:rPr>
        <w:t xml:space="preserve"> Заявление о восстановлении актовой записи</w:t>
      </w:r>
    </w:p>
    <w:bookmarkEnd w:id="545"/>
    <w:bookmarkStart w:name="z996" w:id="546"/>
    <w:p>
      <w:pPr>
        <w:spacing w:after="0"/>
        <w:ind w:left="0"/>
        <w:jc w:val="both"/>
      </w:pPr>
      <w:r>
        <w:rPr>
          <w:rFonts w:ascii="Times New Roman"/>
          <w:b w:val="false"/>
          <w:i w:val="false"/>
          <w:color w:val="000000"/>
          <w:sz w:val="28"/>
        </w:rPr>
        <w:t>
      Прошу восстановить запись акта о ________________________________________________________________________</w:t>
      </w:r>
    </w:p>
    <w:bookmarkEnd w:id="546"/>
    <w:bookmarkStart w:name="z997" w:id="547"/>
    <w:p>
      <w:pPr>
        <w:spacing w:after="0"/>
        <w:ind w:left="0"/>
        <w:jc w:val="both"/>
      </w:pPr>
      <w:r>
        <w:rPr>
          <w:rFonts w:ascii="Times New Roman"/>
          <w:b w:val="false"/>
          <w:i w:val="false"/>
          <w:color w:val="000000"/>
          <w:sz w:val="28"/>
        </w:rPr>
        <w:t>
      О себе сообщаю следующие сведения:</w:t>
      </w:r>
    </w:p>
    <w:bookmarkEnd w:id="547"/>
    <w:bookmarkStart w:name="z998" w:id="548"/>
    <w:p>
      <w:pPr>
        <w:spacing w:after="0"/>
        <w:ind w:left="0"/>
        <w:jc w:val="both"/>
      </w:pPr>
      <w:r>
        <w:rPr>
          <w:rFonts w:ascii="Times New Roman"/>
          <w:b w:val="false"/>
          <w:i w:val="false"/>
          <w:color w:val="000000"/>
          <w:sz w:val="28"/>
        </w:rPr>
        <w:t>
      1. Имя, отчество (если указано в документах, удостоверяющих личность) фамилия _________________________________________________________________________</w:t>
      </w:r>
    </w:p>
    <w:bookmarkEnd w:id="548"/>
    <w:bookmarkStart w:name="z999" w:id="549"/>
    <w:p>
      <w:pPr>
        <w:spacing w:after="0"/>
        <w:ind w:left="0"/>
        <w:jc w:val="both"/>
      </w:pPr>
      <w:r>
        <w:rPr>
          <w:rFonts w:ascii="Times New Roman"/>
          <w:b w:val="false"/>
          <w:i w:val="false"/>
          <w:color w:val="000000"/>
          <w:sz w:val="28"/>
        </w:rPr>
        <w:t>
      2. Дата рождения _________________________________________________________________________</w:t>
      </w:r>
    </w:p>
    <w:bookmarkEnd w:id="549"/>
    <w:bookmarkStart w:name="z1000" w:id="550"/>
    <w:p>
      <w:pPr>
        <w:spacing w:after="0"/>
        <w:ind w:left="0"/>
        <w:jc w:val="both"/>
      </w:pPr>
      <w:r>
        <w:rPr>
          <w:rFonts w:ascii="Times New Roman"/>
          <w:b w:val="false"/>
          <w:i w:val="false"/>
          <w:color w:val="000000"/>
          <w:sz w:val="28"/>
        </w:rPr>
        <w:t>
      3. Место рождения _________________________________________________________________________</w:t>
      </w:r>
    </w:p>
    <w:bookmarkEnd w:id="550"/>
    <w:bookmarkStart w:name="z1001" w:id="551"/>
    <w:p>
      <w:pPr>
        <w:spacing w:after="0"/>
        <w:ind w:left="0"/>
        <w:jc w:val="both"/>
      </w:pPr>
      <w:r>
        <w:rPr>
          <w:rFonts w:ascii="Times New Roman"/>
          <w:b w:val="false"/>
          <w:i w:val="false"/>
          <w:color w:val="000000"/>
          <w:sz w:val="28"/>
        </w:rPr>
        <w:t>
      4. Национальность _________________________________________________________________________</w:t>
      </w:r>
    </w:p>
    <w:bookmarkEnd w:id="551"/>
    <w:bookmarkStart w:name="z1002" w:id="552"/>
    <w:p>
      <w:pPr>
        <w:spacing w:after="0"/>
        <w:ind w:left="0"/>
        <w:jc w:val="both"/>
      </w:pPr>
      <w:r>
        <w:rPr>
          <w:rFonts w:ascii="Times New Roman"/>
          <w:b w:val="false"/>
          <w:i w:val="false"/>
          <w:color w:val="000000"/>
          <w:sz w:val="28"/>
        </w:rPr>
        <w:t>
      5. Гражданство _________________________________________________________________________</w:t>
      </w:r>
    </w:p>
    <w:bookmarkEnd w:id="552"/>
    <w:bookmarkStart w:name="z1003" w:id="553"/>
    <w:p>
      <w:pPr>
        <w:spacing w:after="0"/>
        <w:ind w:left="0"/>
        <w:jc w:val="both"/>
      </w:pPr>
      <w:r>
        <w:rPr>
          <w:rFonts w:ascii="Times New Roman"/>
          <w:b w:val="false"/>
          <w:i w:val="false"/>
          <w:color w:val="000000"/>
          <w:sz w:val="28"/>
        </w:rPr>
        <w:t>
      6. Семейное положение _________________________________________________________________________</w:t>
      </w:r>
    </w:p>
    <w:bookmarkEnd w:id="553"/>
    <w:bookmarkStart w:name="z1004" w:id="554"/>
    <w:p>
      <w:pPr>
        <w:spacing w:after="0"/>
        <w:ind w:left="0"/>
        <w:jc w:val="both"/>
      </w:pPr>
      <w:r>
        <w:rPr>
          <w:rFonts w:ascii="Times New Roman"/>
          <w:b w:val="false"/>
          <w:i w:val="false"/>
          <w:color w:val="000000"/>
          <w:sz w:val="28"/>
        </w:rPr>
        <w:t>
      7. Имя, отчество (если указано в документах, удостоверяющих личность), фамилия,</w:t>
      </w:r>
    </w:p>
    <w:bookmarkEnd w:id="554"/>
    <w:bookmarkStart w:name="z1005" w:id="555"/>
    <w:p>
      <w:pPr>
        <w:spacing w:after="0"/>
        <w:ind w:left="0"/>
        <w:jc w:val="both"/>
      </w:pPr>
      <w:r>
        <w:rPr>
          <w:rFonts w:ascii="Times New Roman"/>
          <w:b w:val="false"/>
          <w:i w:val="false"/>
          <w:color w:val="000000"/>
          <w:sz w:val="28"/>
        </w:rPr>
        <w:t>
      дата и место рождения несовершеннолетних детей ______________________________</w:t>
      </w:r>
    </w:p>
    <w:bookmarkEnd w:id="555"/>
    <w:bookmarkStart w:name="z1006" w:id="556"/>
    <w:p>
      <w:pPr>
        <w:spacing w:after="0"/>
        <w:ind w:left="0"/>
        <w:jc w:val="both"/>
      </w:pPr>
      <w:r>
        <w:rPr>
          <w:rFonts w:ascii="Times New Roman"/>
          <w:b w:val="false"/>
          <w:i w:val="false"/>
          <w:color w:val="000000"/>
          <w:sz w:val="28"/>
        </w:rPr>
        <w:t>
      8. Имя, отчество (если указано в документах, удостоверяющих личность), фамилия,</w:t>
      </w:r>
    </w:p>
    <w:bookmarkEnd w:id="556"/>
    <w:bookmarkStart w:name="z1007" w:id="557"/>
    <w:p>
      <w:pPr>
        <w:spacing w:after="0"/>
        <w:ind w:left="0"/>
        <w:jc w:val="both"/>
      </w:pPr>
      <w:r>
        <w:rPr>
          <w:rFonts w:ascii="Times New Roman"/>
          <w:b w:val="false"/>
          <w:i w:val="false"/>
          <w:color w:val="000000"/>
          <w:sz w:val="28"/>
        </w:rPr>
        <w:t>
      дата и место рождения братьев, сестер, и их место жительства ____________________</w:t>
      </w:r>
    </w:p>
    <w:bookmarkEnd w:id="557"/>
    <w:bookmarkStart w:name="z1008" w:id="558"/>
    <w:p>
      <w:pPr>
        <w:spacing w:after="0"/>
        <w:ind w:left="0"/>
        <w:jc w:val="both"/>
      </w:pPr>
      <w:r>
        <w:rPr>
          <w:rFonts w:ascii="Times New Roman"/>
          <w:b w:val="false"/>
          <w:i w:val="false"/>
          <w:color w:val="000000"/>
          <w:sz w:val="28"/>
        </w:rPr>
        <w:t>
      9. Документ, удостоверяющий личность _________________________________________________________________________</w:t>
      </w:r>
    </w:p>
    <w:bookmarkEnd w:id="558"/>
    <w:bookmarkStart w:name="z1009" w:id="559"/>
    <w:p>
      <w:pPr>
        <w:spacing w:after="0"/>
        <w:ind w:left="0"/>
        <w:jc w:val="both"/>
      </w:pPr>
      <w:r>
        <w:rPr>
          <w:rFonts w:ascii="Times New Roman"/>
          <w:b w:val="false"/>
          <w:i w:val="false"/>
          <w:color w:val="000000"/>
          <w:sz w:val="28"/>
        </w:rPr>
        <w:t>
      10. Где и кем работает _________________________________________________________________________</w:t>
      </w:r>
    </w:p>
    <w:bookmarkEnd w:id="559"/>
    <w:bookmarkStart w:name="z1010" w:id="560"/>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 (нужное подчеркнуть)</w:t>
      </w:r>
    </w:p>
    <w:bookmarkEnd w:id="560"/>
    <w:bookmarkStart w:name="z1011" w:id="561"/>
    <w:p>
      <w:pPr>
        <w:spacing w:after="0"/>
        <w:ind w:left="0"/>
        <w:jc w:val="both"/>
      </w:pPr>
      <w:r>
        <w:rPr>
          <w:rFonts w:ascii="Times New Roman"/>
          <w:b w:val="false"/>
          <w:i w:val="false"/>
          <w:color w:val="000000"/>
          <w:sz w:val="28"/>
        </w:rPr>
        <w:t>
      1) где состоит на учете _____________________________________________________</w:t>
      </w:r>
    </w:p>
    <w:bookmarkEnd w:id="561"/>
    <w:bookmarkStart w:name="z1012" w:id="562"/>
    <w:p>
      <w:pPr>
        <w:spacing w:after="0"/>
        <w:ind w:left="0"/>
        <w:jc w:val="both"/>
      </w:pPr>
      <w:r>
        <w:rPr>
          <w:rFonts w:ascii="Times New Roman"/>
          <w:b w:val="false"/>
          <w:i w:val="false"/>
          <w:color w:val="000000"/>
          <w:sz w:val="28"/>
        </w:rPr>
        <w:t>
      2) наименование воинской части, в которой служит _____________________________ _________________________________________________________________________</w:t>
      </w:r>
    </w:p>
    <w:bookmarkEnd w:id="562"/>
    <w:bookmarkStart w:name="z1013" w:id="563"/>
    <w:p>
      <w:pPr>
        <w:spacing w:after="0"/>
        <w:ind w:left="0"/>
        <w:jc w:val="both"/>
      </w:pPr>
      <w:r>
        <w:rPr>
          <w:rFonts w:ascii="Times New Roman"/>
          <w:b w:val="false"/>
          <w:i w:val="false"/>
          <w:color w:val="000000"/>
          <w:sz w:val="28"/>
        </w:rPr>
        <w:t>
      К заявлению прилагаю следующие документы:</w:t>
      </w:r>
    </w:p>
    <w:bookmarkEnd w:id="563"/>
    <w:bookmarkStart w:name="z1014" w:id="564"/>
    <w:p>
      <w:pPr>
        <w:spacing w:after="0"/>
        <w:ind w:left="0"/>
        <w:jc w:val="both"/>
      </w:pPr>
      <w:r>
        <w:rPr>
          <w:rFonts w:ascii="Times New Roman"/>
          <w:b w:val="false"/>
          <w:i w:val="false"/>
          <w:color w:val="000000"/>
          <w:sz w:val="28"/>
        </w:rPr>
        <w:t>
      1) ______________________________ 4) _______________________________</w:t>
      </w:r>
    </w:p>
    <w:bookmarkEnd w:id="564"/>
    <w:bookmarkStart w:name="z1015" w:id="565"/>
    <w:p>
      <w:pPr>
        <w:spacing w:after="0"/>
        <w:ind w:left="0"/>
        <w:jc w:val="both"/>
      </w:pPr>
      <w:r>
        <w:rPr>
          <w:rFonts w:ascii="Times New Roman"/>
          <w:b w:val="false"/>
          <w:i w:val="false"/>
          <w:color w:val="000000"/>
          <w:sz w:val="28"/>
        </w:rPr>
        <w:t>
      2) ______________________________ 5) _______________________________</w:t>
      </w:r>
    </w:p>
    <w:bookmarkEnd w:id="565"/>
    <w:bookmarkStart w:name="z1016" w:id="566"/>
    <w:p>
      <w:pPr>
        <w:spacing w:after="0"/>
        <w:ind w:left="0"/>
        <w:jc w:val="both"/>
      </w:pPr>
      <w:r>
        <w:rPr>
          <w:rFonts w:ascii="Times New Roman"/>
          <w:b w:val="false"/>
          <w:i w:val="false"/>
          <w:color w:val="000000"/>
          <w:sz w:val="28"/>
        </w:rPr>
        <w:t>
      3) ______________________________ 6) _______________________________</w:t>
      </w:r>
    </w:p>
    <w:bookmarkEnd w:id="566"/>
    <w:bookmarkStart w:name="z1017" w:id="567"/>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567"/>
    <w:bookmarkStart w:name="z1018" w:id="568"/>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568"/>
    <w:bookmarkStart w:name="z1019" w:id="569"/>
    <w:p>
      <w:pPr>
        <w:spacing w:after="0"/>
        <w:ind w:left="0"/>
        <w:jc w:val="both"/>
      </w:pPr>
      <w:r>
        <w:rPr>
          <w:rFonts w:ascii="Times New Roman"/>
          <w:b w:val="false"/>
          <w:i w:val="false"/>
          <w:color w:val="000000"/>
          <w:sz w:val="28"/>
        </w:rPr>
        <w:t>
      __________ "___" _________ 20 __ года (подпись)</w:t>
      </w:r>
    </w:p>
    <w:bookmarkEnd w:id="569"/>
    <w:p>
      <w:pPr>
        <w:spacing w:after="0"/>
        <w:ind w:left="0"/>
        <w:jc w:val="both"/>
      </w:pPr>
      <w:bookmarkStart w:name="z1020" w:id="570"/>
      <w:r>
        <w:rPr>
          <w:rFonts w:ascii="Times New Roman"/>
          <w:b w:val="false"/>
          <w:i w:val="false"/>
          <w:color w:val="000000"/>
          <w:sz w:val="28"/>
        </w:rPr>
        <w:t>
      ______________________________________________________________</w:t>
      </w:r>
    </w:p>
    <w:bookmarkEnd w:id="570"/>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1021" w:id="571"/>
    <w:p>
      <w:pPr>
        <w:spacing w:after="0"/>
        <w:ind w:left="0"/>
        <w:jc w:val="both"/>
      </w:pPr>
      <w:r>
        <w:rPr>
          <w:rFonts w:ascii="Times New Roman"/>
          <w:b w:val="false"/>
          <w:i w:val="false"/>
          <w:color w:val="000000"/>
          <w:sz w:val="28"/>
        </w:rPr>
        <w:t>
      № по журналу _______</w:t>
      </w:r>
    </w:p>
    <w:bookmarkEnd w:id="571"/>
    <w:bookmarkStart w:name="z1022" w:id="572"/>
    <w:p>
      <w:pPr>
        <w:spacing w:after="0"/>
        <w:ind w:left="0"/>
        <w:jc w:val="both"/>
      </w:pPr>
      <w:r>
        <w:rPr>
          <w:rFonts w:ascii="Times New Roman"/>
          <w:b w:val="false"/>
          <w:i w:val="false"/>
          <w:color w:val="000000"/>
          <w:sz w:val="28"/>
        </w:rPr>
        <w:t>
      ----------------------------------------------------------------------------- линия отрыва</w:t>
      </w:r>
    </w:p>
    <w:bookmarkEnd w:id="572"/>
    <w:bookmarkStart w:name="z1023" w:id="573"/>
    <w:p>
      <w:pPr>
        <w:spacing w:after="0"/>
        <w:ind w:left="0"/>
        <w:jc w:val="both"/>
      </w:pPr>
      <w:r>
        <w:rPr>
          <w:rFonts w:ascii="Times New Roman"/>
          <w:b w:val="false"/>
          <w:i w:val="false"/>
          <w:color w:val="000000"/>
          <w:sz w:val="28"/>
        </w:rPr>
        <w:t>
      "____" __________ 20__ года принято на рассмотрение заявление о восстановлении актовой записи</w:t>
      </w:r>
    </w:p>
    <w:bookmarkEnd w:id="573"/>
    <w:bookmarkStart w:name="z1024" w:id="574"/>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574"/>
    <w:bookmarkStart w:name="z1025" w:id="575"/>
    <w:p>
      <w:pPr>
        <w:spacing w:after="0"/>
        <w:ind w:left="0"/>
        <w:jc w:val="both"/>
      </w:pPr>
      <w:r>
        <w:rPr>
          <w:rFonts w:ascii="Times New Roman"/>
          <w:b w:val="false"/>
          <w:i w:val="false"/>
          <w:color w:val="000000"/>
          <w:sz w:val="28"/>
        </w:rPr>
        <w:t>
      Специалист ___________________________________________________</w:t>
      </w:r>
    </w:p>
    <w:bookmarkEnd w:id="575"/>
    <w:bookmarkStart w:name="z1026" w:id="576"/>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В_________________________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 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1029" w:id="577"/>
    <w:p>
      <w:pPr>
        <w:spacing w:after="0"/>
        <w:ind w:left="0"/>
        <w:jc w:val="left"/>
      </w:pPr>
      <w:r>
        <w:rPr>
          <w:rFonts w:ascii="Times New Roman"/>
          <w:b/>
          <w:i w:val="false"/>
          <w:color w:val="000000"/>
        </w:rPr>
        <w:t xml:space="preserve"> Заявление о восстановлении актовой записи на основании решения суда</w:t>
      </w:r>
    </w:p>
    <w:bookmarkEnd w:id="577"/>
    <w:bookmarkStart w:name="z1030" w:id="578"/>
    <w:p>
      <w:pPr>
        <w:spacing w:after="0"/>
        <w:ind w:left="0"/>
        <w:jc w:val="both"/>
      </w:pPr>
      <w:r>
        <w:rPr>
          <w:rFonts w:ascii="Times New Roman"/>
          <w:b w:val="false"/>
          <w:i w:val="false"/>
          <w:color w:val="000000"/>
          <w:sz w:val="28"/>
        </w:rPr>
        <w:t>
      Прошу восстановить запись акта о ____________________________________________________ а основании решения суда, вступившего в законную силу от "___" кем вынесено решение (наименование суда)</w:t>
      </w:r>
    </w:p>
    <w:bookmarkEnd w:id="578"/>
    <w:bookmarkStart w:name="z1031" w:id="579"/>
    <w:p>
      <w:pPr>
        <w:spacing w:after="0"/>
        <w:ind w:left="0"/>
        <w:jc w:val="both"/>
      </w:pPr>
      <w:r>
        <w:rPr>
          <w:rFonts w:ascii="Times New Roman"/>
          <w:b w:val="false"/>
          <w:i w:val="false"/>
          <w:color w:val="000000"/>
          <w:sz w:val="28"/>
        </w:rPr>
        <w:t>
      О себе сообщаю следующие сведения:</w:t>
      </w:r>
    </w:p>
    <w:bookmarkEnd w:id="579"/>
    <w:bookmarkStart w:name="z1032" w:id="580"/>
    <w:p>
      <w:pPr>
        <w:spacing w:after="0"/>
        <w:ind w:left="0"/>
        <w:jc w:val="both"/>
      </w:pPr>
      <w:r>
        <w:rPr>
          <w:rFonts w:ascii="Times New Roman"/>
          <w:b w:val="false"/>
          <w:i w:val="false"/>
          <w:color w:val="000000"/>
          <w:sz w:val="28"/>
        </w:rPr>
        <w:t>
      1. Имя, отчество (если указано в документах, удостоверяющих личность) фамилия</w:t>
      </w:r>
    </w:p>
    <w:bookmarkEnd w:id="580"/>
    <w:bookmarkStart w:name="z1033" w:id="581"/>
    <w:p>
      <w:pPr>
        <w:spacing w:after="0"/>
        <w:ind w:left="0"/>
        <w:jc w:val="both"/>
      </w:pPr>
      <w:r>
        <w:rPr>
          <w:rFonts w:ascii="Times New Roman"/>
          <w:b w:val="false"/>
          <w:i w:val="false"/>
          <w:color w:val="000000"/>
          <w:sz w:val="28"/>
        </w:rPr>
        <w:t>
      _______________________________________________________________________</w:t>
      </w:r>
    </w:p>
    <w:bookmarkEnd w:id="581"/>
    <w:bookmarkStart w:name="z1034" w:id="582"/>
    <w:p>
      <w:pPr>
        <w:spacing w:after="0"/>
        <w:ind w:left="0"/>
        <w:jc w:val="both"/>
      </w:pPr>
      <w:r>
        <w:rPr>
          <w:rFonts w:ascii="Times New Roman"/>
          <w:b w:val="false"/>
          <w:i w:val="false"/>
          <w:color w:val="000000"/>
          <w:sz w:val="28"/>
        </w:rPr>
        <w:t>
      2. Дата рождения _______________________________________________________</w:t>
      </w:r>
    </w:p>
    <w:bookmarkEnd w:id="582"/>
    <w:bookmarkStart w:name="z1035" w:id="583"/>
    <w:p>
      <w:pPr>
        <w:spacing w:after="0"/>
        <w:ind w:left="0"/>
        <w:jc w:val="both"/>
      </w:pPr>
      <w:r>
        <w:rPr>
          <w:rFonts w:ascii="Times New Roman"/>
          <w:b w:val="false"/>
          <w:i w:val="false"/>
          <w:color w:val="000000"/>
          <w:sz w:val="28"/>
        </w:rPr>
        <w:t>
      3. Место рождения ______________________________________________________</w:t>
      </w:r>
    </w:p>
    <w:bookmarkEnd w:id="583"/>
    <w:bookmarkStart w:name="z1036" w:id="584"/>
    <w:p>
      <w:pPr>
        <w:spacing w:after="0"/>
        <w:ind w:left="0"/>
        <w:jc w:val="both"/>
      </w:pPr>
      <w:r>
        <w:rPr>
          <w:rFonts w:ascii="Times New Roman"/>
          <w:b w:val="false"/>
          <w:i w:val="false"/>
          <w:color w:val="000000"/>
          <w:sz w:val="28"/>
        </w:rPr>
        <w:t>
      4. Национальность ______________________________________________________</w:t>
      </w:r>
    </w:p>
    <w:bookmarkEnd w:id="584"/>
    <w:bookmarkStart w:name="z1037" w:id="585"/>
    <w:p>
      <w:pPr>
        <w:spacing w:after="0"/>
        <w:ind w:left="0"/>
        <w:jc w:val="both"/>
      </w:pPr>
      <w:r>
        <w:rPr>
          <w:rFonts w:ascii="Times New Roman"/>
          <w:b w:val="false"/>
          <w:i w:val="false"/>
          <w:color w:val="000000"/>
          <w:sz w:val="28"/>
        </w:rPr>
        <w:t>
      5. Гражданство _________________________________________________________</w:t>
      </w:r>
    </w:p>
    <w:bookmarkEnd w:id="585"/>
    <w:bookmarkStart w:name="z1038" w:id="586"/>
    <w:p>
      <w:pPr>
        <w:spacing w:after="0"/>
        <w:ind w:left="0"/>
        <w:jc w:val="both"/>
      </w:pPr>
      <w:r>
        <w:rPr>
          <w:rFonts w:ascii="Times New Roman"/>
          <w:b w:val="false"/>
          <w:i w:val="false"/>
          <w:color w:val="000000"/>
          <w:sz w:val="28"/>
        </w:rPr>
        <w:t>
      6. Семейное положение _________________________________________________</w:t>
      </w:r>
    </w:p>
    <w:bookmarkEnd w:id="586"/>
    <w:bookmarkStart w:name="z1039" w:id="587"/>
    <w:p>
      <w:pPr>
        <w:spacing w:after="0"/>
        <w:ind w:left="0"/>
        <w:jc w:val="both"/>
      </w:pPr>
      <w:r>
        <w:rPr>
          <w:rFonts w:ascii="Times New Roman"/>
          <w:b w:val="false"/>
          <w:i w:val="false"/>
          <w:color w:val="000000"/>
          <w:sz w:val="28"/>
        </w:rPr>
        <w:t>
      7. Имя, отчество (если указано в документах, удостоверяющих личность), фамилия, дата и место рождения несовершеннолетних детей __________________</w:t>
      </w:r>
    </w:p>
    <w:bookmarkEnd w:id="587"/>
    <w:bookmarkStart w:name="z1040" w:id="588"/>
    <w:p>
      <w:pPr>
        <w:spacing w:after="0"/>
        <w:ind w:left="0"/>
        <w:jc w:val="both"/>
      </w:pPr>
      <w:r>
        <w:rPr>
          <w:rFonts w:ascii="Times New Roman"/>
          <w:b w:val="false"/>
          <w:i w:val="false"/>
          <w:color w:val="000000"/>
          <w:sz w:val="28"/>
        </w:rPr>
        <w:t>
      8. Имя, отчество (если указано в документах, удостоверяющих личность), фамилия, дата и место рождения братьев, сестер, и их место жительства ________</w:t>
      </w:r>
    </w:p>
    <w:bookmarkEnd w:id="588"/>
    <w:bookmarkStart w:name="z1041" w:id="589"/>
    <w:p>
      <w:pPr>
        <w:spacing w:after="0"/>
        <w:ind w:left="0"/>
        <w:jc w:val="both"/>
      </w:pPr>
      <w:r>
        <w:rPr>
          <w:rFonts w:ascii="Times New Roman"/>
          <w:b w:val="false"/>
          <w:i w:val="false"/>
          <w:color w:val="000000"/>
          <w:sz w:val="28"/>
        </w:rPr>
        <w:t>
      9. Документ, удостоверяющий личность ___________________________________</w:t>
      </w:r>
    </w:p>
    <w:bookmarkEnd w:id="589"/>
    <w:bookmarkStart w:name="z1042" w:id="590"/>
    <w:p>
      <w:pPr>
        <w:spacing w:after="0"/>
        <w:ind w:left="0"/>
        <w:jc w:val="both"/>
      </w:pPr>
      <w:r>
        <w:rPr>
          <w:rFonts w:ascii="Times New Roman"/>
          <w:b w:val="false"/>
          <w:i w:val="false"/>
          <w:color w:val="000000"/>
          <w:sz w:val="28"/>
        </w:rPr>
        <w:t>
      10. Где и кем работает __________________________________________________</w:t>
      </w:r>
    </w:p>
    <w:bookmarkEnd w:id="590"/>
    <w:bookmarkStart w:name="z1043" w:id="591"/>
    <w:p>
      <w:pPr>
        <w:spacing w:after="0"/>
        <w:ind w:left="0"/>
        <w:jc w:val="both"/>
      </w:pPr>
      <w:r>
        <w:rPr>
          <w:rFonts w:ascii="Times New Roman"/>
          <w:b w:val="false"/>
          <w:i w:val="false"/>
          <w:color w:val="000000"/>
          <w:sz w:val="28"/>
        </w:rPr>
        <w:t>
      11. Отношение к военной службе:</w:t>
      </w:r>
    </w:p>
    <w:bookmarkEnd w:id="591"/>
    <w:bookmarkStart w:name="z1044" w:id="592"/>
    <w:p>
      <w:pPr>
        <w:spacing w:after="0"/>
        <w:ind w:left="0"/>
        <w:jc w:val="both"/>
      </w:pPr>
      <w:r>
        <w:rPr>
          <w:rFonts w:ascii="Times New Roman"/>
          <w:b w:val="false"/>
          <w:i w:val="false"/>
          <w:color w:val="000000"/>
          <w:sz w:val="28"/>
        </w:rPr>
        <w:t>
      1) где состоит на учете __________________________________________________</w:t>
      </w:r>
    </w:p>
    <w:bookmarkEnd w:id="592"/>
    <w:bookmarkStart w:name="z1045" w:id="593"/>
    <w:p>
      <w:pPr>
        <w:spacing w:after="0"/>
        <w:ind w:left="0"/>
        <w:jc w:val="both"/>
      </w:pPr>
      <w:r>
        <w:rPr>
          <w:rFonts w:ascii="Times New Roman"/>
          <w:b w:val="false"/>
          <w:i w:val="false"/>
          <w:color w:val="000000"/>
          <w:sz w:val="28"/>
        </w:rPr>
        <w:t>
      2) наименование воинской части, в которой служит _________________________</w:t>
      </w:r>
    </w:p>
    <w:bookmarkEnd w:id="593"/>
    <w:bookmarkStart w:name="z1046" w:id="594"/>
    <w:p>
      <w:pPr>
        <w:spacing w:after="0"/>
        <w:ind w:left="0"/>
        <w:jc w:val="both"/>
      </w:pPr>
      <w:r>
        <w:rPr>
          <w:rFonts w:ascii="Times New Roman"/>
          <w:b w:val="false"/>
          <w:i w:val="false"/>
          <w:color w:val="000000"/>
          <w:sz w:val="28"/>
        </w:rPr>
        <w:t>
      12. Место жительства ___________________________________________________</w:t>
      </w:r>
    </w:p>
    <w:bookmarkEnd w:id="594"/>
    <w:bookmarkStart w:name="z1047" w:id="595"/>
    <w:p>
      <w:pPr>
        <w:spacing w:after="0"/>
        <w:ind w:left="0"/>
        <w:jc w:val="both"/>
      </w:pPr>
      <w:r>
        <w:rPr>
          <w:rFonts w:ascii="Times New Roman"/>
          <w:b w:val="false"/>
          <w:i w:val="false"/>
          <w:color w:val="000000"/>
          <w:sz w:val="28"/>
        </w:rPr>
        <w:t>
      К заявлению прилагаю следующие документы:</w:t>
      </w:r>
    </w:p>
    <w:bookmarkEnd w:id="595"/>
    <w:bookmarkStart w:name="z1048" w:id="596"/>
    <w:p>
      <w:pPr>
        <w:spacing w:after="0"/>
        <w:ind w:left="0"/>
        <w:jc w:val="both"/>
      </w:pPr>
      <w:r>
        <w:rPr>
          <w:rFonts w:ascii="Times New Roman"/>
          <w:b w:val="false"/>
          <w:i w:val="false"/>
          <w:color w:val="000000"/>
          <w:sz w:val="28"/>
        </w:rPr>
        <w:t>
      1) _____________________________ 3)_______________________________</w:t>
      </w:r>
    </w:p>
    <w:bookmarkEnd w:id="596"/>
    <w:bookmarkStart w:name="z1049" w:id="597"/>
    <w:p>
      <w:pPr>
        <w:spacing w:after="0"/>
        <w:ind w:left="0"/>
        <w:jc w:val="both"/>
      </w:pPr>
      <w:r>
        <w:rPr>
          <w:rFonts w:ascii="Times New Roman"/>
          <w:b w:val="false"/>
          <w:i w:val="false"/>
          <w:color w:val="000000"/>
          <w:sz w:val="28"/>
        </w:rPr>
        <w:t>
      2) _____________________________ 4)_______________________________</w:t>
      </w:r>
    </w:p>
    <w:bookmarkEnd w:id="597"/>
    <w:bookmarkStart w:name="z1050" w:id="598"/>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598"/>
    <w:p>
      <w:pPr>
        <w:spacing w:after="0"/>
        <w:ind w:left="0"/>
        <w:jc w:val="both"/>
      </w:pPr>
      <w:bookmarkStart w:name="z1051" w:id="599"/>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 _____________ "__" ____ 20 __ года (подпись)</w:t>
      </w:r>
    </w:p>
    <w:bookmarkEnd w:id="59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должностного лица, принявшего заявление)</w:t>
      </w:r>
    </w:p>
    <w:bookmarkStart w:name="z1052" w:id="600"/>
    <w:p>
      <w:pPr>
        <w:spacing w:after="0"/>
        <w:ind w:left="0"/>
        <w:jc w:val="both"/>
      </w:pPr>
      <w:r>
        <w:rPr>
          <w:rFonts w:ascii="Times New Roman"/>
          <w:b w:val="false"/>
          <w:i w:val="false"/>
          <w:color w:val="000000"/>
          <w:sz w:val="28"/>
        </w:rPr>
        <w:t>
      № по журналу ____</w:t>
      </w:r>
    </w:p>
    <w:bookmarkEnd w:id="600"/>
    <w:bookmarkStart w:name="z1053" w:id="601"/>
    <w:p>
      <w:pPr>
        <w:spacing w:after="0"/>
        <w:ind w:left="0"/>
        <w:jc w:val="both"/>
      </w:pPr>
      <w:r>
        <w:rPr>
          <w:rFonts w:ascii="Times New Roman"/>
          <w:b w:val="false"/>
          <w:i w:val="false"/>
          <w:color w:val="000000"/>
          <w:sz w:val="28"/>
        </w:rPr>
        <w:t>
      ----------------------------------------------------------------------------- линия отрыва – для МИО</w:t>
      </w:r>
    </w:p>
    <w:bookmarkEnd w:id="601"/>
    <w:bookmarkStart w:name="z1054" w:id="602"/>
    <w:p>
      <w:pPr>
        <w:spacing w:after="0"/>
        <w:ind w:left="0"/>
        <w:jc w:val="both"/>
      </w:pPr>
      <w:r>
        <w:rPr>
          <w:rFonts w:ascii="Times New Roman"/>
          <w:b w:val="false"/>
          <w:i w:val="false"/>
          <w:color w:val="000000"/>
          <w:sz w:val="28"/>
        </w:rPr>
        <w:t>
      "___"__________20____года принято на рассмотрение заявление</w:t>
      </w:r>
    </w:p>
    <w:bookmarkEnd w:id="602"/>
    <w:bookmarkStart w:name="z1055" w:id="603"/>
    <w:p>
      <w:pPr>
        <w:spacing w:after="0"/>
        <w:ind w:left="0"/>
        <w:jc w:val="both"/>
      </w:pPr>
      <w:r>
        <w:rPr>
          <w:rFonts w:ascii="Times New Roman"/>
          <w:b w:val="false"/>
          <w:i w:val="false"/>
          <w:color w:val="000000"/>
          <w:sz w:val="28"/>
        </w:rPr>
        <w:t>
      _______________________________________________________________________</w:t>
      </w:r>
    </w:p>
    <w:bookmarkEnd w:id="603"/>
    <w:bookmarkStart w:name="z1056" w:id="604"/>
    <w:p>
      <w:pPr>
        <w:spacing w:after="0"/>
        <w:ind w:left="0"/>
        <w:jc w:val="both"/>
      </w:pPr>
      <w:r>
        <w:rPr>
          <w:rFonts w:ascii="Times New Roman"/>
          <w:b w:val="false"/>
          <w:i w:val="false"/>
          <w:color w:val="000000"/>
          <w:sz w:val="28"/>
        </w:rPr>
        <w:t>
      Ф.И.О (если указано в документах, удостоверяющих личность)</w:t>
      </w:r>
    </w:p>
    <w:bookmarkEnd w:id="604"/>
    <w:bookmarkStart w:name="z1057" w:id="605"/>
    <w:p>
      <w:pPr>
        <w:spacing w:after="0"/>
        <w:ind w:left="0"/>
        <w:jc w:val="both"/>
      </w:pPr>
      <w:r>
        <w:rPr>
          <w:rFonts w:ascii="Times New Roman"/>
          <w:b w:val="false"/>
          <w:i w:val="false"/>
          <w:color w:val="000000"/>
          <w:sz w:val="28"/>
        </w:rPr>
        <w:t>
      _______________________________________________________________________</w:t>
      </w:r>
    </w:p>
    <w:bookmarkEnd w:id="605"/>
    <w:bookmarkStart w:name="z1058" w:id="606"/>
    <w:p>
      <w:pPr>
        <w:spacing w:after="0"/>
        <w:ind w:left="0"/>
        <w:jc w:val="both"/>
      </w:pPr>
      <w:r>
        <w:rPr>
          <w:rFonts w:ascii="Times New Roman"/>
          <w:b w:val="false"/>
          <w:i w:val="false"/>
          <w:color w:val="000000"/>
          <w:sz w:val="28"/>
        </w:rPr>
        <w:t>
      с приложенными __________ документами.</w:t>
      </w:r>
    </w:p>
    <w:bookmarkEnd w:id="606"/>
    <w:bookmarkStart w:name="z1059" w:id="607"/>
    <w:p>
      <w:pPr>
        <w:spacing w:after="0"/>
        <w:ind w:left="0"/>
        <w:jc w:val="both"/>
      </w:pPr>
      <w:r>
        <w:rPr>
          <w:rFonts w:ascii="Times New Roman"/>
          <w:b w:val="false"/>
          <w:i w:val="false"/>
          <w:color w:val="000000"/>
          <w:sz w:val="28"/>
        </w:rPr>
        <w:t>
      Результаты рассмотрения будут сообщены "___" ___________20____ года</w:t>
      </w:r>
    </w:p>
    <w:bookmarkEnd w:id="607"/>
    <w:bookmarkStart w:name="z1060" w:id="608"/>
    <w:p>
      <w:pPr>
        <w:spacing w:after="0"/>
        <w:ind w:left="0"/>
        <w:jc w:val="both"/>
      </w:pPr>
      <w:r>
        <w:rPr>
          <w:rFonts w:ascii="Times New Roman"/>
          <w:b w:val="false"/>
          <w:i w:val="false"/>
          <w:color w:val="000000"/>
          <w:sz w:val="28"/>
        </w:rPr>
        <w:t>
      Специалист _________________ (имя, отчество (если указано в документах, удостоверяющих личность),фамилия)</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1063" w:id="609"/>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"Аннулирование записей актов гражданского состояния"</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10"/>
          <w:p>
            <w:pPr>
              <w:spacing w:after="20"/>
              <w:ind w:left="20"/>
              <w:jc w:val="both"/>
            </w:pPr>
            <w:r>
              <w:rPr>
                <w:rFonts w:ascii="Times New Roman"/>
                <w:b w:val="false"/>
                <w:i w:val="false"/>
                <w:color w:val="000000"/>
                <w:sz w:val="20"/>
              </w:rPr>
              <w:t>
1. Аннулирование записей актов гражданского состояния, на основании заявления заинтересованных лиц;</w:t>
            </w:r>
          </w:p>
          <w:bookmarkEnd w:id="610"/>
          <w:p>
            <w:pPr>
              <w:spacing w:after="20"/>
              <w:ind w:left="20"/>
              <w:jc w:val="both"/>
            </w:pPr>
            <w:r>
              <w:rPr>
                <w:rFonts w:ascii="Times New Roman"/>
                <w:b w:val="false"/>
                <w:i w:val="false"/>
                <w:color w:val="000000"/>
                <w:sz w:val="20"/>
              </w:rPr>
              <w:t>
2.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11"/>
          <w:p>
            <w:pPr>
              <w:spacing w:after="20"/>
              <w:ind w:left="20"/>
              <w:jc w:val="both"/>
            </w:pPr>
            <w:r>
              <w:rPr>
                <w:rFonts w:ascii="Times New Roman"/>
                <w:b w:val="false"/>
                <w:i w:val="false"/>
                <w:color w:val="000000"/>
                <w:sz w:val="20"/>
              </w:rPr>
              <w:t>
1) через услугодателя: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12"/>
          <w:p>
            <w:pPr>
              <w:spacing w:after="20"/>
              <w:ind w:left="20"/>
              <w:jc w:val="both"/>
            </w:pPr>
            <w:r>
              <w:rPr>
                <w:rFonts w:ascii="Times New Roman"/>
                <w:b w:val="false"/>
                <w:i w:val="false"/>
                <w:color w:val="000000"/>
                <w:sz w:val="20"/>
              </w:rPr>
              <w:t>
Срок рассмотрения заявления - 3 (три) рабочих дня;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актовых записей, являющихся основанием для аннулирования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13"/>
          <w:p>
            <w:pPr>
              <w:spacing w:after="20"/>
              <w:ind w:left="20"/>
              <w:jc w:val="both"/>
            </w:pPr>
            <w:r>
              <w:rPr>
                <w:rFonts w:ascii="Times New Roman"/>
                <w:b w:val="false"/>
                <w:i w:val="false"/>
                <w:color w:val="000000"/>
                <w:sz w:val="20"/>
              </w:rPr>
              <w:t>
Электронная (частично цифровизированная):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14"/>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аннулировании актовой записи о расторжении брака (супружества) - свидетельство о заключении соответствующего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15"/>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1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17"/>
          <w:p>
            <w:pPr>
              <w:spacing w:after="20"/>
              <w:ind w:left="20"/>
              <w:jc w:val="both"/>
            </w:pPr>
            <w:r>
              <w:rPr>
                <w:rFonts w:ascii="Times New Roman"/>
                <w:b w:val="false"/>
                <w:i w:val="false"/>
                <w:color w:val="000000"/>
                <w:sz w:val="20"/>
              </w:rPr>
              <w:t>
1. Для аннулирования записи акта:</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по форме согласно приложению 27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свидетельства, выданные на основании актовой записи, подлежащей аннулированию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необходимость аннулирования записи актов гражданского состояния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на основании решения суда по форме согласно приложению 29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1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нормативных правовых актов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1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r>
              <w:br/>
            </w:r>
            <w:r>
              <w:rPr>
                <w:rFonts w:ascii="Times New Roman"/>
                <w:b w:val="false"/>
                <w:i w:val="false"/>
                <w:color w:val="000000"/>
                <w:sz w:val="20"/>
              </w:rPr>
              <w:t>В_________________________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bookmarkStart w:name="z1120" w:id="620"/>
    <w:p>
      <w:pPr>
        <w:spacing w:after="0"/>
        <w:ind w:left="0"/>
        <w:jc w:val="left"/>
      </w:pPr>
      <w:r>
        <w:rPr>
          <w:rFonts w:ascii="Times New Roman"/>
          <w:b/>
          <w:i w:val="false"/>
          <w:color w:val="000000"/>
        </w:rPr>
        <w:t xml:space="preserve"> Заявление об аннулировании актовой записи</w:t>
      </w:r>
    </w:p>
    <w:bookmarkEnd w:id="620"/>
    <w:bookmarkStart w:name="z1121" w:id="621"/>
    <w:p>
      <w:pPr>
        <w:spacing w:after="0"/>
        <w:ind w:left="0"/>
        <w:jc w:val="both"/>
      </w:pPr>
      <w:r>
        <w:rPr>
          <w:rFonts w:ascii="Times New Roman"/>
          <w:b w:val="false"/>
          <w:i w:val="false"/>
          <w:color w:val="000000"/>
          <w:sz w:val="28"/>
        </w:rPr>
        <w:t>
      Прошу аннулировать запись акта о_________________________________________</w:t>
      </w:r>
    </w:p>
    <w:bookmarkEnd w:id="621"/>
    <w:bookmarkStart w:name="z1122" w:id="622"/>
    <w:p>
      <w:pPr>
        <w:spacing w:after="0"/>
        <w:ind w:left="0"/>
        <w:jc w:val="both"/>
      </w:pPr>
      <w:r>
        <w:rPr>
          <w:rFonts w:ascii="Times New Roman"/>
          <w:b w:val="false"/>
          <w:i w:val="false"/>
          <w:color w:val="000000"/>
          <w:sz w:val="28"/>
        </w:rPr>
        <w:t>
      О себе сообщаю следующие сведения:</w:t>
      </w:r>
    </w:p>
    <w:bookmarkEnd w:id="622"/>
    <w:bookmarkStart w:name="z1123" w:id="623"/>
    <w:p>
      <w:pPr>
        <w:spacing w:after="0"/>
        <w:ind w:left="0"/>
        <w:jc w:val="both"/>
      </w:pPr>
      <w:r>
        <w:rPr>
          <w:rFonts w:ascii="Times New Roman"/>
          <w:b w:val="false"/>
          <w:i w:val="false"/>
          <w:color w:val="000000"/>
          <w:sz w:val="28"/>
        </w:rPr>
        <w:t>
      1. Имя, отчество (если указано в документах, удостоверяющих личность), фамилия</w:t>
      </w:r>
    </w:p>
    <w:bookmarkEnd w:id="623"/>
    <w:bookmarkStart w:name="z1124" w:id="624"/>
    <w:p>
      <w:pPr>
        <w:spacing w:after="0"/>
        <w:ind w:left="0"/>
        <w:jc w:val="both"/>
      </w:pPr>
      <w:r>
        <w:rPr>
          <w:rFonts w:ascii="Times New Roman"/>
          <w:b w:val="false"/>
          <w:i w:val="false"/>
          <w:color w:val="000000"/>
          <w:sz w:val="28"/>
        </w:rPr>
        <w:t>
      ________________________________________________________________________</w:t>
      </w:r>
    </w:p>
    <w:bookmarkEnd w:id="624"/>
    <w:bookmarkStart w:name="z1125" w:id="625"/>
    <w:p>
      <w:pPr>
        <w:spacing w:after="0"/>
        <w:ind w:left="0"/>
        <w:jc w:val="both"/>
      </w:pPr>
      <w:r>
        <w:rPr>
          <w:rFonts w:ascii="Times New Roman"/>
          <w:b w:val="false"/>
          <w:i w:val="false"/>
          <w:color w:val="000000"/>
          <w:sz w:val="28"/>
        </w:rPr>
        <w:t>
      2. Дата рождения _______________________________________________________</w:t>
      </w:r>
    </w:p>
    <w:bookmarkEnd w:id="625"/>
    <w:bookmarkStart w:name="z1126" w:id="626"/>
    <w:p>
      <w:pPr>
        <w:spacing w:after="0"/>
        <w:ind w:left="0"/>
        <w:jc w:val="both"/>
      </w:pPr>
      <w:r>
        <w:rPr>
          <w:rFonts w:ascii="Times New Roman"/>
          <w:b w:val="false"/>
          <w:i w:val="false"/>
          <w:color w:val="000000"/>
          <w:sz w:val="28"/>
        </w:rPr>
        <w:t>
      3. Место рождения _________________________________________________________</w:t>
      </w:r>
    </w:p>
    <w:bookmarkEnd w:id="626"/>
    <w:bookmarkStart w:name="z1127" w:id="627"/>
    <w:p>
      <w:pPr>
        <w:spacing w:after="0"/>
        <w:ind w:left="0"/>
        <w:jc w:val="both"/>
      </w:pPr>
      <w:r>
        <w:rPr>
          <w:rFonts w:ascii="Times New Roman"/>
          <w:b w:val="false"/>
          <w:i w:val="false"/>
          <w:color w:val="000000"/>
          <w:sz w:val="28"/>
        </w:rPr>
        <w:t>
      4.Национальность__________________________________________________________</w:t>
      </w:r>
    </w:p>
    <w:bookmarkEnd w:id="627"/>
    <w:bookmarkStart w:name="z1128" w:id="628"/>
    <w:p>
      <w:pPr>
        <w:spacing w:after="0"/>
        <w:ind w:left="0"/>
        <w:jc w:val="both"/>
      </w:pPr>
      <w:r>
        <w:rPr>
          <w:rFonts w:ascii="Times New Roman"/>
          <w:b w:val="false"/>
          <w:i w:val="false"/>
          <w:color w:val="000000"/>
          <w:sz w:val="28"/>
        </w:rPr>
        <w:t>
      5. Гражданство ______________________________________________________</w:t>
      </w:r>
    </w:p>
    <w:bookmarkEnd w:id="628"/>
    <w:bookmarkStart w:name="z1129" w:id="629"/>
    <w:p>
      <w:pPr>
        <w:spacing w:after="0"/>
        <w:ind w:left="0"/>
        <w:jc w:val="both"/>
      </w:pPr>
      <w:r>
        <w:rPr>
          <w:rFonts w:ascii="Times New Roman"/>
          <w:b w:val="false"/>
          <w:i w:val="false"/>
          <w:color w:val="000000"/>
          <w:sz w:val="28"/>
        </w:rPr>
        <w:t>
      6. Семейное положение ____________________________________________________</w:t>
      </w:r>
    </w:p>
    <w:bookmarkEnd w:id="629"/>
    <w:bookmarkStart w:name="z1130" w:id="630"/>
    <w:p>
      <w:pPr>
        <w:spacing w:after="0"/>
        <w:ind w:left="0"/>
        <w:jc w:val="both"/>
      </w:pPr>
      <w:r>
        <w:rPr>
          <w:rFonts w:ascii="Times New Roman"/>
          <w:b w:val="false"/>
          <w:i w:val="false"/>
          <w:color w:val="000000"/>
          <w:sz w:val="28"/>
        </w:rPr>
        <w:t>
      7. Имя, отчество (если указано в документах, удостоверяющих личность), фамилия, дата и место рождения несовершеннолетних детей</w:t>
      </w:r>
    </w:p>
    <w:bookmarkEnd w:id="630"/>
    <w:bookmarkStart w:name="z1131" w:id="631"/>
    <w:p>
      <w:pPr>
        <w:spacing w:after="0"/>
        <w:ind w:left="0"/>
        <w:jc w:val="both"/>
      </w:pPr>
      <w:r>
        <w:rPr>
          <w:rFonts w:ascii="Times New Roman"/>
          <w:b w:val="false"/>
          <w:i w:val="false"/>
          <w:color w:val="000000"/>
          <w:sz w:val="28"/>
        </w:rPr>
        <w:t>
      ________________________________________________________________________</w:t>
      </w:r>
    </w:p>
    <w:bookmarkEnd w:id="631"/>
    <w:bookmarkStart w:name="z1132" w:id="632"/>
    <w:p>
      <w:pPr>
        <w:spacing w:after="0"/>
        <w:ind w:left="0"/>
        <w:jc w:val="both"/>
      </w:pPr>
      <w:r>
        <w:rPr>
          <w:rFonts w:ascii="Times New Roman"/>
          <w:b w:val="false"/>
          <w:i w:val="false"/>
          <w:color w:val="000000"/>
          <w:sz w:val="28"/>
        </w:rPr>
        <w:t>
      _________________________________________________________________________</w:t>
      </w:r>
    </w:p>
    <w:bookmarkEnd w:id="632"/>
    <w:bookmarkStart w:name="z1133" w:id="633"/>
    <w:p>
      <w:pPr>
        <w:spacing w:after="0"/>
        <w:ind w:left="0"/>
        <w:jc w:val="both"/>
      </w:pPr>
      <w:r>
        <w:rPr>
          <w:rFonts w:ascii="Times New Roman"/>
          <w:b w:val="false"/>
          <w:i w:val="false"/>
          <w:color w:val="000000"/>
          <w:sz w:val="28"/>
        </w:rPr>
        <w:t>
      ________________________________________________________________________</w:t>
      </w:r>
    </w:p>
    <w:bookmarkEnd w:id="633"/>
    <w:bookmarkStart w:name="z1134" w:id="634"/>
    <w:p>
      <w:pPr>
        <w:spacing w:after="0"/>
        <w:ind w:left="0"/>
        <w:jc w:val="both"/>
      </w:pPr>
      <w:r>
        <w:rPr>
          <w:rFonts w:ascii="Times New Roman"/>
          <w:b w:val="false"/>
          <w:i w:val="false"/>
          <w:color w:val="000000"/>
          <w:sz w:val="28"/>
        </w:rPr>
        <w:t>
      8. Имя, отчество (если указано в документах, удостоверяющих личность), фамилия дата и место рождения братьев, сестер, и их место жительства</w:t>
      </w:r>
    </w:p>
    <w:bookmarkEnd w:id="634"/>
    <w:bookmarkStart w:name="z1135" w:id="635"/>
    <w:p>
      <w:pPr>
        <w:spacing w:after="0"/>
        <w:ind w:left="0"/>
        <w:jc w:val="both"/>
      </w:pPr>
      <w:r>
        <w:rPr>
          <w:rFonts w:ascii="Times New Roman"/>
          <w:b w:val="false"/>
          <w:i w:val="false"/>
          <w:color w:val="000000"/>
          <w:sz w:val="28"/>
        </w:rPr>
        <w:t>
      __________________________________________________________________________</w:t>
      </w:r>
    </w:p>
    <w:bookmarkEnd w:id="635"/>
    <w:bookmarkStart w:name="z1136" w:id="636"/>
    <w:p>
      <w:pPr>
        <w:spacing w:after="0"/>
        <w:ind w:left="0"/>
        <w:jc w:val="both"/>
      </w:pPr>
      <w:r>
        <w:rPr>
          <w:rFonts w:ascii="Times New Roman"/>
          <w:b w:val="false"/>
          <w:i w:val="false"/>
          <w:color w:val="000000"/>
          <w:sz w:val="28"/>
        </w:rPr>
        <w:t>
      _____________________________________________________________________</w:t>
      </w:r>
    </w:p>
    <w:bookmarkEnd w:id="636"/>
    <w:bookmarkStart w:name="z1137" w:id="637"/>
    <w:p>
      <w:pPr>
        <w:spacing w:after="0"/>
        <w:ind w:left="0"/>
        <w:jc w:val="both"/>
      </w:pPr>
      <w:r>
        <w:rPr>
          <w:rFonts w:ascii="Times New Roman"/>
          <w:b w:val="false"/>
          <w:i w:val="false"/>
          <w:color w:val="000000"/>
          <w:sz w:val="28"/>
        </w:rPr>
        <w:t>
      9. Документ, удостоверяющий личность ______________________________________</w:t>
      </w:r>
    </w:p>
    <w:bookmarkEnd w:id="637"/>
    <w:bookmarkStart w:name="z1138" w:id="638"/>
    <w:p>
      <w:pPr>
        <w:spacing w:after="0"/>
        <w:ind w:left="0"/>
        <w:jc w:val="both"/>
      </w:pPr>
      <w:r>
        <w:rPr>
          <w:rFonts w:ascii="Times New Roman"/>
          <w:b w:val="false"/>
          <w:i w:val="false"/>
          <w:color w:val="000000"/>
          <w:sz w:val="28"/>
        </w:rPr>
        <w:t>
      10. Где и кем работает ____________________________________________________</w:t>
      </w:r>
    </w:p>
    <w:bookmarkEnd w:id="638"/>
    <w:bookmarkStart w:name="z1139" w:id="639"/>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w:t>
      </w:r>
    </w:p>
    <w:bookmarkEnd w:id="639"/>
    <w:bookmarkStart w:name="z1140" w:id="640"/>
    <w:p>
      <w:pPr>
        <w:spacing w:after="0"/>
        <w:ind w:left="0"/>
        <w:jc w:val="both"/>
      </w:pPr>
      <w:r>
        <w:rPr>
          <w:rFonts w:ascii="Times New Roman"/>
          <w:b w:val="false"/>
          <w:i w:val="false"/>
          <w:color w:val="000000"/>
          <w:sz w:val="28"/>
        </w:rPr>
        <w:t>
      (нужное подчеркнуть)</w:t>
      </w:r>
    </w:p>
    <w:bookmarkEnd w:id="640"/>
    <w:bookmarkStart w:name="z1141" w:id="641"/>
    <w:p>
      <w:pPr>
        <w:spacing w:after="0"/>
        <w:ind w:left="0"/>
        <w:jc w:val="both"/>
      </w:pPr>
      <w:r>
        <w:rPr>
          <w:rFonts w:ascii="Times New Roman"/>
          <w:b w:val="false"/>
          <w:i w:val="false"/>
          <w:color w:val="000000"/>
          <w:sz w:val="28"/>
        </w:rPr>
        <w:t>
      1) где состоит на учете ________________________________________________________________</w:t>
      </w:r>
    </w:p>
    <w:bookmarkEnd w:id="641"/>
    <w:bookmarkStart w:name="z1142" w:id="642"/>
    <w:p>
      <w:pPr>
        <w:spacing w:after="0"/>
        <w:ind w:left="0"/>
        <w:jc w:val="both"/>
      </w:pPr>
      <w:r>
        <w:rPr>
          <w:rFonts w:ascii="Times New Roman"/>
          <w:b w:val="false"/>
          <w:i w:val="false"/>
          <w:color w:val="000000"/>
          <w:sz w:val="28"/>
        </w:rPr>
        <w:t>
      2) наименование воинской части, в которой служит _______________________________________</w:t>
      </w:r>
    </w:p>
    <w:bookmarkEnd w:id="642"/>
    <w:bookmarkStart w:name="z1143" w:id="643"/>
    <w:p>
      <w:pPr>
        <w:spacing w:after="0"/>
        <w:ind w:left="0"/>
        <w:jc w:val="both"/>
      </w:pPr>
      <w:r>
        <w:rPr>
          <w:rFonts w:ascii="Times New Roman"/>
          <w:b w:val="false"/>
          <w:i w:val="false"/>
          <w:color w:val="000000"/>
          <w:sz w:val="28"/>
        </w:rPr>
        <w:t>
      _________________________________________________________________________</w:t>
      </w:r>
    </w:p>
    <w:bookmarkEnd w:id="643"/>
    <w:bookmarkStart w:name="z1144" w:id="644"/>
    <w:p>
      <w:pPr>
        <w:spacing w:after="0"/>
        <w:ind w:left="0"/>
        <w:jc w:val="both"/>
      </w:pPr>
      <w:r>
        <w:rPr>
          <w:rFonts w:ascii="Times New Roman"/>
          <w:b w:val="false"/>
          <w:i w:val="false"/>
          <w:color w:val="000000"/>
          <w:sz w:val="28"/>
        </w:rPr>
        <w:t>
      _________________________________________________________________________</w:t>
      </w:r>
    </w:p>
    <w:bookmarkEnd w:id="644"/>
    <w:bookmarkStart w:name="z1145" w:id="645"/>
    <w:p>
      <w:pPr>
        <w:spacing w:after="0"/>
        <w:ind w:left="0"/>
        <w:jc w:val="both"/>
      </w:pPr>
      <w:r>
        <w:rPr>
          <w:rFonts w:ascii="Times New Roman"/>
          <w:b w:val="false"/>
          <w:i w:val="false"/>
          <w:color w:val="000000"/>
          <w:sz w:val="28"/>
        </w:rPr>
        <w:t>
      К заявлению прилагаю следующие документы:</w:t>
      </w:r>
    </w:p>
    <w:bookmarkEnd w:id="645"/>
    <w:bookmarkStart w:name="z1146" w:id="646"/>
    <w:p>
      <w:pPr>
        <w:spacing w:after="0"/>
        <w:ind w:left="0"/>
        <w:jc w:val="both"/>
      </w:pPr>
      <w:r>
        <w:rPr>
          <w:rFonts w:ascii="Times New Roman"/>
          <w:b w:val="false"/>
          <w:i w:val="false"/>
          <w:color w:val="000000"/>
          <w:sz w:val="28"/>
        </w:rPr>
        <w:t>
      1) ______________________________ 4) _______________________________</w:t>
      </w:r>
    </w:p>
    <w:bookmarkEnd w:id="646"/>
    <w:bookmarkStart w:name="z1147" w:id="647"/>
    <w:p>
      <w:pPr>
        <w:spacing w:after="0"/>
        <w:ind w:left="0"/>
        <w:jc w:val="both"/>
      </w:pPr>
      <w:r>
        <w:rPr>
          <w:rFonts w:ascii="Times New Roman"/>
          <w:b w:val="false"/>
          <w:i w:val="false"/>
          <w:color w:val="000000"/>
          <w:sz w:val="28"/>
        </w:rPr>
        <w:t>
      2) ______________________________ 5) _______________________________</w:t>
      </w:r>
    </w:p>
    <w:bookmarkEnd w:id="647"/>
    <w:bookmarkStart w:name="z1148" w:id="648"/>
    <w:p>
      <w:pPr>
        <w:spacing w:after="0"/>
        <w:ind w:left="0"/>
        <w:jc w:val="both"/>
      </w:pPr>
      <w:r>
        <w:rPr>
          <w:rFonts w:ascii="Times New Roman"/>
          <w:b w:val="false"/>
          <w:i w:val="false"/>
          <w:color w:val="000000"/>
          <w:sz w:val="28"/>
        </w:rPr>
        <w:t>
      3)______________________________ 6) ________________________________</w:t>
      </w:r>
    </w:p>
    <w:bookmarkEnd w:id="648"/>
    <w:bookmarkStart w:name="z1149" w:id="649"/>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649"/>
    <w:bookmarkStart w:name="z1150" w:id="650"/>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650"/>
    <w:bookmarkStart w:name="z1151" w:id="651"/>
    <w:p>
      <w:pPr>
        <w:spacing w:after="0"/>
        <w:ind w:left="0"/>
        <w:jc w:val="both"/>
      </w:pPr>
      <w:r>
        <w:rPr>
          <w:rFonts w:ascii="Times New Roman"/>
          <w:b w:val="false"/>
          <w:i w:val="false"/>
          <w:color w:val="000000"/>
          <w:sz w:val="28"/>
        </w:rPr>
        <w:t>
      "____" ____________ 20__ года _________________подпись</w:t>
      </w:r>
    </w:p>
    <w:bookmarkEnd w:id="651"/>
    <w:bookmarkStart w:name="z1152" w:id="652"/>
    <w:p>
      <w:pPr>
        <w:spacing w:after="0"/>
        <w:ind w:left="0"/>
        <w:jc w:val="both"/>
      </w:pPr>
      <w:r>
        <w:rPr>
          <w:rFonts w:ascii="Times New Roman"/>
          <w:b w:val="false"/>
          <w:i w:val="false"/>
          <w:color w:val="000000"/>
          <w:sz w:val="28"/>
        </w:rPr>
        <w:t>
      № по журналу _______</w:t>
      </w:r>
    </w:p>
    <w:bookmarkEnd w:id="652"/>
    <w:bookmarkStart w:name="z1153" w:id="653"/>
    <w:p>
      <w:pPr>
        <w:spacing w:after="0"/>
        <w:ind w:left="0"/>
        <w:jc w:val="both"/>
      </w:pPr>
      <w:r>
        <w:rPr>
          <w:rFonts w:ascii="Times New Roman"/>
          <w:b w:val="false"/>
          <w:i w:val="false"/>
          <w:color w:val="000000"/>
          <w:sz w:val="28"/>
        </w:rPr>
        <w:t>
      ---------------------------------------------------------------------------- линия отрыва</w:t>
      </w:r>
    </w:p>
    <w:bookmarkEnd w:id="653"/>
    <w:bookmarkStart w:name="z1154" w:id="654"/>
    <w:p>
      <w:pPr>
        <w:spacing w:after="0"/>
        <w:ind w:left="0"/>
        <w:jc w:val="both"/>
      </w:pPr>
      <w:r>
        <w:rPr>
          <w:rFonts w:ascii="Times New Roman"/>
          <w:b w:val="false"/>
          <w:i w:val="false"/>
          <w:color w:val="000000"/>
          <w:sz w:val="28"/>
        </w:rPr>
        <w:t>
      "____" __________ 20__ года принято на рассмотрение заявление об аннулировании актовой записи</w:t>
      </w:r>
    </w:p>
    <w:bookmarkEnd w:id="654"/>
    <w:bookmarkStart w:name="z1155" w:id="655"/>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655"/>
    <w:bookmarkStart w:name="z1156" w:id="656"/>
    <w:p>
      <w:pPr>
        <w:spacing w:after="0"/>
        <w:ind w:left="0"/>
        <w:jc w:val="both"/>
      </w:pPr>
      <w:r>
        <w:rPr>
          <w:rFonts w:ascii="Times New Roman"/>
          <w:b w:val="false"/>
          <w:i w:val="false"/>
          <w:color w:val="000000"/>
          <w:sz w:val="28"/>
        </w:rPr>
        <w:t>
      Специалист ______________________________________________________________</w:t>
      </w:r>
    </w:p>
    <w:bookmarkEnd w:id="656"/>
    <w:bookmarkStart w:name="z1157" w:id="657"/>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w:t>
            </w:r>
          </w:p>
        </w:tc>
      </w:tr>
    </w:tbl>
    <w:bookmarkStart w:name="z1161" w:id="658"/>
    <w:p>
      <w:pPr>
        <w:spacing w:after="0"/>
        <w:ind w:left="0"/>
        <w:jc w:val="left"/>
      </w:pPr>
      <w:r>
        <w:rPr>
          <w:rFonts w:ascii="Times New Roman"/>
          <w:b/>
          <w:i w:val="false"/>
          <w:color w:val="000000"/>
        </w:rPr>
        <w:t xml:space="preserve"> Заявление об аннулировании актовой записи на основании решения суда</w:t>
      </w:r>
    </w:p>
    <w:bookmarkEnd w:id="658"/>
    <w:bookmarkStart w:name="z1162" w:id="659"/>
    <w:p>
      <w:pPr>
        <w:spacing w:after="0"/>
        <w:ind w:left="0"/>
        <w:jc w:val="both"/>
      </w:pPr>
      <w:r>
        <w:rPr>
          <w:rFonts w:ascii="Times New Roman"/>
          <w:b w:val="false"/>
          <w:i w:val="false"/>
          <w:color w:val="000000"/>
          <w:sz w:val="28"/>
        </w:rPr>
        <w:t>
      Прошу аннулировать запись акта о</w:t>
      </w:r>
    </w:p>
    <w:bookmarkEnd w:id="659"/>
    <w:bookmarkStart w:name="z1163" w:id="660"/>
    <w:p>
      <w:pPr>
        <w:spacing w:after="0"/>
        <w:ind w:left="0"/>
        <w:jc w:val="both"/>
      </w:pPr>
      <w:r>
        <w:rPr>
          <w:rFonts w:ascii="Times New Roman"/>
          <w:b w:val="false"/>
          <w:i w:val="false"/>
          <w:color w:val="000000"/>
          <w:sz w:val="28"/>
        </w:rPr>
        <w:t>
      __________________________________________________________________</w:t>
      </w:r>
    </w:p>
    <w:bookmarkEnd w:id="660"/>
    <w:bookmarkStart w:name="z1164" w:id="661"/>
    <w:p>
      <w:pPr>
        <w:spacing w:after="0"/>
        <w:ind w:left="0"/>
        <w:jc w:val="both"/>
      </w:pPr>
      <w:r>
        <w:rPr>
          <w:rFonts w:ascii="Times New Roman"/>
          <w:b w:val="false"/>
          <w:i w:val="false"/>
          <w:color w:val="000000"/>
          <w:sz w:val="28"/>
        </w:rPr>
        <w:t>
      На основании решения суда, вступившего в законную силу от "__" кем вынесено решение (наименование суда)</w:t>
      </w:r>
    </w:p>
    <w:bookmarkEnd w:id="661"/>
    <w:bookmarkStart w:name="z1165" w:id="662"/>
    <w:p>
      <w:pPr>
        <w:spacing w:after="0"/>
        <w:ind w:left="0"/>
        <w:jc w:val="both"/>
      </w:pPr>
      <w:r>
        <w:rPr>
          <w:rFonts w:ascii="Times New Roman"/>
          <w:b w:val="false"/>
          <w:i w:val="false"/>
          <w:color w:val="000000"/>
          <w:sz w:val="28"/>
        </w:rPr>
        <w:t>
      О себе сообщаю следующие сведения:</w:t>
      </w:r>
    </w:p>
    <w:bookmarkEnd w:id="662"/>
    <w:bookmarkStart w:name="z1166" w:id="663"/>
    <w:p>
      <w:pPr>
        <w:spacing w:after="0"/>
        <w:ind w:left="0"/>
        <w:jc w:val="both"/>
      </w:pPr>
      <w:r>
        <w:rPr>
          <w:rFonts w:ascii="Times New Roman"/>
          <w:b w:val="false"/>
          <w:i w:val="false"/>
          <w:color w:val="000000"/>
          <w:sz w:val="28"/>
        </w:rPr>
        <w:t>
      1. Имя, отчество (если указано в документах, удостоверяющих личность)</w:t>
      </w:r>
    </w:p>
    <w:bookmarkEnd w:id="663"/>
    <w:bookmarkStart w:name="z1167" w:id="664"/>
    <w:p>
      <w:pPr>
        <w:spacing w:after="0"/>
        <w:ind w:left="0"/>
        <w:jc w:val="both"/>
      </w:pPr>
      <w:r>
        <w:rPr>
          <w:rFonts w:ascii="Times New Roman"/>
          <w:b w:val="false"/>
          <w:i w:val="false"/>
          <w:color w:val="000000"/>
          <w:sz w:val="28"/>
        </w:rPr>
        <w:t>
      фамилия __________________________</w:t>
      </w:r>
    </w:p>
    <w:bookmarkEnd w:id="664"/>
    <w:bookmarkStart w:name="z1168" w:id="665"/>
    <w:p>
      <w:pPr>
        <w:spacing w:after="0"/>
        <w:ind w:left="0"/>
        <w:jc w:val="both"/>
      </w:pPr>
      <w:r>
        <w:rPr>
          <w:rFonts w:ascii="Times New Roman"/>
          <w:b w:val="false"/>
          <w:i w:val="false"/>
          <w:color w:val="000000"/>
          <w:sz w:val="28"/>
        </w:rPr>
        <w:t>
      2. Дата рождения __________________________________________________________</w:t>
      </w:r>
    </w:p>
    <w:bookmarkEnd w:id="665"/>
    <w:bookmarkStart w:name="z1169" w:id="666"/>
    <w:p>
      <w:pPr>
        <w:spacing w:after="0"/>
        <w:ind w:left="0"/>
        <w:jc w:val="both"/>
      </w:pPr>
      <w:r>
        <w:rPr>
          <w:rFonts w:ascii="Times New Roman"/>
          <w:b w:val="false"/>
          <w:i w:val="false"/>
          <w:color w:val="000000"/>
          <w:sz w:val="28"/>
        </w:rPr>
        <w:t>
      3. Место рождения _________________________________________________________</w:t>
      </w:r>
    </w:p>
    <w:bookmarkEnd w:id="666"/>
    <w:bookmarkStart w:name="z1170" w:id="667"/>
    <w:p>
      <w:pPr>
        <w:spacing w:after="0"/>
        <w:ind w:left="0"/>
        <w:jc w:val="both"/>
      </w:pPr>
      <w:r>
        <w:rPr>
          <w:rFonts w:ascii="Times New Roman"/>
          <w:b w:val="false"/>
          <w:i w:val="false"/>
          <w:color w:val="000000"/>
          <w:sz w:val="28"/>
        </w:rPr>
        <w:t>
      4. Национальность _________________________________________________________</w:t>
      </w:r>
    </w:p>
    <w:bookmarkEnd w:id="667"/>
    <w:bookmarkStart w:name="z1171" w:id="668"/>
    <w:p>
      <w:pPr>
        <w:spacing w:after="0"/>
        <w:ind w:left="0"/>
        <w:jc w:val="both"/>
      </w:pPr>
      <w:r>
        <w:rPr>
          <w:rFonts w:ascii="Times New Roman"/>
          <w:b w:val="false"/>
          <w:i w:val="false"/>
          <w:color w:val="000000"/>
          <w:sz w:val="28"/>
        </w:rPr>
        <w:t>
      5. Гражданство ____________________________________________________________</w:t>
      </w:r>
    </w:p>
    <w:bookmarkEnd w:id="668"/>
    <w:bookmarkStart w:name="z1172" w:id="669"/>
    <w:p>
      <w:pPr>
        <w:spacing w:after="0"/>
        <w:ind w:left="0"/>
        <w:jc w:val="both"/>
      </w:pPr>
      <w:r>
        <w:rPr>
          <w:rFonts w:ascii="Times New Roman"/>
          <w:b w:val="false"/>
          <w:i w:val="false"/>
          <w:color w:val="000000"/>
          <w:sz w:val="28"/>
        </w:rPr>
        <w:t>
      6. Семейное положение _____________________________________________________</w:t>
      </w:r>
    </w:p>
    <w:bookmarkEnd w:id="669"/>
    <w:p>
      <w:pPr>
        <w:spacing w:after="0"/>
        <w:ind w:left="0"/>
        <w:jc w:val="both"/>
      </w:pPr>
      <w:bookmarkStart w:name="z1173" w:id="670"/>
      <w:r>
        <w:rPr>
          <w:rFonts w:ascii="Times New Roman"/>
          <w:b w:val="false"/>
          <w:i w:val="false"/>
          <w:color w:val="000000"/>
          <w:sz w:val="28"/>
        </w:rPr>
        <w:t>
      7. Имя, отчество (если указано в документах, удостоверяющих личность), фамилия,</w:t>
      </w:r>
    </w:p>
    <w:bookmarkEnd w:id="670"/>
    <w:p>
      <w:pPr>
        <w:spacing w:after="0"/>
        <w:ind w:left="0"/>
        <w:jc w:val="both"/>
      </w:pPr>
      <w:r>
        <w:rPr>
          <w:rFonts w:ascii="Times New Roman"/>
          <w:b w:val="false"/>
          <w:i w:val="false"/>
          <w:color w:val="000000"/>
          <w:sz w:val="28"/>
        </w:rPr>
        <w:t>дата и место рождения несовершеннолетних детей ______________________________</w:t>
      </w:r>
    </w:p>
    <w:bookmarkStart w:name="z1174" w:id="671"/>
    <w:p>
      <w:pPr>
        <w:spacing w:after="0"/>
        <w:ind w:left="0"/>
        <w:jc w:val="both"/>
      </w:pPr>
      <w:r>
        <w:rPr>
          <w:rFonts w:ascii="Times New Roman"/>
          <w:b w:val="false"/>
          <w:i w:val="false"/>
          <w:color w:val="000000"/>
          <w:sz w:val="28"/>
        </w:rPr>
        <w:t>
      8. Имя, отчество (если указано в документах, удостоверяющих личность), фамилия,</w:t>
      </w:r>
    </w:p>
    <w:bookmarkEnd w:id="671"/>
    <w:bookmarkStart w:name="z1175" w:id="672"/>
    <w:p>
      <w:pPr>
        <w:spacing w:after="0"/>
        <w:ind w:left="0"/>
        <w:jc w:val="both"/>
      </w:pPr>
      <w:r>
        <w:rPr>
          <w:rFonts w:ascii="Times New Roman"/>
          <w:b w:val="false"/>
          <w:i w:val="false"/>
          <w:color w:val="000000"/>
          <w:sz w:val="28"/>
        </w:rPr>
        <w:t>
      дата и место рождения братьев, сестер, и их место жительства ____________________</w:t>
      </w:r>
    </w:p>
    <w:bookmarkEnd w:id="672"/>
    <w:bookmarkStart w:name="z1176" w:id="673"/>
    <w:p>
      <w:pPr>
        <w:spacing w:after="0"/>
        <w:ind w:left="0"/>
        <w:jc w:val="both"/>
      </w:pPr>
      <w:r>
        <w:rPr>
          <w:rFonts w:ascii="Times New Roman"/>
          <w:b w:val="false"/>
          <w:i w:val="false"/>
          <w:color w:val="000000"/>
          <w:sz w:val="28"/>
        </w:rPr>
        <w:t>
      9. Документ, удостоверяющий личность ______________________________________</w:t>
      </w:r>
    </w:p>
    <w:bookmarkEnd w:id="673"/>
    <w:bookmarkStart w:name="z1177" w:id="674"/>
    <w:p>
      <w:pPr>
        <w:spacing w:after="0"/>
        <w:ind w:left="0"/>
        <w:jc w:val="both"/>
      </w:pPr>
      <w:r>
        <w:rPr>
          <w:rFonts w:ascii="Times New Roman"/>
          <w:b w:val="false"/>
          <w:i w:val="false"/>
          <w:color w:val="000000"/>
          <w:sz w:val="28"/>
        </w:rPr>
        <w:t>
      10. Где и кем работает ______________________________________________________</w:t>
      </w:r>
    </w:p>
    <w:bookmarkEnd w:id="674"/>
    <w:bookmarkStart w:name="z1178" w:id="675"/>
    <w:p>
      <w:pPr>
        <w:spacing w:after="0"/>
        <w:ind w:left="0"/>
        <w:jc w:val="both"/>
      </w:pPr>
      <w:r>
        <w:rPr>
          <w:rFonts w:ascii="Times New Roman"/>
          <w:b w:val="false"/>
          <w:i w:val="false"/>
          <w:color w:val="000000"/>
          <w:sz w:val="28"/>
        </w:rPr>
        <w:t>
      11. Отношение к военной службе:</w:t>
      </w:r>
    </w:p>
    <w:bookmarkEnd w:id="675"/>
    <w:bookmarkStart w:name="z1179" w:id="676"/>
    <w:p>
      <w:pPr>
        <w:spacing w:after="0"/>
        <w:ind w:left="0"/>
        <w:jc w:val="both"/>
      </w:pPr>
      <w:r>
        <w:rPr>
          <w:rFonts w:ascii="Times New Roman"/>
          <w:b w:val="false"/>
          <w:i w:val="false"/>
          <w:color w:val="000000"/>
          <w:sz w:val="28"/>
        </w:rPr>
        <w:t>
      1) где состоит на учете ______________________________________________________</w:t>
      </w:r>
    </w:p>
    <w:bookmarkEnd w:id="676"/>
    <w:bookmarkStart w:name="z1180" w:id="677"/>
    <w:p>
      <w:pPr>
        <w:spacing w:after="0"/>
        <w:ind w:left="0"/>
        <w:jc w:val="both"/>
      </w:pPr>
      <w:r>
        <w:rPr>
          <w:rFonts w:ascii="Times New Roman"/>
          <w:b w:val="false"/>
          <w:i w:val="false"/>
          <w:color w:val="000000"/>
          <w:sz w:val="28"/>
        </w:rPr>
        <w:t>
      2) наименование воинской части, в которой служит _____________________________</w:t>
      </w:r>
    </w:p>
    <w:bookmarkEnd w:id="677"/>
    <w:bookmarkStart w:name="z1181" w:id="678"/>
    <w:p>
      <w:pPr>
        <w:spacing w:after="0"/>
        <w:ind w:left="0"/>
        <w:jc w:val="both"/>
      </w:pPr>
      <w:r>
        <w:rPr>
          <w:rFonts w:ascii="Times New Roman"/>
          <w:b w:val="false"/>
          <w:i w:val="false"/>
          <w:color w:val="000000"/>
          <w:sz w:val="28"/>
        </w:rPr>
        <w:t>
      _________________________________________________________________________</w:t>
      </w:r>
    </w:p>
    <w:bookmarkEnd w:id="678"/>
    <w:bookmarkStart w:name="z1182" w:id="679"/>
    <w:p>
      <w:pPr>
        <w:spacing w:after="0"/>
        <w:ind w:left="0"/>
        <w:jc w:val="both"/>
      </w:pPr>
      <w:r>
        <w:rPr>
          <w:rFonts w:ascii="Times New Roman"/>
          <w:b w:val="false"/>
          <w:i w:val="false"/>
          <w:color w:val="000000"/>
          <w:sz w:val="28"/>
        </w:rPr>
        <w:t>
      К заявлению прилагаю следующие документы:</w:t>
      </w:r>
    </w:p>
    <w:bookmarkEnd w:id="679"/>
    <w:bookmarkStart w:name="z1183" w:id="680"/>
    <w:p>
      <w:pPr>
        <w:spacing w:after="0"/>
        <w:ind w:left="0"/>
        <w:jc w:val="both"/>
      </w:pPr>
      <w:r>
        <w:rPr>
          <w:rFonts w:ascii="Times New Roman"/>
          <w:b w:val="false"/>
          <w:i w:val="false"/>
          <w:color w:val="000000"/>
          <w:sz w:val="28"/>
        </w:rPr>
        <w:t>
      1) ______________________________ 3)______________________________</w:t>
      </w:r>
    </w:p>
    <w:bookmarkEnd w:id="680"/>
    <w:bookmarkStart w:name="z1184" w:id="681"/>
    <w:p>
      <w:pPr>
        <w:spacing w:after="0"/>
        <w:ind w:left="0"/>
        <w:jc w:val="both"/>
      </w:pPr>
      <w:r>
        <w:rPr>
          <w:rFonts w:ascii="Times New Roman"/>
          <w:b w:val="false"/>
          <w:i w:val="false"/>
          <w:color w:val="000000"/>
          <w:sz w:val="28"/>
        </w:rPr>
        <w:t>
      2) ______________________________ 4)______________________________</w:t>
      </w:r>
    </w:p>
    <w:bookmarkEnd w:id="681"/>
    <w:p>
      <w:pPr>
        <w:spacing w:after="0"/>
        <w:ind w:left="0"/>
        <w:jc w:val="both"/>
      </w:pPr>
      <w:bookmarkStart w:name="z1185" w:id="682"/>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p>
    <w:bookmarkEnd w:id="682"/>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1186" w:id="683"/>
      <w:r>
        <w:rPr>
          <w:rFonts w:ascii="Times New Roman"/>
          <w:b w:val="false"/>
          <w:i w:val="false"/>
          <w:color w:val="000000"/>
          <w:sz w:val="28"/>
        </w:rPr>
        <w:t>
      Согласен (а) на использование сведений, составляющих охраняемую законом тайну,</w:t>
      </w:r>
    </w:p>
    <w:bookmarkEnd w:id="683"/>
    <w:p>
      <w:pPr>
        <w:spacing w:after="0"/>
        <w:ind w:left="0"/>
        <w:jc w:val="both"/>
      </w:pPr>
      <w:r>
        <w:rPr>
          <w:rFonts w:ascii="Times New Roman"/>
          <w:b w:val="false"/>
          <w:i w:val="false"/>
          <w:color w:val="000000"/>
          <w:sz w:val="28"/>
        </w:rPr>
        <w:t>содержащихся в цифровых системах</w:t>
      </w:r>
    </w:p>
    <w:bookmarkStart w:name="z1187" w:id="684"/>
    <w:p>
      <w:pPr>
        <w:spacing w:after="0"/>
        <w:ind w:left="0"/>
        <w:jc w:val="both"/>
      </w:pPr>
      <w:r>
        <w:rPr>
          <w:rFonts w:ascii="Times New Roman"/>
          <w:b w:val="false"/>
          <w:i w:val="false"/>
          <w:color w:val="000000"/>
          <w:sz w:val="28"/>
        </w:rPr>
        <w:t>
      __________ "__" ____ 20 __ года (подпись)</w:t>
      </w:r>
    </w:p>
    <w:bookmarkEnd w:id="684"/>
    <w:bookmarkStart w:name="z1188" w:id="685"/>
    <w:p>
      <w:pPr>
        <w:spacing w:after="0"/>
        <w:ind w:left="0"/>
        <w:jc w:val="both"/>
      </w:pPr>
      <w:r>
        <w:rPr>
          <w:rFonts w:ascii="Times New Roman"/>
          <w:b w:val="false"/>
          <w:i w:val="false"/>
          <w:color w:val="000000"/>
          <w:sz w:val="28"/>
        </w:rPr>
        <w:t>
      _________________________________________________________________________</w:t>
      </w:r>
    </w:p>
    <w:bookmarkEnd w:id="685"/>
    <w:bookmarkStart w:name="z1189" w:id="686"/>
    <w:p>
      <w:pPr>
        <w:spacing w:after="0"/>
        <w:ind w:left="0"/>
        <w:jc w:val="both"/>
      </w:pPr>
      <w:r>
        <w:rPr>
          <w:rFonts w:ascii="Times New Roman"/>
          <w:b w:val="false"/>
          <w:i w:val="false"/>
          <w:color w:val="000000"/>
          <w:sz w:val="28"/>
        </w:rPr>
        <w:t>
      _________________________________________________________________________</w:t>
      </w:r>
    </w:p>
    <w:bookmarkEnd w:id="686"/>
    <w:p>
      <w:pPr>
        <w:spacing w:after="0"/>
        <w:ind w:left="0"/>
        <w:jc w:val="both"/>
      </w:pPr>
      <w:bookmarkStart w:name="z1190" w:id="687"/>
      <w:r>
        <w:rPr>
          <w:rFonts w:ascii="Times New Roman"/>
          <w:b w:val="false"/>
          <w:i w:val="false"/>
          <w:color w:val="000000"/>
          <w:sz w:val="28"/>
        </w:rPr>
        <w:t>
      (имя, отчество (если указано в документах, удостоверяющих личность), фамилия</w:t>
      </w:r>
    </w:p>
    <w:bookmarkEnd w:id="687"/>
    <w:p>
      <w:pPr>
        <w:spacing w:after="0"/>
        <w:ind w:left="0"/>
        <w:jc w:val="both"/>
      </w:pPr>
      <w:r>
        <w:rPr>
          <w:rFonts w:ascii="Times New Roman"/>
          <w:b w:val="false"/>
          <w:i w:val="false"/>
          <w:color w:val="000000"/>
          <w:sz w:val="28"/>
        </w:rPr>
        <w:t xml:space="preserve">                         должностного лица, принявшего заявление)</w:t>
      </w:r>
    </w:p>
    <w:bookmarkStart w:name="z1191" w:id="688"/>
    <w:p>
      <w:pPr>
        <w:spacing w:after="0"/>
        <w:ind w:left="0"/>
        <w:jc w:val="both"/>
      </w:pPr>
      <w:r>
        <w:rPr>
          <w:rFonts w:ascii="Times New Roman"/>
          <w:b w:val="false"/>
          <w:i w:val="false"/>
          <w:color w:val="000000"/>
          <w:sz w:val="28"/>
        </w:rPr>
        <w:t>
      № по журналу ____</w:t>
      </w:r>
    </w:p>
    <w:bookmarkEnd w:id="688"/>
    <w:bookmarkStart w:name="z1192" w:id="689"/>
    <w:p>
      <w:pPr>
        <w:spacing w:after="0"/>
        <w:ind w:left="0"/>
        <w:jc w:val="both"/>
      </w:pPr>
      <w:r>
        <w:rPr>
          <w:rFonts w:ascii="Times New Roman"/>
          <w:b w:val="false"/>
          <w:i w:val="false"/>
          <w:color w:val="000000"/>
          <w:sz w:val="28"/>
        </w:rPr>
        <w:t>
      ----------------------------------------------------------------------------- линия отрыва</w:t>
      </w:r>
    </w:p>
    <w:bookmarkEnd w:id="689"/>
    <w:bookmarkStart w:name="z1193" w:id="690"/>
    <w:p>
      <w:pPr>
        <w:spacing w:after="0"/>
        <w:ind w:left="0"/>
        <w:jc w:val="both"/>
      </w:pPr>
      <w:r>
        <w:rPr>
          <w:rFonts w:ascii="Times New Roman"/>
          <w:b w:val="false"/>
          <w:i w:val="false"/>
          <w:color w:val="000000"/>
          <w:sz w:val="28"/>
        </w:rPr>
        <w:t>
      "___"__________20____года принято на рассмотрение заявление</w:t>
      </w:r>
    </w:p>
    <w:bookmarkEnd w:id="690"/>
    <w:bookmarkStart w:name="z1194" w:id="691"/>
    <w:p>
      <w:pPr>
        <w:spacing w:after="0"/>
        <w:ind w:left="0"/>
        <w:jc w:val="both"/>
      </w:pPr>
      <w:r>
        <w:rPr>
          <w:rFonts w:ascii="Times New Roman"/>
          <w:b w:val="false"/>
          <w:i w:val="false"/>
          <w:color w:val="000000"/>
          <w:sz w:val="28"/>
        </w:rPr>
        <w:t>
      Ф.И.О (если указано в документах, удостоверяющих личность)</w:t>
      </w:r>
    </w:p>
    <w:bookmarkEnd w:id="691"/>
    <w:bookmarkStart w:name="z1195" w:id="692"/>
    <w:p>
      <w:pPr>
        <w:spacing w:after="0"/>
        <w:ind w:left="0"/>
        <w:jc w:val="both"/>
      </w:pPr>
      <w:r>
        <w:rPr>
          <w:rFonts w:ascii="Times New Roman"/>
          <w:b w:val="false"/>
          <w:i w:val="false"/>
          <w:color w:val="000000"/>
          <w:sz w:val="28"/>
        </w:rPr>
        <w:t>
      _________________________________________________________________________</w:t>
      </w:r>
    </w:p>
    <w:bookmarkEnd w:id="692"/>
    <w:bookmarkStart w:name="z1196" w:id="693"/>
    <w:p>
      <w:pPr>
        <w:spacing w:after="0"/>
        <w:ind w:left="0"/>
        <w:jc w:val="both"/>
      </w:pPr>
      <w:r>
        <w:rPr>
          <w:rFonts w:ascii="Times New Roman"/>
          <w:b w:val="false"/>
          <w:i w:val="false"/>
          <w:color w:val="000000"/>
          <w:sz w:val="28"/>
        </w:rPr>
        <w:t>
      _________________________________________________________________________</w:t>
      </w:r>
    </w:p>
    <w:bookmarkEnd w:id="693"/>
    <w:bookmarkStart w:name="z1197" w:id="694"/>
    <w:p>
      <w:pPr>
        <w:spacing w:after="0"/>
        <w:ind w:left="0"/>
        <w:jc w:val="both"/>
      </w:pPr>
      <w:r>
        <w:rPr>
          <w:rFonts w:ascii="Times New Roman"/>
          <w:b w:val="false"/>
          <w:i w:val="false"/>
          <w:color w:val="000000"/>
          <w:sz w:val="28"/>
        </w:rPr>
        <w:t>
      Результаты рассмотрения будут сообщены "___" ___________20____года</w:t>
      </w:r>
    </w:p>
    <w:bookmarkEnd w:id="694"/>
    <w:p>
      <w:pPr>
        <w:spacing w:after="0"/>
        <w:ind w:left="0"/>
        <w:jc w:val="both"/>
      </w:pPr>
      <w:bookmarkStart w:name="z1198" w:id="695"/>
      <w:r>
        <w:rPr>
          <w:rFonts w:ascii="Times New Roman"/>
          <w:b w:val="false"/>
          <w:i w:val="false"/>
          <w:color w:val="000000"/>
          <w:sz w:val="28"/>
        </w:rPr>
        <w:t>
      Специалист _______________________________________________________________</w:t>
      </w:r>
    </w:p>
    <w:bookmarkEnd w:id="695"/>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1201" w:id="69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97"/>
          <w:p>
            <w:pPr>
              <w:spacing w:after="20"/>
              <w:ind w:left="20"/>
              <w:jc w:val="both"/>
            </w:pPr>
            <w:r>
              <w:rPr>
                <w:rFonts w:ascii="Times New Roman"/>
                <w:b w:val="false"/>
                <w:i w:val="false"/>
                <w:color w:val="000000"/>
                <w:sz w:val="20"/>
              </w:rPr>
              <w:t>
1. Выдача повторного свидетельства о рождении;</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Выдача справки о смерти;</w:t>
            </w:r>
          </w:p>
          <w:p>
            <w:pPr>
              <w:spacing w:after="20"/>
              <w:ind w:left="20"/>
              <w:jc w:val="both"/>
            </w:pPr>
            <w:r>
              <w:rPr>
                <w:rFonts w:ascii="Times New Roman"/>
                <w:b w:val="false"/>
                <w:i w:val="false"/>
                <w:color w:val="000000"/>
                <w:sz w:val="20"/>
              </w:rPr>
              <w:t>
10.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98"/>
          <w:p>
            <w:pPr>
              <w:spacing w:after="20"/>
              <w:ind w:left="20"/>
              <w:jc w:val="both"/>
            </w:pPr>
            <w:r>
              <w:rPr>
                <w:rFonts w:ascii="Times New Roman"/>
                <w:b w:val="false"/>
                <w:i w:val="false"/>
                <w:color w:val="000000"/>
                <w:sz w:val="20"/>
              </w:rPr>
              <w:t>
1) Государственная корпорация:</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99"/>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00"/>
          <w:p>
            <w:pPr>
              <w:spacing w:after="20"/>
              <w:ind w:left="20"/>
              <w:jc w:val="both"/>
            </w:pPr>
            <w:r>
              <w:rPr>
                <w:rFonts w:ascii="Times New Roman"/>
                <w:b w:val="false"/>
                <w:i w:val="false"/>
                <w:color w:val="000000"/>
                <w:sz w:val="20"/>
              </w:rPr>
              <w:t>
Электронная (частично цифровизированная):</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уведомления о регистрации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01"/>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02"/>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03"/>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04"/>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приложениям 31 к Правилам, исходя из вида, документа, который, необходимо получить услугополучателю;</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наличия актовой записи о государственной регистрации заключения брака (супружества) производится с шестнадцатилетнего возраста в ЦС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0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70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окументах, удостоверяющих</w:t>
            </w:r>
            <w:r>
              <w:br/>
            </w:r>
            <w:r>
              <w:rPr>
                <w:rFonts w:ascii="Times New Roman"/>
                <w:b w:val="false"/>
                <w:i w:val="false"/>
                <w:color w:val="000000"/>
                <w:sz w:val="20"/>
              </w:rPr>
              <w:t>личность), фамилия)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ИИН________________________</w:t>
            </w:r>
          </w:p>
        </w:tc>
      </w:tr>
    </w:tbl>
    <w:bookmarkStart w:name="z1290" w:id="707"/>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707"/>
    <w:bookmarkStart w:name="z1291" w:id="708"/>
    <w:p>
      <w:pPr>
        <w:spacing w:after="0"/>
        <w:ind w:left="0"/>
        <w:jc w:val="both"/>
      </w:pPr>
      <w:r>
        <w:rPr>
          <w:rFonts w:ascii="Times New Roman"/>
          <w:b w:val="false"/>
          <w:i w:val="false"/>
          <w:color w:val="000000"/>
          <w:sz w:val="28"/>
        </w:rPr>
        <w:t>
      Прошу выдать (выслать) повторное свидетельство (справку) о рождении</w:t>
      </w:r>
    </w:p>
    <w:bookmarkEnd w:id="708"/>
    <w:bookmarkStart w:name="z1292" w:id="709"/>
    <w:p>
      <w:pPr>
        <w:spacing w:after="0"/>
        <w:ind w:left="0"/>
        <w:jc w:val="both"/>
      </w:pPr>
      <w:r>
        <w:rPr>
          <w:rFonts w:ascii="Times New Roman"/>
          <w:b w:val="false"/>
          <w:i w:val="false"/>
          <w:color w:val="000000"/>
          <w:sz w:val="28"/>
        </w:rPr>
        <w:t>
      О себе сообщаю следующие сведения:</w:t>
      </w:r>
    </w:p>
    <w:bookmarkEnd w:id="709"/>
    <w:bookmarkStart w:name="z1293" w:id="710"/>
    <w:p>
      <w:pPr>
        <w:spacing w:after="0"/>
        <w:ind w:left="0"/>
        <w:jc w:val="both"/>
      </w:pPr>
      <w:r>
        <w:rPr>
          <w:rFonts w:ascii="Times New Roman"/>
          <w:b w:val="false"/>
          <w:i w:val="false"/>
          <w:color w:val="000000"/>
          <w:sz w:val="28"/>
        </w:rPr>
        <w:t>
      Фамилия ________________________________ Имя ____________________________</w:t>
      </w:r>
    </w:p>
    <w:bookmarkEnd w:id="710"/>
    <w:bookmarkStart w:name="z1294" w:id="711"/>
    <w:p>
      <w:pPr>
        <w:spacing w:after="0"/>
        <w:ind w:left="0"/>
        <w:jc w:val="both"/>
      </w:pPr>
      <w:r>
        <w:rPr>
          <w:rFonts w:ascii="Times New Roman"/>
          <w:b w:val="false"/>
          <w:i w:val="false"/>
          <w:color w:val="000000"/>
          <w:sz w:val="28"/>
        </w:rPr>
        <w:t>
      Отчество (если указано в документах, удостоверяющих личность) ________________</w:t>
      </w:r>
    </w:p>
    <w:bookmarkEnd w:id="711"/>
    <w:p>
      <w:pPr>
        <w:spacing w:after="0"/>
        <w:ind w:left="0"/>
        <w:jc w:val="both"/>
      </w:pPr>
      <w:bookmarkStart w:name="z1295" w:id="712"/>
      <w:r>
        <w:rPr>
          <w:rFonts w:ascii="Times New Roman"/>
          <w:b w:val="false"/>
          <w:i w:val="false"/>
          <w:color w:val="000000"/>
          <w:sz w:val="28"/>
        </w:rPr>
        <w:t>
      Место рождения __________________________________________________________</w:t>
      </w:r>
    </w:p>
    <w:bookmarkEnd w:id="712"/>
    <w:p>
      <w:pPr>
        <w:spacing w:after="0"/>
        <w:ind w:left="0"/>
        <w:jc w:val="both"/>
      </w:pPr>
      <w:r>
        <w:rPr>
          <w:rFonts w:ascii="Times New Roman"/>
          <w:b w:val="false"/>
          <w:i w:val="false"/>
          <w:color w:val="000000"/>
          <w:sz w:val="28"/>
        </w:rPr>
        <w:t xml:space="preserve">                         (область, район, город/село, число, месяц, год рождения)</w:t>
      </w:r>
    </w:p>
    <w:bookmarkStart w:name="z1296" w:id="713"/>
    <w:p>
      <w:pPr>
        <w:spacing w:after="0"/>
        <w:ind w:left="0"/>
        <w:jc w:val="both"/>
      </w:pPr>
      <w:r>
        <w:rPr>
          <w:rFonts w:ascii="Times New Roman"/>
          <w:b w:val="false"/>
          <w:i w:val="false"/>
          <w:color w:val="000000"/>
          <w:sz w:val="28"/>
        </w:rPr>
        <w:t>
      Родители:</w:t>
      </w:r>
    </w:p>
    <w:bookmarkEnd w:id="713"/>
    <w:bookmarkStart w:name="z1297" w:id="714"/>
    <w:p>
      <w:pPr>
        <w:spacing w:after="0"/>
        <w:ind w:left="0"/>
        <w:jc w:val="both"/>
      </w:pPr>
      <w:r>
        <w:rPr>
          <w:rFonts w:ascii="Times New Roman"/>
          <w:b w:val="false"/>
          <w:i w:val="false"/>
          <w:color w:val="000000"/>
          <w:sz w:val="28"/>
        </w:rPr>
        <w:t>
      Отец ____________________________________________________________________</w:t>
      </w:r>
    </w:p>
    <w:bookmarkEnd w:id="714"/>
    <w:bookmarkStart w:name="z1298" w:id="715"/>
    <w:p>
      <w:pPr>
        <w:spacing w:after="0"/>
        <w:ind w:left="0"/>
        <w:jc w:val="both"/>
      </w:pPr>
      <w:r>
        <w:rPr>
          <w:rFonts w:ascii="Times New Roman"/>
          <w:b w:val="false"/>
          <w:i w:val="false"/>
          <w:color w:val="000000"/>
          <w:sz w:val="28"/>
        </w:rPr>
        <w:t>
      Мать ____________________________________________________________________</w:t>
      </w:r>
    </w:p>
    <w:bookmarkEnd w:id="715"/>
    <w:p>
      <w:pPr>
        <w:spacing w:after="0"/>
        <w:ind w:left="0"/>
        <w:jc w:val="both"/>
      </w:pPr>
      <w:bookmarkStart w:name="z1299" w:id="716"/>
      <w:r>
        <w:rPr>
          <w:rFonts w:ascii="Times New Roman"/>
          <w:b w:val="false"/>
          <w:i w:val="false"/>
          <w:color w:val="000000"/>
          <w:sz w:val="28"/>
        </w:rPr>
        <w:t>
      Установлено отцовство ____________________________________________________</w:t>
      </w:r>
    </w:p>
    <w:bookmarkEnd w:id="716"/>
    <w:p>
      <w:pPr>
        <w:spacing w:after="0"/>
        <w:ind w:left="0"/>
        <w:jc w:val="both"/>
      </w:pPr>
      <w:r>
        <w:rPr>
          <w:rFonts w:ascii="Times New Roman"/>
          <w:b w:val="false"/>
          <w:i w:val="false"/>
          <w:color w:val="000000"/>
          <w:sz w:val="28"/>
        </w:rPr>
        <w:t xml:space="preserve">                               (заполняется если были внесены изменения, дополнения)</w:t>
      </w:r>
    </w:p>
    <w:p>
      <w:pPr>
        <w:spacing w:after="0"/>
        <w:ind w:left="0"/>
        <w:jc w:val="both"/>
      </w:pPr>
      <w:bookmarkStart w:name="z1300" w:id="717"/>
      <w:r>
        <w:rPr>
          <w:rFonts w:ascii="Times New Roman"/>
          <w:b w:val="false"/>
          <w:i w:val="false"/>
          <w:color w:val="000000"/>
          <w:sz w:val="28"/>
        </w:rPr>
        <w:t>
      Ребенок усыновлен (удочерен) ______________________________________________</w:t>
      </w:r>
    </w:p>
    <w:bookmarkEnd w:id="717"/>
    <w:p>
      <w:pPr>
        <w:spacing w:after="0"/>
        <w:ind w:left="0"/>
        <w:jc w:val="both"/>
      </w:pPr>
      <w:r>
        <w:rPr>
          <w:rFonts w:ascii="Times New Roman"/>
          <w:b w:val="false"/>
          <w:i w:val="false"/>
          <w:color w:val="000000"/>
          <w:sz w:val="28"/>
        </w:rPr>
        <w:t>(заполняется если были внесены изменения, дополнения и наличия согласия усыновителей)</w:t>
      </w:r>
    </w:p>
    <w:bookmarkStart w:name="z1301" w:id="718"/>
    <w:p>
      <w:pPr>
        <w:spacing w:after="0"/>
        <w:ind w:left="0"/>
        <w:jc w:val="both"/>
      </w:pPr>
      <w:r>
        <w:rPr>
          <w:rFonts w:ascii="Times New Roman"/>
          <w:b w:val="false"/>
          <w:i w:val="false"/>
          <w:color w:val="000000"/>
          <w:sz w:val="28"/>
        </w:rPr>
        <w:t>
      Согласие усыновителя (-ей) _______________________________________ _________</w:t>
      </w:r>
    </w:p>
    <w:bookmarkEnd w:id="718"/>
    <w:bookmarkStart w:name="z1302" w:id="719"/>
    <w:p>
      <w:pPr>
        <w:spacing w:after="0"/>
        <w:ind w:left="0"/>
        <w:jc w:val="both"/>
      </w:pPr>
      <w:r>
        <w:rPr>
          <w:rFonts w:ascii="Times New Roman"/>
          <w:b w:val="false"/>
          <w:i w:val="false"/>
          <w:color w:val="000000"/>
          <w:sz w:val="28"/>
        </w:rPr>
        <w:t>
      Ф.И.О. (если указано в документах, удостоверяющих личность) (подпись)</w:t>
      </w:r>
    </w:p>
    <w:bookmarkEnd w:id="719"/>
    <w:bookmarkStart w:name="z1303" w:id="720"/>
    <w:p>
      <w:pPr>
        <w:spacing w:after="0"/>
        <w:ind w:left="0"/>
        <w:jc w:val="both"/>
      </w:pPr>
      <w:r>
        <w:rPr>
          <w:rFonts w:ascii="Times New Roman"/>
          <w:b w:val="false"/>
          <w:i w:val="false"/>
          <w:color w:val="000000"/>
          <w:sz w:val="28"/>
        </w:rPr>
        <w:t>
      ____________________________________________________________ ____________</w:t>
      </w:r>
    </w:p>
    <w:bookmarkEnd w:id="720"/>
    <w:bookmarkStart w:name="z1304" w:id="721"/>
    <w:p>
      <w:pPr>
        <w:spacing w:after="0"/>
        <w:ind w:left="0"/>
        <w:jc w:val="both"/>
      </w:pPr>
      <w:r>
        <w:rPr>
          <w:rFonts w:ascii="Times New Roman"/>
          <w:b w:val="false"/>
          <w:i w:val="false"/>
          <w:color w:val="000000"/>
          <w:sz w:val="28"/>
        </w:rPr>
        <w:t>
      Ф.И.О. (если указано в документах, удостоверяющих личность) (подпись)</w:t>
      </w:r>
    </w:p>
    <w:bookmarkEnd w:id="721"/>
    <w:bookmarkStart w:name="z1305" w:id="722"/>
    <w:p>
      <w:pPr>
        <w:spacing w:after="0"/>
        <w:ind w:left="0"/>
        <w:jc w:val="both"/>
      </w:pPr>
      <w:r>
        <w:rPr>
          <w:rFonts w:ascii="Times New Roman"/>
          <w:b w:val="false"/>
          <w:i w:val="false"/>
          <w:color w:val="000000"/>
          <w:sz w:val="28"/>
        </w:rPr>
        <w:t>
      Документ необходим в связи с _________________________________  (указать причину)</w:t>
      </w:r>
    </w:p>
    <w:bookmarkEnd w:id="722"/>
    <w:p>
      <w:pPr>
        <w:spacing w:after="0"/>
        <w:ind w:left="0"/>
        <w:jc w:val="both"/>
      </w:pPr>
      <w:bookmarkStart w:name="z1306" w:id="723"/>
      <w:r>
        <w:rPr>
          <w:rFonts w:ascii="Times New Roman"/>
          <w:b w:val="false"/>
          <w:i w:val="false"/>
          <w:color w:val="000000"/>
          <w:sz w:val="28"/>
        </w:rPr>
        <w:t>
      Прошу также указать в справке о внесенных изменениях, исправлениях или</w:t>
      </w:r>
    </w:p>
    <w:bookmarkEnd w:id="723"/>
    <w:p>
      <w:pPr>
        <w:spacing w:after="0"/>
        <w:ind w:left="0"/>
        <w:jc w:val="both"/>
      </w:pPr>
      <w:r>
        <w:rPr>
          <w:rFonts w:ascii="Times New Roman"/>
          <w:b w:val="false"/>
          <w:i w:val="false"/>
          <w:color w:val="000000"/>
          <w:sz w:val="28"/>
        </w:rPr>
        <w:t>дополнениях, о выдаче повторного свидетельства</w:t>
      </w:r>
    </w:p>
    <w:p>
      <w:pPr>
        <w:spacing w:after="0"/>
        <w:ind w:left="0"/>
        <w:jc w:val="both"/>
      </w:pPr>
      <w:bookmarkStart w:name="z1307" w:id="724"/>
      <w:r>
        <w:rPr>
          <w:rFonts w:ascii="Times New Roman"/>
          <w:b w:val="false"/>
          <w:i w:val="false"/>
          <w:color w:val="000000"/>
          <w:sz w:val="28"/>
        </w:rPr>
        <w:t>
      _________________________________________________________________________</w:t>
      </w:r>
    </w:p>
    <w:bookmarkEnd w:id="724"/>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bookmarkStart w:name="z1308" w:id="725"/>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p>
    <w:bookmarkEnd w:id="725"/>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1309" w:id="726"/>
      <w:r>
        <w:rPr>
          <w:rFonts w:ascii="Times New Roman"/>
          <w:b w:val="false"/>
          <w:i w:val="false"/>
          <w:color w:val="000000"/>
          <w:sz w:val="28"/>
        </w:rPr>
        <w:t>
      Согласен (а) на использование сведений, составляющих охраняемую законом тайну,</w:t>
      </w:r>
    </w:p>
    <w:bookmarkEnd w:id="726"/>
    <w:p>
      <w:pPr>
        <w:spacing w:after="0"/>
        <w:ind w:left="0"/>
        <w:jc w:val="both"/>
      </w:pPr>
      <w:r>
        <w:rPr>
          <w:rFonts w:ascii="Times New Roman"/>
          <w:b w:val="false"/>
          <w:i w:val="false"/>
          <w:color w:val="000000"/>
          <w:sz w:val="28"/>
        </w:rPr>
        <w:t>содержащихся в цифровых системах</w:t>
      </w:r>
    </w:p>
    <w:bookmarkStart w:name="z1310" w:id="727"/>
    <w:p>
      <w:pPr>
        <w:spacing w:after="0"/>
        <w:ind w:left="0"/>
        <w:jc w:val="both"/>
      </w:pPr>
      <w:r>
        <w:rPr>
          <w:rFonts w:ascii="Times New Roman"/>
          <w:b w:val="false"/>
          <w:i w:val="false"/>
          <w:color w:val="000000"/>
          <w:sz w:val="28"/>
        </w:rPr>
        <w:t>
      Подпись заявителя _________________________ "___" ________ 20__ год.</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(имя, отчество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w:t>
            </w:r>
          </w:p>
        </w:tc>
      </w:tr>
    </w:tbl>
    <w:bookmarkStart w:name="z1315" w:id="728"/>
    <w:p>
      <w:pPr>
        <w:spacing w:after="0"/>
        <w:ind w:left="0"/>
        <w:jc w:val="left"/>
      </w:pPr>
      <w:r>
        <w:rPr>
          <w:rFonts w:ascii="Times New Roman"/>
          <w:b/>
          <w:i w:val="false"/>
          <w:color w:val="000000"/>
        </w:rPr>
        <w:t xml:space="preserve"> Заявление о внесении изменений, дополнений и исправлений (нужное подчеркнуть)</w:t>
      </w:r>
    </w:p>
    <w:bookmarkEnd w:id="728"/>
    <w:bookmarkStart w:name="z1316" w:id="729"/>
    <w:p>
      <w:pPr>
        <w:spacing w:after="0"/>
        <w:ind w:left="0"/>
        <w:jc w:val="both"/>
      </w:pPr>
      <w:r>
        <w:rPr>
          <w:rFonts w:ascii="Times New Roman"/>
          <w:b w:val="false"/>
          <w:i w:val="false"/>
          <w:color w:val="000000"/>
          <w:sz w:val="28"/>
        </w:rPr>
        <w:t>
      Прошу внести в запись акта о ________ № ______ от "___" ________ года</w:t>
      </w:r>
    </w:p>
    <w:bookmarkEnd w:id="729"/>
    <w:bookmarkStart w:name="z1317" w:id="730"/>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bookmarkEnd w:id="730"/>
    <w:bookmarkStart w:name="z1318" w:id="731"/>
    <w:p>
      <w:pPr>
        <w:spacing w:after="0"/>
        <w:ind w:left="0"/>
        <w:jc w:val="both"/>
      </w:pPr>
      <w:r>
        <w:rPr>
          <w:rFonts w:ascii="Times New Roman"/>
          <w:b w:val="false"/>
          <w:i w:val="false"/>
          <w:color w:val="000000"/>
          <w:sz w:val="28"/>
        </w:rPr>
        <w:t>
      _________________________________________________________________________</w:t>
      </w:r>
    </w:p>
    <w:bookmarkEnd w:id="731"/>
    <w:bookmarkStart w:name="z1319" w:id="732"/>
    <w:p>
      <w:pPr>
        <w:spacing w:after="0"/>
        <w:ind w:left="0"/>
        <w:jc w:val="both"/>
      </w:pPr>
      <w:r>
        <w:rPr>
          <w:rFonts w:ascii="Times New Roman"/>
          <w:b w:val="false"/>
          <w:i w:val="false"/>
          <w:color w:val="000000"/>
          <w:sz w:val="28"/>
        </w:rPr>
        <w:t>
      _________________________________________________________________________</w:t>
      </w:r>
    </w:p>
    <w:bookmarkEnd w:id="732"/>
    <w:bookmarkStart w:name="z1320" w:id="733"/>
    <w:p>
      <w:pPr>
        <w:spacing w:after="0"/>
        <w:ind w:left="0"/>
        <w:jc w:val="both"/>
      </w:pPr>
      <w:r>
        <w:rPr>
          <w:rFonts w:ascii="Times New Roman"/>
          <w:b w:val="false"/>
          <w:i w:val="false"/>
          <w:color w:val="000000"/>
          <w:sz w:val="28"/>
        </w:rPr>
        <w:t>
      О себе сообщаю следующие сведения:</w:t>
      </w:r>
    </w:p>
    <w:bookmarkEnd w:id="733"/>
    <w:bookmarkStart w:name="z1321" w:id="734"/>
    <w:p>
      <w:pPr>
        <w:spacing w:after="0"/>
        <w:ind w:left="0"/>
        <w:jc w:val="both"/>
      </w:pPr>
      <w:r>
        <w:rPr>
          <w:rFonts w:ascii="Times New Roman"/>
          <w:b w:val="false"/>
          <w:i w:val="false"/>
          <w:color w:val="000000"/>
          <w:sz w:val="28"/>
        </w:rPr>
        <w:t>
      1. Имя, отчество (если указано в документах, удостоверяющих личность), фамилия</w:t>
      </w:r>
    </w:p>
    <w:bookmarkEnd w:id="734"/>
    <w:bookmarkStart w:name="z1322" w:id="735"/>
    <w:p>
      <w:pPr>
        <w:spacing w:after="0"/>
        <w:ind w:left="0"/>
        <w:jc w:val="both"/>
      </w:pPr>
      <w:r>
        <w:rPr>
          <w:rFonts w:ascii="Times New Roman"/>
          <w:b w:val="false"/>
          <w:i w:val="false"/>
          <w:color w:val="000000"/>
          <w:sz w:val="28"/>
        </w:rPr>
        <w:t>
      _____________________________________________________________________</w:t>
      </w:r>
    </w:p>
    <w:bookmarkEnd w:id="735"/>
    <w:bookmarkStart w:name="z1323" w:id="736"/>
    <w:p>
      <w:pPr>
        <w:spacing w:after="0"/>
        <w:ind w:left="0"/>
        <w:jc w:val="both"/>
      </w:pPr>
      <w:r>
        <w:rPr>
          <w:rFonts w:ascii="Times New Roman"/>
          <w:b w:val="false"/>
          <w:i w:val="false"/>
          <w:color w:val="000000"/>
          <w:sz w:val="28"/>
        </w:rPr>
        <w:t>
      2. Дата рождения ____________________________________________________</w:t>
      </w:r>
    </w:p>
    <w:bookmarkEnd w:id="736"/>
    <w:bookmarkStart w:name="z1324" w:id="737"/>
    <w:p>
      <w:pPr>
        <w:spacing w:after="0"/>
        <w:ind w:left="0"/>
        <w:jc w:val="both"/>
      </w:pPr>
      <w:r>
        <w:rPr>
          <w:rFonts w:ascii="Times New Roman"/>
          <w:b w:val="false"/>
          <w:i w:val="false"/>
          <w:color w:val="000000"/>
          <w:sz w:val="28"/>
        </w:rPr>
        <w:t>
      3. Место рождения ___________________________________________________</w:t>
      </w:r>
    </w:p>
    <w:bookmarkEnd w:id="737"/>
    <w:bookmarkStart w:name="z1325" w:id="738"/>
    <w:p>
      <w:pPr>
        <w:spacing w:after="0"/>
        <w:ind w:left="0"/>
        <w:jc w:val="both"/>
      </w:pPr>
      <w:r>
        <w:rPr>
          <w:rFonts w:ascii="Times New Roman"/>
          <w:b w:val="false"/>
          <w:i w:val="false"/>
          <w:color w:val="000000"/>
          <w:sz w:val="28"/>
        </w:rPr>
        <w:t>
      4. Национальность ___________________________________________________</w:t>
      </w:r>
    </w:p>
    <w:bookmarkEnd w:id="738"/>
    <w:bookmarkStart w:name="z1326" w:id="739"/>
    <w:p>
      <w:pPr>
        <w:spacing w:after="0"/>
        <w:ind w:left="0"/>
        <w:jc w:val="both"/>
      </w:pPr>
      <w:r>
        <w:rPr>
          <w:rFonts w:ascii="Times New Roman"/>
          <w:b w:val="false"/>
          <w:i w:val="false"/>
          <w:color w:val="000000"/>
          <w:sz w:val="28"/>
        </w:rPr>
        <w:t>
      5. Гражданство _______________________________________________________</w:t>
      </w:r>
    </w:p>
    <w:bookmarkEnd w:id="739"/>
    <w:bookmarkStart w:name="z1327" w:id="740"/>
    <w:p>
      <w:pPr>
        <w:spacing w:after="0"/>
        <w:ind w:left="0"/>
        <w:jc w:val="both"/>
      </w:pPr>
      <w:r>
        <w:rPr>
          <w:rFonts w:ascii="Times New Roman"/>
          <w:b w:val="false"/>
          <w:i w:val="false"/>
          <w:color w:val="000000"/>
          <w:sz w:val="28"/>
        </w:rPr>
        <w:t>
      6. Семейное положение ___________________________________________________</w:t>
      </w:r>
    </w:p>
    <w:bookmarkEnd w:id="740"/>
    <w:p>
      <w:pPr>
        <w:spacing w:after="0"/>
        <w:ind w:left="0"/>
        <w:jc w:val="both"/>
      </w:pPr>
      <w:bookmarkStart w:name="z1328" w:id="741"/>
      <w:r>
        <w:rPr>
          <w:rFonts w:ascii="Times New Roman"/>
          <w:b w:val="false"/>
          <w:i w:val="false"/>
          <w:color w:val="000000"/>
          <w:sz w:val="28"/>
        </w:rPr>
        <w:t>
      7. Имя, отчество (если указано в документах, удостоверяющих личность), фамилия</w:t>
      </w:r>
    </w:p>
    <w:bookmarkEnd w:id="741"/>
    <w:p>
      <w:pPr>
        <w:spacing w:after="0"/>
        <w:ind w:left="0"/>
        <w:jc w:val="both"/>
      </w:pPr>
      <w:r>
        <w:rPr>
          <w:rFonts w:ascii="Times New Roman"/>
          <w:b w:val="false"/>
          <w:i w:val="false"/>
          <w:color w:val="000000"/>
          <w:sz w:val="28"/>
        </w:rPr>
        <w:t>дата и место рождения несовершеннолетних детей ______________________________</w:t>
      </w:r>
    </w:p>
    <w:bookmarkStart w:name="z1329" w:id="742"/>
    <w:p>
      <w:pPr>
        <w:spacing w:after="0"/>
        <w:ind w:left="0"/>
        <w:jc w:val="both"/>
      </w:pPr>
      <w:r>
        <w:rPr>
          <w:rFonts w:ascii="Times New Roman"/>
          <w:b w:val="false"/>
          <w:i w:val="false"/>
          <w:color w:val="000000"/>
          <w:sz w:val="28"/>
        </w:rPr>
        <w:t>
      8. Документ, удостоверяющий личность ______________________________________</w:t>
      </w:r>
    </w:p>
    <w:bookmarkEnd w:id="742"/>
    <w:bookmarkStart w:name="z1330" w:id="743"/>
    <w:p>
      <w:pPr>
        <w:spacing w:after="0"/>
        <w:ind w:left="0"/>
        <w:jc w:val="both"/>
      </w:pPr>
      <w:r>
        <w:rPr>
          <w:rFonts w:ascii="Times New Roman"/>
          <w:b w:val="false"/>
          <w:i w:val="false"/>
          <w:color w:val="000000"/>
          <w:sz w:val="28"/>
        </w:rPr>
        <w:t>
      9. Где и кем работает ______________________________________________________</w:t>
      </w:r>
    </w:p>
    <w:bookmarkEnd w:id="743"/>
    <w:bookmarkStart w:name="z1331" w:id="744"/>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 (нужное подчеркнуть)</w:t>
      </w:r>
    </w:p>
    <w:bookmarkEnd w:id="744"/>
    <w:bookmarkStart w:name="z1332" w:id="745"/>
    <w:p>
      <w:pPr>
        <w:spacing w:after="0"/>
        <w:ind w:left="0"/>
        <w:jc w:val="both"/>
      </w:pPr>
      <w:r>
        <w:rPr>
          <w:rFonts w:ascii="Times New Roman"/>
          <w:b w:val="false"/>
          <w:i w:val="false"/>
          <w:color w:val="000000"/>
          <w:sz w:val="28"/>
        </w:rPr>
        <w:t>
      1) где состоит на учете _____________________________________________________</w:t>
      </w:r>
    </w:p>
    <w:bookmarkEnd w:id="745"/>
    <w:bookmarkStart w:name="z1333" w:id="746"/>
    <w:p>
      <w:pPr>
        <w:spacing w:after="0"/>
        <w:ind w:left="0"/>
        <w:jc w:val="both"/>
      </w:pPr>
      <w:r>
        <w:rPr>
          <w:rFonts w:ascii="Times New Roman"/>
          <w:b w:val="false"/>
          <w:i w:val="false"/>
          <w:color w:val="000000"/>
          <w:sz w:val="28"/>
        </w:rPr>
        <w:t>
      2) наименование воинской части, в которой служит ____________________________</w:t>
      </w:r>
    </w:p>
    <w:bookmarkEnd w:id="746"/>
    <w:bookmarkStart w:name="z1334" w:id="747"/>
    <w:p>
      <w:pPr>
        <w:spacing w:after="0"/>
        <w:ind w:left="0"/>
        <w:jc w:val="both"/>
      </w:pPr>
      <w:r>
        <w:rPr>
          <w:rFonts w:ascii="Times New Roman"/>
          <w:b w:val="false"/>
          <w:i w:val="false"/>
          <w:color w:val="000000"/>
          <w:sz w:val="28"/>
        </w:rPr>
        <w:t>
      _________________________________________________________________________</w:t>
      </w:r>
    </w:p>
    <w:bookmarkEnd w:id="747"/>
    <w:bookmarkStart w:name="z1335" w:id="748"/>
    <w:p>
      <w:pPr>
        <w:spacing w:after="0"/>
        <w:ind w:left="0"/>
        <w:jc w:val="both"/>
      </w:pPr>
      <w:r>
        <w:rPr>
          <w:rFonts w:ascii="Times New Roman"/>
          <w:b w:val="false"/>
          <w:i w:val="false"/>
          <w:color w:val="000000"/>
          <w:sz w:val="28"/>
        </w:rPr>
        <w:t>
      11. Место жительства ______________________________________________________</w:t>
      </w:r>
    </w:p>
    <w:bookmarkEnd w:id="748"/>
    <w:p>
      <w:pPr>
        <w:spacing w:after="0"/>
        <w:ind w:left="0"/>
        <w:jc w:val="both"/>
      </w:pPr>
      <w:bookmarkStart w:name="z1336" w:id="749"/>
      <w:r>
        <w:rPr>
          <w:rFonts w:ascii="Times New Roman"/>
          <w:b w:val="false"/>
          <w:i w:val="false"/>
          <w:color w:val="000000"/>
          <w:sz w:val="28"/>
        </w:rPr>
        <w:t>
      12. В случае нахождения под следствием, судом либо наличия судимости, не</w:t>
      </w:r>
    </w:p>
    <w:bookmarkEnd w:id="749"/>
    <w:p>
      <w:pPr>
        <w:spacing w:after="0"/>
        <w:ind w:left="0"/>
        <w:jc w:val="both"/>
      </w:pPr>
      <w:r>
        <w:rPr>
          <w:rFonts w:ascii="Times New Roman"/>
          <w:b w:val="false"/>
          <w:i w:val="false"/>
          <w:color w:val="000000"/>
          <w:sz w:val="28"/>
        </w:rPr>
        <w:t>погашенной или не снятой в установленном законом порядке, указать об этом, для</w:t>
      </w:r>
    </w:p>
    <w:p>
      <w:pPr>
        <w:spacing w:after="0"/>
        <w:ind w:left="0"/>
        <w:jc w:val="both"/>
      </w:pPr>
      <w:r>
        <w:rPr>
          <w:rFonts w:ascii="Times New Roman"/>
          <w:b w:val="false"/>
          <w:i w:val="false"/>
          <w:color w:val="000000"/>
          <w:sz w:val="28"/>
        </w:rPr>
        <w:t>направления соответствующего запроса в государственные органы об оповещении приема</w:t>
      </w:r>
    </w:p>
    <w:p>
      <w:pPr>
        <w:spacing w:after="0"/>
        <w:ind w:left="0"/>
        <w:jc w:val="both"/>
      </w:pPr>
      <w:r>
        <w:rPr>
          <w:rFonts w:ascii="Times New Roman"/>
          <w:b w:val="false"/>
          <w:i w:val="false"/>
          <w:color w:val="000000"/>
          <w:sz w:val="28"/>
        </w:rPr>
        <w:t>заявления о внесении изменений, дополнений и исправлений.</w:t>
      </w:r>
    </w:p>
    <w:bookmarkStart w:name="z1337" w:id="750"/>
    <w:p>
      <w:pPr>
        <w:spacing w:after="0"/>
        <w:ind w:left="0"/>
        <w:jc w:val="both"/>
      </w:pPr>
      <w:r>
        <w:rPr>
          <w:rFonts w:ascii="Times New Roman"/>
          <w:b w:val="false"/>
          <w:i w:val="false"/>
          <w:color w:val="000000"/>
          <w:sz w:val="28"/>
        </w:rPr>
        <w:t>
      13. Производилось ли ранее внесение изменений, дополнений и исправлений</w:t>
      </w:r>
    </w:p>
    <w:bookmarkEnd w:id="750"/>
    <w:bookmarkStart w:name="z1338" w:id="751"/>
    <w:p>
      <w:pPr>
        <w:spacing w:after="0"/>
        <w:ind w:left="0"/>
        <w:jc w:val="both"/>
      </w:pPr>
      <w:r>
        <w:rPr>
          <w:rFonts w:ascii="Times New Roman"/>
          <w:b w:val="false"/>
          <w:i w:val="false"/>
          <w:color w:val="000000"/>
          <w:sz w:val="28"/>
        </w:rPr>
        <w:t>
      _________________________________________________________________________</w:t>
      </w:r>
    </w:p>
    <w:bookmarkEnd w:id="751"/>
    <w:bookmarkStart w:name="z1339" w:id="752"/>
    <w:p>
      <w:pPr>
        <w:spacing w:after="0"/>
        <w:ind w:left="0"/>
        <w:jc w:val="both"/>
      </w:pPr>
      <w:r>
        <w:rPr>
          <w:rFonts w:ascii="Times New Roman"/>
          <w:b w:val="false"/>
          <w:i w:val="false"/>
          <w:color w:val="000000"/>
          <w:sz w:val="28"/>
        </w:rPr>
        <w:t>
      14. Причина внесения изменений, дополнений и исправлений _____________________</w:t>
      </w:r>
    </w:p>
    <w:bookmarkEnd w:id="752"/>
    <w:bookmarkStart w:name="z1340" w:id="753"/>
    <w:p>
      <w:pPr>
        <w:spacing w:after="0"/>
        <w:ind w:left="0"/>
        <w:jc w:val="both"/>
      </w:pPr>
      <w:r>
        <w:rPr>
          <w:rFonts w:ascii="Times New Roman"/>
          <w:b w:val="false"/>
          <w:i w:val="false"/>
          <w:color w:val="000000"/>
          <w:sz w:val="28"/>
        </w:rPr>
        <w:t>
      _________________________________________________________________________</w:t>
      </w:r>
    </w:p>
    <w:bookmarkEnd w:id="753"/>
    <w:p>
      <w:pPr>
        <w:spacing w:after="0"/>
        <w:ind w:left="0"/>
        <w:jc w:val="both"/>
      </w:pPr>
      <w:bookmarkStart w:name="z1341" w:id="754"/>
      <w:r>
        <w:rPr>
          <w:rFonts w:ascii="Times New Roman"/>
          <w:b w:val="false"/>
          <w:i w:val="false"/>
          <w:color w:val="000000"/>
          <w:sz w:val="28"/>
        </w:rPr>
        <w:t>
      К заявлению прилагаю следующие документы, подтверждающие необходимость</w:t>
      </w:r>
    </w:p>
    <w:bookmarkEnd w:id="754"/>
    <w:p>
      <w:pPr>
        <w:spacing w:after="0"/>
        <w:ind w:left="0"/>
        <w:jc w:val="both"/>
      </w:pPr>
      <w:r>
        <w:rPr>
          <w:rFonts w:ascii="Times New Roman"/>
          <w:b w:val="false"/>
          <w:i w:val="false"/>
          <w:color w:val="000000"/>
          <w:sz w:val="28"/>
        </w:rPr>
        <w:t>внесения изменений, дополнений и исправлений:</w:t>
      </w:r>
    </w:p>
    <w:bookmarkStart w:name="z1342" w:id="755"/>
    <w:p>
      <w:pPr>
        <w:spacing w:after="0"/>
        <w:ind w:left="0"/>
        <w:jc w:val="both"/>
      </w:pPr>
      <w:r>
        <w:rPr>
          <w:rFonts w:ascii="Times New Roman"/>
          <w:b w:val="false"/>
          <w:i w:val="false"/>
          <w:color w:val="000000"/>
          <w:sz w:val="28"/>
        </w:rPr>
        <w:t>
      1) ______________________________ 4) _______________________________</w:t>
      </w:r>
    </w:p>
    <w:bookmarkEnd w:id="755"/>
    <w:bookmarkStart w:name="z1343" w:id="756"/>
    <w:p>
      <w:pPr>
        <w:spacing w:after="0"/>
        <w:ind w:left="0"/>
        <w:jc w:val="both"/>
      </w:pPr>
      <w:r>
        <w:rPr>
          <w:rFonts w:ascii="Times New Roman"/>
          <w:b w:val="false"/>
          <w:i w:val="false"/>
          <w:color w:val="000000"/>
          <w:sz w:val="28"/>
        </w:rPr>
        <w:t>
      2) ______________________________ 5) _______________________________</w:t>
      </w:r>
    </w:p>
    <w:bookmarkEnd w:id="756"/>
    <w:bookmarkStart w:name="z1344" w:id="757"/>
    <w:p>
      <w:pPr>
        <w:spacing w:after="0"/>
        <w:ind w:left="0"/>
        <w:jc w:val="both"/>
      </w:pPr>
      <w:r>
        <w:rPr>
          <w:rFonts w:ascii="Times New Roman"/>
          <w:b w:val="false"/>
          <w:i w:val="false"/>
          <w:color w:val="000000"/>
          <w:sz w:val="28"/>
        </w:rPr>
        <w:t>
      3) ______________________________ 6) _______________________________</w:t>
      </w:r>
    </w:p>
    <w:bookmarkEnd w:id="757"/>
    <w:p>
      <w:pPr>
        <w:spacing w:after="0"/>
        <w:ind w:left="0"/>
        <w:jc w:val="both"/>
      </w:pPr>
      <w:bookmarkStart w:name="z1345" w:id="758"/>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p>
    <w:bookmarkEnd w:id="758"/>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1346" w:id="759"/>
      <w:r>
        <w:rPr>
          <w:rFonts w:ascii="Times New Roman"/>
          <w:b w:val="false"/>
          <w:i w:val="false"/>
          <w:color w:val="000000"/>
          <w:sz w:val="28"/>
        </w:rPr>
        <w:t>
      Согласен (а) на использование сведений, составляющих охраняемую законом тайну,</w:t>
      </w:r>
    </w:p>
    <w:bookmarkEnd w:id="759"/>
    <w:p>
      <w:pPr>
        <w:spacing w:after="0"/>
        <w:ind w:left="0"/>
        <w:jc w:val="both"/>
      </w:pPr>
      <w:r>
        <w:rPr>
          <w:rFonts w:ascii="Times New Roman"/>
          <w:b w:val="false"/>
          <w:i w:val="false"/>
          <w:color w:val="000000"/>
          <w:sz w:val="28"/>
        </w:rPr>
        <w:t>содержащихся в цифровых системах __________ "__" ____ 20__ года (подпись)</w:t>
      </w:r>
    </w:p>
    <w:p>
      <w:pPr>
        <w:spacing w:after="0"/>
        <w:ind w:left="0"/>
        <w:jc w:val="both"/>
      </w:pPr>
      <w:bookmarkStart w:name="z1347" w:id="760"/>
      <w:r>
        <w:rPr>
          <w:rFonts w:ascii="Times New Roman"/>
          <w:b w:val="false"/>
          <w:i w:val="false"/>
          <w:color w:val="000000"/>
          <w:sz w:val="28"/>
        </w:rPr>
        <w:t>
      _________________________________________________________________________</w:t>
      </w:r>
    </w:p>
    <w:bookmarkEnd w:id="760"/>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1348" w:id="761"/>
    <w:p>
      <w:pPr>
        <w:spacing w:after="0"/>
        <w:ind w:left="0"/>
        <w:jc w:val="both"/>
      </w:pPr>
      <w:r>
        <w:rPr>
          <w:rFonts w:ascii="Times New Roman"/>
          <w:b w:val="false"/>
          <w:i w:val="false"/>
          <w:color w:val="000000"/>
          <w:sz w:val="28"/>
        </w:rPr>
        <w:t>
      № по журналу _________</w:t>
      </w:r>
    </w:p>
    <w:bookmarkEnd w:id="761"/>
    <w:bookmarkStart w:name="z1349" w:id="762"/>
    <w:p>
      <w:pPr>
        <w:spacing w:after="0"/>
        <w:ind w:left="0"/>
        <w:jc w:val="both"/>
      </w:pPr>
      <w:r>
        <w:rPr>
          <w:rFonts w:ascii="Times New Roman"/>
          <w:b w:val="false"/>
          <w:i w:val="false"/>
          <w:color w:val="000000"/>
          <w:sz w:val="28"/>
        </w:rPr>
        <w:t>
      ---------------------------------------------------------------------------- линия отрыва</w:t>
      </w:r>
    </w:p>
    <w:bookmarkEnd w:id="762"/>
    <w:p>
      <w:pPr>
        <w:spacing w:after="0"/>
        <w:ind w:left="0"/>
        <w:jc w:val="both"/>
      </w:pPr>
      <w:bookmarkStart w:name="z1350" w:id="763"/>
      <w:r>
        <w:rPr>
          <w:rFonts w:ascii="Times New Roman"/>
          <w:b w:val="false"/>
          <w:i w:val="false"/>
          <w:color w:val="000000"/>
          <w:sz w:val="28"/>
        </w:rPr>
        <w:t>
      "____" __________ 20__ года принято на рассмотрение заявление о внесении</w:t>
      </w:r>
    </w:p>
    <w:bookmarkEnd w:id="763"/>
    <w:p>
      <w:pPr>
        <w:spacing w:after="0"/>
        <w:ind w:left="0"/>
        <w:jc w:val="both"/>
      </w:pPr>
      <w:r>
        <w:rPr>
          <w:rFonts w:ascii="Times New Roman"/>
          <w:b w:val="false"/>
          <w:i w:val="false"/>
          <w:color w:val="000000"/>
          <w:sz w:val="28"/>
        </w:rPr>
        <w:t>изменений, дополнений и исправлений</w:t>
      </w:r>
    </w:p>
    <w:bookmarkStart w:name="z1351" w:id="764"/>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764"/>
    <w:p>
      <w:pPr>
        <w:spacing w:after="0"/>
        <w:ind w:left="0"/>
        <w:jc w:val="both"/>
      </w:pPr>
      <w:bookmarkStart w:name="z1352" w:id="765"/>
      <w:r>
        <w:rPr>
          <w:rFonts w:ascii="Times New Roman"/>
          <w:b w:val="false"/>
          <w:i w:val="false"/>
          <w:color w:val="000000"/>
          <w:sz w:val="28"/>
        </w:rPr>
        <w:t>
      Специалист _______________________________________________________________</w:t>
      </w:r>
    </w:p>
    <w:bookmarkEnd w:id="765"/>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 состояния</w:t>
            </w:r>
          </w:p>
        </w:tc>
      </w:tr>
    </w:tbl>
    <w:bookmarkStart w:name="z1355" w:id="76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"Актуализация (корректировка) сведений о регистрации акта гражданского состояния"</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767"/>
          <w:p>
            <w:pPr>
              <w:spacing w:after="20"/>
              <w:ind w:left="20"/>
              <w:jc w:val="both"/>
            </w:pPr>
            <w:r>
              <w:rPr>
                <w:rFonts w:ascii="Times New Roman"/>
                <w:b w:val="false"/>
                <w:i w:val="false"/>
                <w:color w:val="000000"/>
                <w:sz w:val="20"/>
              </w:rPr>
              <w:t>
1) Государственная корпорация;</w:t>
            </w:r>
          </w:p>
          <w:bookmarkEnd w:id="767"/>
          <w:p>
            <w:pPr>
              <w:spacing w:after="20"/>
              <w:ind w:left="20"/>
              <w:jc w:val="both"/>
            </w:pPr>
            <w:r>
              <w:rPr>
                <w:rFonts w:ascii="Times New Roman"/>
                <w:b w:val="false"/>
                <w:i w:val="false"/>
                <w:color w:val="000000"/>
                <w:sz w:val="20"/>
              </w:rPr>
              <w:t>
2)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768"/>
          <w:p>
            <w:pPr>
              <w:spacing w:after="20"/>
              <w:ind w:left="20"/>
              <w:jc w:val="both"/>
            </w:pPr>
            <w:r>
              <w:rPr>
                <w:rFonts w:ascii="Times New Roman"/>
                <w:b w:val="false"/>
                <w:i w:val="false"/>
                <w:color w:val="000000"/>
                <w:sz w:val="20"/>
              </w:rPr>
              <w:t>
Срок рассмотрения заявления - 2 (два) рабочих дня;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актовых записей, являющихся основанием для актуализации сведений срок оказания услуги, продлевается не более чем на 5 (пять) рабочих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актуализации сведений в ЦС ЗАГС в течении 1 (одного) рабочего дня направляется в личный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69"/>
          <w:p>
            <w:pPr>
              <w:spacing w:after="20"/>
              <w:ind w:left="20"/>
              <w:jc w:val="both"/>
            </w:pPr>
            <w:r>
              <w:rPr>
                <w:rFonts w:ascii="Times New Roman"/>
                <w:b w:val="false"/>
                <w:i w:val="false"/>
                <w:color w:val="000000"/>
                <w:sz w:val="20"/>
              </w:rPr>
              <w:t>
Уведомление об актуализации сведений в ЦС ЗАГС или письменный мотивированный ответ об отказе в оказании государственной услуги, по основаниям, предусмотренным в пункте 9 Перечня.</w:t>
            </w:r>
          </w:p>
          <w:bookmarkEnd w:id="76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770"/>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71"/>
          <w:p>
            <w:pPr>
              <w:spacing w:after="20"/>
              <w:ind w:left="20"/>
              <w:jc w:val="both"/>
            </w:pPr>
            <w:r>
              <w:rPr>
                <w:rFonts w:ascii="Times New Roman"/>
                <w:b w:val="false"/>
                <w:i w:val="false"/>
                <w:color w:val="000000"/>
                <w:sz w:val="20"/>
              </w:rPr>
              <w:t>
1. Перечень необходимых документов для актуализации сведений:</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актуализации сведения по форме согласно приложению 35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заявителя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регистрации актов гражданского состояния подлежащая актуализации (при отсутствии сведений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свидетельства о регистрации актов гражданского состояния подлежащая актуализации (при отсутствии сведений в ЦС ЗАГС);</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72"/>
          <w:p>
            <w:pPr>
              <w:spacing w:after="20"/>
              <w:ind w:left="20"/>
              <w:jc w:val="both"/>
            </w:pPr>
            <w:r>
              <w:rPr>
                <w:rFonts w:ascii="Times New Roman"/>
                <w:b w:val="false"/>
                <w:i w:val="false"/>
                <w:color w:val="000000"/>
                <w:sz w:val="20"/>
              </w:rPr>
              <w:t xml:space="preserve">
1)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bookmarkEnd w:id="772"/>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7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Услугополучатель имеет возможность получения государственной услуги в электронной форме через портал при условии наличия ЭЦП.</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актуализации сведений в ЦС ЗАГС цифровые документы отображаются в сервисе цифровых документов на основе сведений цифровых систем.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w:t>
            </w:r>
          </w:p>
        </w:tc>
      </w:tr>
    </w:tbl>
    <w:bookmarkStart w:name="z1379" w:id="774"/>
    <w:p>
      <w:pPr>
        <w:spacing w:after="0"/>
        <w:ind w:left="0"/>
        <w:jc w:val="left"/>
      </w:pPr>
      <w:r>
        <w:rPr>
          <w:rFonts w:ascii="Times New Roman"/>
          <w:b/>
          <w:i w:val="false"/>
          <w:color w:val="000000"/>
        </w:rPr>
        <w:t xml:space="preserve"> Заявление</w:t>
      </w:r>
      <w:r>
        <w:br/>
      </w:r>
      <w:r>
        <w:rPr>
          <w:rFonts w:ascii="Times New Roman"/>
          <w:b/>
          <w:i w:val="false"/>
          <w:color w:val="000000"/>
        </w:rPr>
        <w:t>об актуализации сведения</w:t>
      </w:r>
    </w:p>
    <w:bookmarkEnd w:id="774"/>
    <w:bookmarkStart w:name="z1380" w:id="775"/>
    <w:p>
      <w:pPr>
        <w:spacing w:after="0"/>
        <w:ind w:left="0"/>
        <w:jc w:val="both"/>
      </w:pPr>
      <w:r>
        <w:rPr>
          <w:rFonts w:ascii="Times New Roman"/>
          <w:b w:val="false"/>
          <w:i w:val="false"/>
          <w:color w:val="000000"/>
          <w:sz w:val="28"/>
        </w:rPr>
        <w:t>
      Прошу актуализировать запись акта о ________ № ______ от "___" ________ года</w:t>
      </w:r>
    </w:p>
    <w:bookmarkEnd w:id="775"/>
    <w:bookmarkStart w:name="z1381" w:id="776"/>
    <w:p>
      <w:pPr>
        <w:spacing w:after="0"/>
        <w:ind w:left="0"/>
        <w:jc w:val="both"/>
      </w:pPr>
      <w:r>
        <w:rPr>
          <w:rFonts w:ascii="Times New Roman"/>
          <w:b w:val="false"/>
          <w:i w:val="false"/>
          <w:color w:val="000000"/>
          <w:sz w:val="28"/>
        </w:rPr>
        <w:t>
      О себе сообщаю следующие сведения:</w:t>
      </w:r>
    </w:p>
    <w:bookmarkEnd w:id="776"/>
    <w:bookmarkStart w:name="z1382" w:id="777"/>
    <w:p>
      <w:pPr>
        <w:spacing w:after="0"/>
        <w:ind w:left="0"/>
        <w:jc w:val="both"/>
      </w:pPr>
      <w:r>
        <w:rPr>
          <w:rFonts w:ascii="Times New Roman"/>
          <w:b w:val="false"/>
          <w:i w:val="false"/>
          <w:color w:val="000000"/>
          <w:sz w:val="28"/>
        </w:rPr>
        <w:t>
      1. Имя, отчество (если указано в документах, удостоверяющих личность), фамилия</w:t>
      </w:r>
    </w:p>
    <w:bookmarkEnd w:id="777"/>
    <w:bookmarkStart w:name="z1383" w:id="778"/>
    <w:p>
      <w:pPr>
        <w:spacing w:after="0"/>
        <w:ind w:left="0"/>
        <w:jc w:val="both"/>
      </w:pPr>
      <w:r>
        <w:rPr>
          <w:rFonts w:ascii="Times New Roman"/>
          <w:b w:val="false"/>
          <w:i w:val="false"/>
          <w:color w:val="000000"/>
          <w:sz w:val="28"/>
        </w:rPr>
        <w:t>
      _____________________________________________________________________</w:t>
      </w:r>
    </w:p>
    <w:bookmarkEnd w:id="778"/>
    <w:bookmarkStart w:name="z1384" w:id="779"/>
    <w:p>
      <w:pPr>
        <w:spacing w:after="0"/>
        <w:ind w:left="0"/>
        <w:jc w:val="both"/>
      </w:pPr>
      <w:r>
        <w:rPr>
          <w:rFonts w:ascii="Times New Roman"/>
          <w:b w:val="false"/>
          <w:i w:val="false"/>
          <w:color w:val="000000"/>
          <w:sz w:val="28"/>
        </w:rPr>
        <w:t>
      2. Дата рождения _____________________________________________________</w:t>
      </w:r>
    </w:p>
    <w:bookmarkEnd w:id="779"/>
    <w:bookmarkStart w:name="z1385" w:id="780"/>
    <w:p>
      <w:pPr>
        <w:spacing w:after="0"/>
        <w:ind w:left="0"/>
        <w:jc w:val="both"/>
      </w:pPr>
      <w:r>
        <w:rPr>
          <w:rFonts w:ascii="Times New Roman"/>
          <w:b w:val="false"/>
          <w:i w:val="false"/>
          <w:color w:val="000000"/>
          <w:sz w:val="28"/>
        </w:rPr>
        <w:t>
      3. Место рождения ____________________________________________________</w:t>
      </w:r>
    </w:p>
    <w:bookmarkEnd w:id="780"/>
    <w:bookmarkStart w:name="z1386" w:id="781"/>
    <w:p>
      <w:pPr>
        <w:spacing w:after="0"/>
        <w:ind w:left="0"/>
        <w:jc w:val="both"/>
      </w:pPr>
      <w:r>
        <w:rPr>
          <w:rFonts w:ascii="Times New Roman"/>
          <w:b w:val="false"/>
          <w:i w:val="false"/>
          <w:color w:val="000000"/>
          <w:sz w:val="28"/>
        </w:rPr>
        <w:t>
      4. Национальность ____________________________________________________</w:t>
      </w:r>
    </w:p>
    <w:bookmarkEnd w:id="781"/>
    <w:bookmarkStart w:name="z1387" w:id="782"/>
    <w:p>
      <w:pPr>
        <w:spacing w:after="0"/>
        <w:ind w:left="0"/>
        <w:jc w:val="both"/>
      </w:pPr>
      <w:r>
        <w:rPr>
          <w:rFonts w:ascii="Times New Roman"/>
          <w:b w:val="false"/>
          <w:i w:val="false"/>
          <w:color w:val="000000"/>
          <w:sz w:val="28"/>
        </w:rPr>
        <w:t>
      5. Гражданство _______________________________________________________</w:t>
      </w:r>
    </w:p>
    <w:bookmarkEnd w:id="782"/>
    <w:bookmarkStart w:name="z1388" w:id="783"/>
    <w:p>
      <w:pPr>
        <w:spacing w:after="0"/>
        <w:ind w:left="0"/>
        <w:jc w:val="both"/>
      </w:pPr>
      <w:r>
        <w:rPr>
          <w:rFonts w:ascii="Times New Roman"/>
          <w:b w:val="false"/>
          <w:i w:val="false"/>
          <w:color w:val="000000"/>
          <w:sz w:val="28"/>
        </w:rPr>
        <w:t>
      6. Семейное положение ________________________________________________</w:t>
      </w:r>
    </w:p>
    <w:bookmarkEnd w:id="783"/>
    <w:p>
      <w:pPr>
        <w:spacing w:after="0"/>
        <w:ind w:left="0"/>
        <w:jc w:val="both"/>
      </w:pPr>
      <w:bookmarkStart w:name="z1389" w:id="784"/>
      <w:r>
        <w:rPr>
          <w:rFonts w:ascii="Times New Roman"/>
          <w:b w:val="false"/>
          <w:i w:val="false"/>
          <w:color w:val="000000"/>
          <w:sz w:val="28"/>
        </w:rPr>
        <w:t>
      7. Имя, отчество (если указано в документах, удостоверяющих личность), фамилия</w:t>
      </w:r>
    </w:p>
    <w:bookmarkEnd w:id="784"/>
    <w:p>
      <w:pPr>
        <w:spacing w:after="0"/>
        <w:ind w:left="0"/>
        <w:jc w:val="both"/>
      </w:pPr>
      <w:r>
        <w:rPr>
          <w:rFonts w:ascii="Times New Roman"/>
          <w:b w:val="false"/>
          <w:i w:val="false"/>
          <w:color w:val="000000"/>
          <w:sz w:val="28"/>
        </w:rPr>
        <w:t>дата и место рождения несовершеннолетних детей</w:t>
      </w:r>
    </w:p>
    <w:bookmarkStart w:name="z1390" w:id="785"/>
    <w:p>
      <w:pPr>
        <w:spacing w:after="0"/>
        <w:ind w:left="0"/>
        <w:jc w:val="both"/>
      </w:pPr>
      <w:r>
        <w:rPr>
          <w:rFonts w:ascii="Times New Roman"/>
          <w:b w:val="false"/>
          <w:i w:val="false"/>
          <w:color w:val="000000"/>
          <w:sz w:val="28"/>
        </w:rPr>
        <w:t>
      _____________________________________________________________________</w:t>
      </w:r>
    </w:p>
    <w:bookmarkEnd w:id="785"/>
    <w:bookmarkStart w:name="z1391" w:id="786"/>
    <w:p>
      <w:pPr>
        <w:spacing w:after="0"/>
        <w:ind w:left="0"/>
        <w:jc w:val="both"/>
      </w:pPr>
      <w:r>
        <w:rPr>
          <w:rFonts w:ascii="Times New Roman"/>
          <w:b w:val="false"/>
          <w:i w:val="false"/>
          <w:color w:val="000000"/>
          <w:sz w:val="28"/>
        </w:rPr>
        <w:t>
      8. Документ, удостоверяющий личность __________________________________</w:t>
      </w:r>
    </w:p>
    <w:bookmarkEnd w:id="786"/>
    <w:p>
      <w:pPr>
        <w:spacing w:after="0"/>
        <w:ind w:left="0"/>
        <w:jc w:val="both"/>
      </w:pPr>
      <w:bookmarkStart w:name="z1392" w:id="787"/>
      <w:r>
        <w:rPr>
          <w:rFonts w:ascii="Times New Roman"/>
          <w:b w:val="false"/>
          <w:i w:val="false"/>
          <w:color w:val="000000"/>
          <w:sz w:val="28"/>
        </w:rPr>
        <w:t>
      9. К заявлению прилагаю следующие документы, подтверждающие необходимость</w:t>
      </w:r>
    </w:p>
    <w:bookmarkEnd w:id="787"/>
    <w:p>
      <w:pPr>
        <w:spacing w:after="0"/>
        <w:ind w:left="0"/>
        <w:jc w:val="both"/>
      </w:pPr>
      <w:r>
        <w:rPr>
          <w:rFonts w:ascii="Times New Roman"/>
          <w:b w:val="false"/>
          <w:i w:val="false"/>
          <w:color w:val="000000"/>
          <w:sz w:val="28"/>
        </w:rPr>
        <w:t>актуализации сведений:</w:t>
      </w:r>
    </w:p>
    <w:bookmarkStart w:name="z1393" w:id="788"/>
    <w:p>
      <w:pPr>
        <w:spacing w:after="0"/>
        <w:ind w:left="0"/>
        <w:jc w:val="both"/>
      </w:pPr>
      <w:r>
        <w:rPr>
          <w:rFonts w:ascii="Times New Roman"/>
          <w:b w:val="false"/>
          <w:i w:val="false"/>
          <w:color w:val="000000"/>
          <w:sz w:val="28"/>
        </w:rPr>
        <w:t>
      1) ______________________________ 4) _______________________________</w:t>
      </w:r>
    </w:p>
    <w:bookmarkEnd w:id="788"/>
    <w:bookmarkStart w:name="z1394" w:id="789"/>
    <w:p>
      <w:pPr>
        <w:spacing w:after="0"/>
        <w:ind w:left="0"/>
        <w:jc w:val="both"/>
      </w:pPr>
      <w:r>
        <w:rPr>
          <w:rFonts w:ascii="Times New Roman"/>
          <w:b w:val="false"/>
          <w:i w:val="false"/>
          <w:color w:val="000000"/>
          <w:sz w:val="28"/>
        </w:rPr>
        <w:t>
      2) ______________________________ 5) _______________________________</w:t>
      </w:r>
    </w:p>
    <w:bookmarkEnd w:id="789"/>
    <w:bookmarkStart w:name="z1395" w:id="790"/>
    <w:p>
      <w:pPr>
        <w:spacing w:after="0"/>
        <w:ind w:left="0"/>
        <w:jc w:val="both"/>
      </w:pPr>
      <w:r>
        <w:rPr>
          <w:rFonts w:ascii="Times New Roman"/>
          <w:b w:val="false"/>
          <w:i w:val="false"/>
          <w:color w:val="000000"/>
          <w:sz w:val="28"/>
        </w:rPr>
        <w:t>
      3) ______________________________ 6) _______________________________</w:t>
      </w:r>
    </w:p>
    <w:bookmarkEnd w:id="790"/>
    <w:p>
      <w:pPr>
        <w:spacing w:after="0"/>
        <w:ind w:left="0"/>
        <w:jc w:val="both"/>
      </w:pPr>
      <w:bookmarkStart w:name="z1396" w:id="791"/>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Кодекса</w:t>
      </w:r>
    </w:p>
    <w:bookmarkEnd w:id="791"/>
    <w:p>
      <w:pPr>
        <w:spacing w:after="0"/>
        <w:ind w:left="0"/>
        <w:jc w:val="both"/>
      </w:pPr>
      <w:r>
        <w:rPr>
          <w:rFonts w:ascii="Times New Roman"/>
          <w:b w:val="false"/>
          <w:i w:val="false"/>
          <w:color w:val="000000"/>
          <w:sz w:val="28"/>
        </w:rPr>
        <w:t>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1397" w:id="792"/>
      <w:r>
        <w:rPr>
          <w:rFonts w:ascii="Times New Roman"/>
          <w:b w:val="false"/>
          <w:i w:val="false"/>
          <w:color w:val="000000"/>
          <w:sz w:val="28"/>
        </w:rPr>
        <w:t>
      Согласен (а) на использование сведений, составляющих охраняемую законом тайну,</w:t>
      </w:r>
    </w:p>
    <w:bookmarkEnd w:id="792"/>
    <w:p>
      <w:pPr>
        <w:spacing w:after="0"/>
        <w:ind w:left="0"/>
        <w:jc w:val="both"/>
      </w:pPr>
      <w:r>
        <w:rPr>
          <w:rFonts w:ascii="Times New Roman"/>
          <w:b w:val="false"/>
          <w:i w:val="false"/>
          <w:color w:val="000000"/>
          <w:sz w:val="28"/>
        </w:rPr>
        <w:t>содержащихся в цифровых системах</w:t>
      </w:r>
    </w:p>
    <w:bookmarkStart w:name="z1398" w:id="793"/>
    <w:p>
      <w:pPr>
        <w:spacing w:after="0"/>
        <w:ind w:left="0"/>
        <w:jc w:val="both"/>
      </w:pPr>
      <w:r>
        <w:rPr>
          <w:rFonts w:ascii="Times New Roman"/>
          <w:b w:val="false"/>
          <w:i w:val="false"/>
          <w:color w:val="000000"/>
          <w:sz w:val="28"/>
        </w:rPr>
        <w:t>
      __________ "__" ____ 20__ года (подпись)</w:t>
      </w:r>
    </w:p>
    <w:bookmarkEnd w:id="793"/>
    <w:p>
      <w:pPr>
        <w:spacing w:after="0"/>
        <w:ind w:left="0"/>
        <w:jc w:val="both"/>
      </w:pPr>
      <w:bookmarkStart w:name="z1399" w:id="794"/>
      <w:r>
        <w:rPr>
          <w:rFonts w:ascii="Times New Roman"/>
          <w:b w:val="false"/>
          <w:i w:val="false"/>
          <w:color w:val="000000"/>
          <w:sz w:val="28"/>
        </w:rPr>
        <w:t>
      __________________________________________________________________________</w:t>
      </w:r>
    </w:p>
    <w:bookmarkEnd w:id="794"/>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bookmarkStart w:name="z1400" w:id="795"/>
    <w:p>
      <w:pPr>
        <w:spacing w:after="0"/>
        <w:ind w:left="0"/>
        <w:jc w:val="both"/>
      </w:pPr>
      <w:r>
        <w:rPr>
          <w:rFonts w:ascii="Times New Roman"/>
          <w:b w:val="false"/>
          <w:i w:val="false"/>
          <w:color w:val="000000"/>
          <w:sz w:val="28"/>
        </w:rPr>
        <w:t>
      № по журналу _________</w:t>
      </w:r>
    </w:p>
    <w:bookmarkEnd w:id="795"/>
    <w:bookmarkStart w:name="z1401" w:id="796"/>
    <w:p>
      <w:pPr>
        <w:spacing w:after="0"/>
        <w:ind w:left="0"/>
        <w:jc w:val="both"/>
      </w:pPr>
      <w:r>
        <w:rPr>
          <w:rFonts w:ascii="Times New Roman"/>
          <w:b w:val="false"/>
          <w:i w:val="false"/>
          <w:color w:val="000000"/>
          <w:sz w:val="28"/>
        </w:rPr>
        <w:t>
      ---------------------------------------------------------------------------- линия отрыва – для МИО</w:t>
      </w:r>
    </w:p>
    <w:bookmarkEnd w:id="796"/>
    <w:p>
      <w:pPr>
        <w:spacing w:after="0"/>
        <w:ind w:left="0"/>
        <w:jc w:val="both"/>
      </w:pPr>
      <w:bookmarkStart w:name="z1402" w:id="797"/>
      <w:r>
        <w:rPr>
          <w:rFonts w:ascii="Times New Roman"/>
          <w:b w:val="false"/>
          <w:i w:val="false"/>
          <w:color w:val="000000"/>
          <w:sz w:val="28"/>
        </w:rPr>
        <w:t>
      "____" __________ 20__ года принято на рассмотрение заявление о внесении</w:t>
      </w:r>
    </w:p>
    <w:bookmarkEnd w:id="797"/>
    <w:p>
      <w:pPr>
        <w:spacing w:after="0"/>
        <w:ind w:left="0"/>
        <w:jc w:val="both"/>
      </w:pPr>
      <w:r>
        <w:rPr>
          <w:rFonts w:ascii="Times New Roman"/>
          <w:b w:val="false"/>
          <w:i w:val="false"/>
          <w:color w:val="000000"/>
          <w:sz w:val="28"/>
        </w:rPr>
        <w:t>изменений, дополнений и исправлений</w:t>
      </w:r>
    </w:p>
    <w:bookmarkStart w:name="z1403" w:id="798"/>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798"/>
    <w:bookmarkStart w:name="z1404" w:id="799"/>
    <w:p>
      <w:pPr>
        <w:spacing w:after="0"/>
        <w:ind w:left="0"/>
        <w:jc w:val="both"/>
      </w:pPr>
      <w:r>
        <w:rPr>
          <w:rFonts w:ascii="Times New Roman"/>
          <w:b w:val="false"/>
          <w:i w:val="false"/>
          <w:color w:val="000000"/>
          <w:sz w:val="28"/>
        </w:rPr>
        <w:t>
      Специалист ____________________________________________________________</w:t>
      </w:r>
    </w:p>
    <w:bookmarkEnd w:id="799"/>
    <w:bookmarkStart w:name="z1405" w:id="800"/>
    <w:p>
      <w:pPr>
        <w:spacing w:after="0"/>
        <w:ind w:left="0"/>
        <w:jc w:val="both"/>
      </w:pPr>
      <w:r>
        <w:rPr>
          <w:rFonts w:ascii="Times New Roman"/>
          <w:b w:val="false"/>
          <w:i w:val="false"/>
          <w:color w:val="000000"/>
          <w:sz w:val="28"/>
        </w:rPr>
        <w:t>
      (имя, отчество (если указано в документах, удостоверяющих личность), фамилия)</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электронная форма</w:t>
            </w:r>
          </w:p>
        </w:tc>
      </w:tr>
    </w:tbl>
    <w:bookmarkStart w:name="z1409" w:id="801"/>
    <w:p>
      <w:pPr>
        <w:spacing w:after="0"/>
        <w:ind w:left="0"/>
        <w:jc w:val="left"/>
      </w:pPr>
      <w:r>
        <w:rPr>
          <w:rFonts w:ascii="Times New Roman"/>
          <w:b/>
          <w:i w:val="false"/>
          <w:color w:val="000000"/>
        </w:rPr>
        <w:t xml:space="preserve"> Справка о брачной правоспособности</w:t>
      </w:r>
    </w:p>
    <w:bookmarkEnd w:id="80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___ год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bookmarkStart w:name="z1410" w:id="802"/>
      <w:r>
        <w:rPr>
          <w:rFonts w:ascii="Times New Roman"/>
          <w:b w:val="false"/>
          <w:i w:val="false"/>
          <w:color w:val="000000"/>
          <w:sz w:val="28"/>
        </w:rPr>
        <w:t>
      Дана______________________________________________________________________</w:t>
      </w:r>
    </w:p>
    <w:bookmarkEnd w:id="802"/>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bookmarkStart w:name="z1411" w:id="803"/>
      <w:r>
        <w:rPr>
          <w:rFonts w:ascii="Times New Roman"/>
          <w:b w:val="false"/>
          <w:i w:val="false"/>
          <w:color w:val="000000"/>
          <w:sz w:val="28"/>
        </w:rPr>
        <w:t>
      __________________________________________________________________________</w:t>
      </w:r>
    </w:p>
    <w:bookmarkEnd w:id="803"/>
    <w:p>
      <w:pPr>
        <w:spacing w:after="0"/>
        <w:ind w:left="0"/>
        <w:jc w:val="both"/>
      </w:pPr>
      <w:r>
        <w:rPr>
          <w:rFonts w:ascii="Times New Roman"/>
          <w:b w:val="false"/>
          <w:i w:val="false"/>
          <w:color w:val="000000"/>
          <w:sz w:val="28"/>
        </w:rPr>
        <w:t xml:space="preserve">                               (число, месяц, год рождения)</w:t>
      </w:r>
    </w:p>
    <w:p>
      <w:pPr>
        <w:spacing w:after="0"/>
        <w:ind w:left="0"/>
        <w:jc w:val="both"/>
      </w:pPr>
      <w:bookmarkStart w:name="z1412" w:id="804"/>
      <w:r>
        <w:rPr>
          <w:rFonts w:ascii="Times New Roman"/>
          <w:b w:val="false"/>
          <w:i w:val="false"/>
          <w:color w:val="000000"/>
          <w:sz w:val="28"/>
        </w:rPr>
        <w:t>
      В том, что, в отношении его (ее) регистрация записи акта о заключении брака</w:t>
      </w:r>
    </w:p>
    <w:bookmarkEnd w:id="804"/>
    <w:p>
      <w:pPr>
        <w:spacing w:after="0"/>
        <w:ind w:left="0"/>
        <w:jc w:val="both"/>
      </w:pPr>
      <w:r>
        <w:rPr>
          <w:rFonts w:ascii="Times New Roman"/>
          <w:b w:val="false"/>
          <w:i w:val="false"/>
          <w:color w:val="000000"/>
          <w:sz w:val="28"/>
        </w:rPr>
        <w:t>(супружества) не производилась.</w:t>
      </w:r>
    </w:p>
    <w:p>
      <w:pPr>
        <w:spacing w:after="0"/>
        <w:ind w:left="0"/>
        <w:jc w:val="both"/>
      </w:pPr>
      <w:bookmarkStart w:name="z1413" w:id="805"/>
      <w:r>
        <w:rPr>
          <w:rFonts w:ascii="Times New Roman"/>
          <w:b w:val="false"/>
          <w:i w:val="false"/>
          <w:color w:val="000000"/>
          <w:sz w:val="28"/>
        </w:rPr>
        <w:t>
      Проверка произведена по Республике Казахстан в цифровой системе</w:t>
      </w:r>
    </w:p>
    <w:bookmarkEnd w:id="805"/>
    <w:p>
      <w:pPr>
        <w:spacing w:after="0"/>
        <w:ind w:left="0"/>
        <w:jc w:val="both"/>
      </w:pPr>
      <w:r>
        <w:rPr>
          <w:rFonts w:ascii="Times New Roman"/>
          <w:b w:val="false"/>
          <w:i w:val="false"/>
          <w:color w:val="000000"/>
          <w:sz w:val="28"/>
        </w:rPr>
        <w:t>"Регистрационный пункт ЗАГС" с шестнадцатилетнего возраста с _____________ года</w:t>
      </w:r>
    </w:p>
    <w:p>
      <w:pPr>
        <w:spacing w:after="0"/>
        <w:ind w:left="0"/>
        <w:jc w:val="both"/>
      </w:pPr>
      <w:r>
        <w:rPr>
          <w:rFonts w:ascii="Times New Roman"/>
          <w:b w:val="false"/>
          <w:i w:val="false"/>
          <w:color w:val="000000"/>
          <w:sz w:val="28"/>
        </w:rPr>
        <w:t>(указать период) по ___________ год. (указать период).</w:t>
      </w:r>
    </w:p>
    <w:p>
      <w:pPr>
        <w:spacing w:after="0"/>
        <w:ind w:left="0"/>
        <w:jc w:val="both"/>
      </w:pPr>
      <w:bookmarkStart w:name="z1414" w:id="806"/>
      <w:r>
        <w:rPr>
          <w:rFonts w:ascii="Times New Roman"/>
          <w:b w:val="false"/>
          <w:i w:val="false"/>
          <w:color w:val="000000"/>
          <w:sz w:val="28"/>
        </w:rPr>
        <w:t>
      Если запись акта о заключении брака (супружества) ранее была зарегистрирована,</w:t>
      </w:r>
    </w:p>
    <w:bookmarkEnd w:id="806"/>
    <w:p>
      <w:pPr>
        <w:spacing w:after="0"/>
        <w:ind w:left="0"/>
        <w:jc w:val="both"/>
      </w:pPr>
      <w:r>
        <w:rPr>
          <w:rFonts w:ascii="Times New Roman"/>
          <w:b w:val="false"/>
          <w:i w:val="false"/>
          <w:color w:val="000000"/>
          <w:sz w:val="28"/>
        </w:rPr>
        <w:t>указать дату проверки с момента прекращения брака (супружества).</w:t>
      </w:r>
    </w:p>
    <w:bookmarkStart w:name="z1415" w:id="807"/>
    <w:p>
      <w:pPr>
        <w:spacing w:after="0"/>
        <w:ind w:left="0"/>
        <w:jc w:val="both"/>
      </w:pPr>
      <w:r>
        <w:rPr>
          <w:rFonts w:ascii="Times New Roman"/>
          <w:b w:val="false"/>
          <w:i w:val="false"/>
          <w:color w:val="000000"/>
          <w:sz w:val="28"/>
        </w:rPr>
        <w:t>
      Справка действительна в течение шести месяцев со дня ее выдачи.</w:t>
      </w:r>
    </w:p>
    <w:bookmarkEnd w:id="807"/>
    <w:bookmarkStart w:name="z1416" w:id="808"/>
    <w:p>
      <w:pPr>
        <w:spacing w:after="0"/>
        <w:ind w:left="0"/>
        <w:jc w:val="both"/>
      </w:pPr>
      <w:r>
        <w:rPr>
          <w:rFonts w:ascii="Times New Roman"/>
          <w:b w:val="false"/>
          <w:i w:val="false"/>
          <w:color w:val="000000"/>
          <w:sz w:val="28"/>
        </w:rPr>
        <w:t>
      Начальник регистрирующего органа, должностное лицо загранучреждения Республики Казахстан.</w:t>
      </w:r>
    </w:p>
    <w:bookmarkEnd w:id="808"/>
    <w:p>
      <w:pPr>
        <w:spacing w:after="0"/>
        <w:ind w:left="0"/>
        <w:jc w:val="both"/>
      </w:pPr>
      <w:bookmarkStart w:name="z1417" w:id="809"/>
      <w:r>
        <w:rPr>
          <w:rFonts w:ascii="Times New Roman"/>
          <w:b w:val="false"/>
          <w:i w:val="false"/>
          <w:color w:val="000000"/>
          <w:sz w:val="28"/>
        </w:rPr>
        <w:t>
      ________________________________________________________________</w:t>
      </w:r>
    </w:p>
    <w:bookmarkEnd w:id="809"/>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года № 20</w:t>
            </w:r>
          </w:p>
        </w:tc>
      </w:tr>
    </w:tbl>
    <w:bookmarkStart w:name="z1420" w:id="810"/>
    <w:p>
      <w:pPr>
        <w:spacing w:after="0"/>
        <w:ind w:left="0"/>
        <w:jc w:val="left"/>
      </w:pPr>
      <w:r>
        <w:rPr>
          <w:rFonts w:ascii="Times New Roman"/>
          <w:b/>
          <w:i w:val="false"/>
          <w:color w:val="000000"/>
        </w:rPr>
        <w:t xml:space="preserve"> Справка о брачной правоспособности</w:t>
      </w:r>
    </w:p>
    <w:bookmarkEnd w:id="81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___ год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bookmarkStart w:name="z1421" w:id="811"/>
      <w:r>
        <w:rPr>
          <w:rFonts w:ascii="Times New Roman"/>
          <w:b w:val="false"/>
          <w:i w:val="false"/>
          <w:color w:val="000000"/>
          <w:sz w:val="28"/>
        </w:rPr>
        <w:t>
      Дана _____________________________________________________________________</w:t>
      </w:r>
    </w:p>
    <w:bookmarkEnd w:id="811"/>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bookmarkStart w:name="z1422" w:id="812"/>
      <w:r>
        <w:rPr>
          <w:rFonts w:ascii="Times New Roman"/>
          <w:b w:val="false"/>
          <w:i w:val="false"/>
          <w:color w:val="000000"/>
          <w:sz w:val="28"/>
        </w:rPr>
        <w:t>
      __________________________________________________________________________</w:t>
      </w:r>
    </w:p>
    <w:bookmarkEnd w:id="812"/>
    <w:p>
      <w:pPr>
        <w:spacing w:after="0"/>
        <w:ind w:left="0"/>
        <w:jc w:val="both"/>
      </w:pPr>
      <w:r>
        <w:rPr>
          <w:rFonts w:ascii="Times New Roman"/>
          <w:b w:val="false"/>
          <w:i w:val="false"/>
          <w:color w:val="000000"/>
          <w:sz w:val="28"/>
        </w:rPr>
        <w:t xml:space="preserve">                               (число, месяц, год рождения)</w:t>
      </w:r>
    </w:p>
    <w:p>
      <w:pPr>
        <w:spacing w:after="0"/>
        <w:ind w:left="0"/>
        <w:jc w:val="both"/>
      </w:pPr>
      <w:bookmarkStart w:name="z1423" w:id="813"/>
      <w:r>
        <w:rPr>
          <w:rFonts w:ascii="Times New Roman"/>
          <w:b w:val="false"/>
          <w:i w:val="false"/>
          <w:color w:val="000000"/>
          <w:sz w:val="28"/>
        </w:rPr>
        <w:t>
      В том, что, в отношении его (ее) регистрация записи акта о заключении брака</w:t>
      </w:r>
    </w:p>
    <w:bookmarkEnd w:id="813"/>
    <w:p>
      <w:pPr>
        <w:spacing w:after="0"/>
        <w:ind w:left="0"/>
        <w:jc w:val="both"/>
      </w:pPr>
      <w:r>
        <w:rPr>
          <w:rFonts w:ascii="Times New Roman"/>
          <w:b w:val="false"/>
          <w:i w:val="false"/>
          <w:color w:val="000000"/>
          <w:sz w:val="28"/>
        </w:rPr>
        <w:t>(супружества) не производилась.</w:t>
      </w:r>
    </w:p>
    <w:p>
      <w:pPr>
        <w:spacing w:after="0"/>
        <w:ind w:left="0"/>
        <w:jc w:val="both"/>
      </w:pPr>
      <w:bookmarkStart w:name="z1424" w:id="814"/>
      <w:r>
        <w:rPr>
          <w:rFonts w:ascii="Times New Roman"/>
          <w:b w:val="false"/>
          <w:i w:val="false"/>
          <w:color w:val="000000"/>
          <w:sz w:val="28"/>
        </w:rPr>
        <w:t>
      Проверка произведена по Республике Казахстан в цифровой системе</w:t>
      </w:r>
    </w:p>
    <w:bookmarkEnd w:id="814"/>
    <w:p>
      <w:pPr>
        <w:spacing w:after="0"/>
        <w:ind w:left="0"/>
        <w:jc w:val="both"/>
      </w:pPr>
      <w:r>
        <w:rPr>
          <w:rFonts w:ascii="Times New Roman"/>
          <w:b w:val="false"/>
          <w:i w:val="false"/>
          <w:color w:val="000000"/>
          <w:sz w:val="28"/>
        </w:rPr>
        <w:t>"Регистрационный пункт ЗАГС" с шестнадцатилетнего возраста</w:t>
      </w:r>
    </w:p>
    <w:bookmarkStart w:name="z1425" w:id="815"/>
    <w:p>
      <w:pPr>
        <w:spacing w:after="0"/>
        <w:ind w:left="0"/>
        <w:jc w:val="both"/>
      </w:pPr>
      <w:r>
        <w:rPr>
          <w:rFonts w:ascii="Times New Roman"/>
          <w:b w:val="false"/>
          <w:i w:val="false"/>
          <w:color w:val="000000"/>
          <w:sz w:val="28"/>
        </w:rPr>
        <w:t>
      с __________________________________________ года (указать период)</w:t>
      </w:r>
    </w:p>
    <w:bookmarkEnd w:id="815"/>
    <w:bookmarkStart w:name="z1426" w:id="816"/>
    <w:p>
      <w:pPr>
        <w:spacing w:after="0"/>
        <w:ind w:left="0"/>
        <w:jc w:val="both"/>
      </w:pPr>
      <w:r>
        <w:rPr>
          <w:rFonts w:ascii="Times New Roman"/>
          <w:b w:val="false"/>
          <w:i w:val="false"/>
          <w:color w:val="000000"/>
          <w:sz w:val="28"/>
        </w:rPr>
        <w:t xml:space="preserve">
      по ________________________________________________ год. (указать период). </w:t>
      </w:r>
    </w:p>
    <w:bookmarkEnd w:id="816"/>
    <w:p>
      <w:pPr>
        <w:spacing w:after="0"/>
        <w:ind w:left="0"/>
        <w:jc w:val="both"/>
      </w:pPr>
      <w:bookmarkStart w:name="z1427" w:id="817"/>
      <w:r>
        <w:rPr>
          <w:rFonts w:ascii="Times New Roman"/>
          <w:b w:val="false"/>
          <w:i w:val="false"/>
          <w:color w:val="000000"/>
          <w:sz w:val="28"/>
        </w:rPr>
        <w:t>
      Если запись акта о заключении брака (супружества) ранее была зарегистрирована,</w:t>
      </w:r>
    </w:p>
    <w:bookmarkEnd w:id="817"/>
    <w:p>
      <w:pPr>
        <w:spacing w:after="0"/>
        <w:ind w:left="0"/>
        <w:jc w:val="both"/>
      </w:pPr>
      <w:r>
        <w:rPr>
          <w:rFonts w:ascii="Times New Roman"/>
          <w:b w:val="false"/>
          <w:i w:val="false"/>
          <w:color w:val="000000"/>
          <w:sz w:val="28"/>
        </w:rPr>
        <w:t xml:space="preserve">указать дату проверки с момента прекращения брака (супружества). </w:t>
      </w:r>
    </w:p>
    <w:bookmarkStart w:name="z1428" w:id="818"/>
    <w:p>
      <w:pPr>
        <w:spacing w:after="0"/>
        <w:ind w:left="0"/>
        <w:jc w:val="both"/>
      </w:pPr>
      <w:r>
        <w:rPr>
          <w:rFonts w:ascii="Times New Roman"/>
          <w:b w:val="false"/>
          <w:i w:val="false"/>
          <w:color w:val="000000"/>
          <w:sz w:val="28"/>
        </w:rPr>
        <w:t>
      Справка действительна в течение шести месяцев со дня ее выдачи.</w:t>
      </w:r>
    </w:p>
    <w:bookmarkEnd w:id="818"/>
    <w:p>
      <w:pPr>
        <w:spacing w:after="0"/>
        <w:ind w:left="0"/>
        <w:jc w:val="both"/>
      </w:pPr>
      <w:bookmarkStart w:name="z1429" w:id="819"/>
      <w:r>
        <w:rPr>
          <w:rFonts w:ascii="Times New Roman"/>
          <w:b w:val="false"/>
          <w:i w:val="false"/>
          <w:color w:val="000000"/>
          <w:sz w:val="28"/>
        </w:rPr>
        <w:t>
      Начальник регистрирующего органа _________________________________________</w:t>
      </w:r>
    </w:p>
    <w:bookmarkEnd w:id="819"/>
    <w:p>
      <w:pPr>
        <w:spacing w:after="0"/>
        <w:ind w:left="0"/>
        <w:jc w:val="both"/>
      </w:pPr>
      <w:r>
        <w:rPr>
          <w:rFonts w:ascii="Times New Roman"/>
          <w:b w:val="false"/>
          <w:i w:val="false"/>
          <w:color w:val="000000"/>
          <w:sz w:val="28"/>
        </w:rPr>
        <w:t xml:space="preserve">                         (Ф.И.О. (если указано в документах, удостоверяющих личность).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 государственных</w:t>
            </w:r>
            <w:r>
              <w:br/>
            </w:r>
            <w:r>
              <w:rPr>
                <w:rFonts w:ascii="Times New Roman"/>
                <w:b w:val="false"/>
                <w:i w:val="false"/>
                <w:color w:val="000000"/>
                <w:sz w:val="20"/>
              </w:rPr>
              <w:t>органов, а также нотариусов</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20"/>
          <w:p>
            <w:pPr>
              <w:spacing w:after="20"/>
              <w:ind w:left="20"/>
              <w:jc w:val="both"/>
            </w:pPr>
            <w:r>
              <w:rPr>
                <w:rFonts w:ascii="Times New Roman"/>
                <w:b w:val="false"/>
                <w:i w:val="false"/>
                <w:color w:val="000000"/>
                <w:sz w:val="20"/>
              </w:rPr>
              <w:t>
1) Государственная корпорация;</w:t>
            </w:r>
          </w:p>
          <w:bookmarkEnd w:id="820"/>
          <w:p>
            <w:pPr>
              <w:spacing w:after="20"/>
              <w:ind w:left="20"/>
              <w:jc w:val="both"/>
            </w:pPr>
            <w:r>
              <w:rPr>
                <w:rFonts w:ascii="Times New Roman"/>
                <w:b w:val="false"/>
                <w:i w:val="false"/>
                <w:color w:val="000000"/>
                <w:sz w:val="20"/>
              </w:rPr>
              <w:t>
2)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821"/>
          <w:p>
            <w:pPr>
              <w:spacing w:after="20"/>
              <w:ind w:left="20"/>
              <w:jc w:val="both"/>
            </w:pPr>
            <w:r>
              <w:rPr>
                <w:rFonts w:ascii="Times New Roman"/>
                <w:b w:val="false"/>
                <w:i w:val="false"/>
                <w:color w:val="000000"/>
                <w:sz w:val="20"/>
              </w:rPr>
              <w:t>
В Государственной корпорации – 2 рабочих дня. День приема не входит в срок оказания государственной услуги.</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получение уведомления о назначении даты, времени на апостилирование документов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при поступлении заявления через портал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в Государственной корпорации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822"/>
          <w:p>
            <w:pPr>
              <w:spacing w:after="20"/>
              <w:ind w:left="20"/>
              <w:jc w:val="both"/>
            </w:pPr>
            <w:r>
              <w:rPr>
                <w:rFonts w:ascii="Times New Roman"/>
                <w:b w:val="false"/>
                <w:i w:val="false"/>
                <w:color w:val="000000"/>
                <w:sz w:val="20"/>
              </w:rPr>
              <w:t>
1) Документ со штампом "апостиль" на бумажном носителе, по форме согласно приложению 3 к Правилам. Электронный апостиль выдается через портал путем скачивания апостиля с применением защитного кода, переданного уполномоченным государственным органом при подаче заявления, по форме согласно приложению 3.1 к Правилам;</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2) письмо о прекращении рассмотрения заявления в случае обращения услугополучателя с ходатайством;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бумажная, цифровая при направлении мотивированного ответа об отказе в оказании государственной услуги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проставление апостиля на официальных документах, совершенных в Республике Казахстан - 0,5 МРП за каждый документ согласно подпункту 7) </w:t>
            </w:r>
            <w:r>
              <w:rPr>
                <w:rFonts w:ascii="Times New Roman"/>
                <w:b w:val="false"/>
                <w:i w:val="false"/>
                <w:color w:val="000000"/>
                <w:sz w:val="20"/>
              </w:rPr>
              <w:t>статьи 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23"/>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документов подлежащих апостилированию – в любом филиале Государственной корпорации по принципу экстерриториальности (вне зависимости от территории выдачи документа),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824"/>
          <w:p>
            <w:pPr>
              <w:spacing w:after="20"/>
              <w:ind w:left="20"/>
              <w:jc w:val="both"/>
            </w:pPr>
            <w:r>
              <w:rPr>
                <w:rFonts w:ascii="Times New Roman"/>
                <w:b w:val="false"/>
                <w:i w:val="false"/>
                <w:color w:val="000000"/>
                <w:sz w:val="20"/>
              </w:rPr>
              <w:t>
Государственной корпорации:</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проставление апостиля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подлежащий апостилированию (документы принимаются для проставления апостиля как в подлинниках, так и в нотариально засвидетельствованных копиях);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подлежащий апостилированию в виде сканированной копии прикрепляется к электронному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наследников, представляются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 подтверждающий уплату услугополучателем суммы пошлины в бюджет (в случае оплаты через ПШЦП), а также сведения о государственной регистрации актов гражданского состояния, произведенной на территории Республики Казахстан, услугодатель и работник Государственной корпорации получают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8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826"/>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 услугодателя и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 а</w:t>
            </w:r>
            <w:r>
              <w:br/>
            </w:r>
            <w:r>
              <w:rPr>
                <w:rFonts w:ascii="Times New Roman"/>
                <w:b w:val="false"/>
                <w:i w:val="false"/>
                <w:color w:val="000000"/>
                <w:sz w:val="20"/>
              </w:rPr>
              <w:t>также нотариусов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(если указано в</w:t>
            </w:r>
            <w:r>
              <w:br/>
            </w:r>
            <w:r>
              <w:rPr>
                <w:rFonts w:ascii="Times New Roman"/>
                <w:b w:val="false"/>
                <w:i w:val="false"/>
                <w:color w:val="000000"/>
                <w:sz w:val="20"/>
              </w:rPr>
              <w:t>документах, удостоверяющих</w:t>
            </w:r>
            <w:r>
              <w:br/>
            </w:r>
            <w:r>
              <w:rPr>
                <w:rFonts w:ascii="Times New Roman"/>
                <w:b w:val="false"/>
                <w:i w:val="false"/>
                <w:color w:val="000000"/>
                <w:sz w:val="20"/>
              </w:rPr>
              <w:t>личность) услугополучателя)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(указать адрес проживания)</w:t>
            </w:r>
            <w:r>
              <w:br/>
            </w:r>
            <w:r>
              <w:rPr>
                <w:rFonts w:ascii="Times New Roman"/>
                <w:b w:val="false"/>
                <w:i w:val="false"/>
                <w:color w:val="000000"/>
                <w:sz w:val="20"/>
              </w:rPr>
              <w:t>Тел:________________________</w:t>
            </w:r>
            <w:r>
              <w:br/>
            </w:r>
            <w:r>
              <w:rPr>
                <w:rFonts w:ascii="Times New Roman"/>
                <w:b w:val="false"/>
                <w:i w:val="false"/>
                <w:color w:val="000000"/>
                <w:sz w:val="20"/>
              </w:rPr>
              <w:t>документ, удостоверяющий</w:t>
            </w:r>
            <w:r>
              <w:br/>
            </w:r>
            <w:r>
              <w:rPr>
                <w:rFonts w:ascii="Times New Roman"/>
                <w:b w:val="false"/>
                <w:i w:val="false"/>
                <w:color w:val="000000"/>
                <w:sz w:val="20"/>
              </w:rPr>
              <w:t>личность</w:t>
            </w:r>
            <w:r>
              <w:br/>
            </w:r>
            <w:r>
              <w:rPr>
                <w:rFonts w:ascii="Times New Roman"/>
                <w:b w:val="false"/>
                <w:i w:val="false"/>
                <w:color w:val="000000"/>
                <w:sz w:val="20"/>
              </w:rPr>
              <w:t>____________________________</w:t>
            </w:r>
            <w:r>
              <w:br/>
            </w:r>
            <w:r>
              <w:rPr>
                <w:rFonts w:ascii="Times New Roman"/>
                <w:b w:val="false"/>
                <w:i w:val="false"/>
                <w:color w:val="000000"/>
                <w:sz w:val="20"/>
              </w:rPr>
              <w:t>(№и наименование документа,</w:t>
            </w:r>
            <w:r>
              <w:br/>
            </w:r>
            <w:r>
              <w:rPr>
                <w:rFonts w:ascii="Times New Roman"/>
                <w:b w:val="false"/>
                <w:i w:val="false"/>
                <w:color w:val="000000"/>
                <w:sz w:val="20"/>
              </w:rPr>
              <w:t>когда и кем выдан)</w:t>
            </w:r>
            <w:r>
              <w:br/>
            </w:r>
            <w:r>
              <w:rPr>
                <w:rFonts w:ascii="Times New Roman"/>
                <w:b w:val="false"/>
                <w:i w:val="false"/>
                <w:color w:val="000000"/>
                <w:sz w:val="20"/>
              </w:rPr>
              <w:t>ИИН/БИН __________________</w:t>
            </w:r>
          </w:p>
        </w:tc>
      </w:tr>
    </w:tbl>
    <w:bookmarkStart w:name="z1472" w:id="827"/>
    <w:p>
      <w:pPr>
        <w:spacing w:after="0"/>
        <w:ind w:left="0"/>
        <w:jc w:val="left"/>
      </w:pPr>
      <w:r>
        <w:rPr>
          <w:rFonts w:ascii="Times New Roman"/>
          <w:b/>
          <w:i w:val="false"/>
          <w:color w:val="000000"/>
        </w:rPr>
        <w:t xml:space="preserve"> Заявление на проставление апостиля</w:t>
      </w:r>
    </w:p>
    <w:bookmarkEnd w:id="827"/>
    <w:p>
      <w:pPr>
        <w:spacing w:after="0"/>
        <w:ind w:left="0"/>
        <w:jc w:val="both"/>
      </w:pPr>
      <w:bookmarkStart w:name="z1473" w:id="828"/>
      <w:r>
        <w:rPr>
          <w:rFonts w:ascii="Times New Roman"/>
          <w:b w:val="false"/>
          <w:i w:val="false"/>
          <w:color w:val="000000"/>
          <w:sz w:val="28"/>
        </w:rPr>
        <w:t>
      Прошу апостилировать __________________________________________________</w:t>
      </w:r>
    </w:p>
    <w:bookmarkEnd w:id="828"/>
    <w:p>
      <w:pPr>
        <w:spacing w:after="0"/>
        <w:ind w:left="0"/>
        <w:jc w:val="both"/>
      </w:pPr>
      <w:r>
        <w:rPr>
          <w:rFonts w:ascii="Times New Roman"/>
          <w:b w:val="false"/>
          <w:i w:val="false"/>
          <w:color w:val="000000"/>
          <w:sz w:val="28"/>
        </w:rPr>
        <w:t xml:space="preserve">                                     (наименование и содержание документа)</w:t>
      </w:r>
    </w:p>
    <w:p>
      <w:pPr>
        <w:spacing w:after="0"/>
        <w:ind w:left="0"/>
        <w:jc w:val="both"/>
      </w:pPr>
      <w:bookmarkStart w:name="z1474" w:id="829"/>
      <w:r>
        <w:rPr>
          <w:rFonts w:ascii="Times New Roman"/>
          <w:b w:val="false"/>
          <w:i w:val="false"/>
          <w:color w:val="000000"/>
          <w:sz w:val="28"/>
        </w:rPr>
        <w:t>
      _____________________________________________________________________,</w:t>
      </w:r>
    </w:p>
    <w:bookmarkEnd w:id="829"/>
    <w:p>
      <w:pPr>
        <w:spacing w:after="0"/>
        <w:ind w:left="0"/>
        <w:jc w:val="both"/>
      </w:pPr>
      <w:r>
        <w:rPr>
          <w:rFonts w:ascii="Times New Roman"/>
          <w:b w:val="false"/>
          <w:i w:val="false"/>
          <w:color w:val="000000"/>
          <w:sz w:val="28"/>
        </w:rPr>
        <w:t xml:space="preserve">                               (когда и каким органом выдан)</w:t>
      </w:r>
    </w:p>
    <w:p>
      <w:pPr>
        <w:spacing w:after="0"/>
        <w:ind w:left="0"/>
        <w:jc w:val="both"/>
      </w:pPr>
      <w:bookmarkStart w:name="z1475" w:id="830"/>
      <w:r>
        <w:rPr>
          <w:rFonts w:ascii="Times New Roman"/>
          <w:b w:val="false"/>
          <w:i w:val="false"/>
          <w:color w:val="000000"/>
          <w:sz w:val="28"/>
        </w:rPr>
        <w:t>
      Выданный____________________________________________________________</w:t>
      </w:r>
    </w:p>
    <w:bookmarkEnd w:id="830"/>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нотариуса\ должностного лица, подписавшего документ)</w:t>
      </w:r>
    </w:p>
    <w:bookmarkStart w:name="z1476" w:id="831"/>
    <w:p>
      <w:pPr>
        <w:spacing w:after="0"/>
        <w:ind w:left="0"/>
        <w:jc w:val="both"/>
      </w:pPr>
      <w:r>
        <w:rPr>
          <w:rFonts w:ascii="Times New Roman"/>
          <w:b w:val="false"/>
          <w:i w:val="false"/>
          <w:color w:val="000000"/>
          <w:sz w:val="28"/>
        </w:rPr>
        <w:t>
      Апостилированный документ необходим для предъявления в органы</w:t>
      </w:r>
    </w:p>
    <w:bookmarkEnd w:id="831"/>
    <w:p>
      <w:pPr>
        <w:spacing w:after="0"/>
        <w:ind w:left="0"/>
        <w:jc w:val="both"/>
      </w:pPr>
      <w:bookmarkStart w:name="z1477" w:id="832"/>
      <w:r>
        <w:rPr>
          <w:rFonts w:ascii="Times New Roman"/>
          <w:b w:val="false"/>
          <w:i w:val="false"/>
          <w:color w:val="000000"/>
          <w:sz w:val="28"/>
        </w:rPr>
        <w:t>
      _____________________________________________________________________</w:t>
      </w:r>
    </w:p>
    <w:bookmarkEnd w:id="832"/>
    <w:p>
      <w:pPr>
        <w:spacing w:after="0"/>
        <w:ind w:left="0"/>
        <w:jc w:val="both"/>
      </w:pPr>
      <w:r>
        <w:rPr>
          <w:rFonts w:ascii="Times New Roman"/>
          <w:b w:val="false"/>
          <w:i w:val="false"/>
          <w:color w:val="000000"/>
          <w:sz w:val="28"/>
        </w:rPr>
        <w:t xml:space="preserve">                   (наименование страны, куда направляется документ)</w:t>
      </w:r>
    </w:p>
    <w:p>
      <w:pPr>
        <w:spacing w:after="0"/>
        <w:ind w:left="0"/>
        <w:jc w:val="both"/>
      </w:pPr>
      <w:bookmarkStart w:name="z1478" w:id="833"/>
      <w:r>
        <w:rPr>
          <w:rFonts w:ascii="Times New Roman"/>
          <w:b w:val="false"/>
          <w:i w:val="false"/>
          <w:color w:val="000000"/>
          <w:sz w:val="28"/>
        </w:rPr>
        <w:t>
      Для проверки измененных анкетных данных на территории Республики Казахстан или</w:t>
      </w:r>
    </w:p>
    <w:bookmarkEnd w:id="833"/>
    <w:p>
      <w:pPr>
        <w:spacing w:after="0"/>
        <w:ind w:left="0"/>
        <w:jc w:val="both"/>
      </w:pPr>
      <w:r>
        <w:rPr>
          <w:rFonts w:ascii="Times New Roman"/>
          <w:b w:val="false"/>
          <w:i w:val="false"/>
          <w:color w:val="000000"/>
          <w:sz w:val="28"/>
        </w:rPr>
        <w:t>сведений, подтверждающих родство (в зависимости от документа, подлежащего</w:t>
      </w:r>
    </w:p>
    <w:p>
      <w:pPr>
        <w:spacing w:after="0"/>
        <w:ind w:left="0"/>
        <w:jc w:val="both"/>
      </w:pPr>
      <w:r>
        <w:rPr>
          <w:rFonts w:ascii="Times New Roman"/>
          <w:b w:val="false"/>
          <w:i w:val="false"/>
          <w:color w:val="000000"/>
          <w:sz w:val="28"/>
        </w:rPr>
        <w:t>апостилированию)</w:t>
      </w:r>
    </w:p>
    <w:p>
      <w:pPr>
        <w:spacing w:after="0"/>
        <w:ind w:left="0"/>
        <w:jc w:val="both"/>
      </w:pPr>
      <w:bookmarkStart w:name="z1479" w:id="834"/>
      <w:r>
        <w:rPr>
          <w:rFonts w:ascii="Times New Roman"/>
          <w:b w:val="false"/>
          <w:i w:val="false"/>
          <w:color w:val="000000"/>
          <w:sz w:val="28"/>
        </w:rPr>
        <w:t>
      _____________________________________________________________________</w:t>
      </w:r>
    </w:p>
    <w:bookmarkEnd w:id="834"/>
    <w:p>
      <w:pPr>
        <w:spacing w:after="0"/>
        <w:ind w:left="0"/>
        <w:jc w:val="both"/>
      </w:pPr>
      <w:r>
        <w:rPr>
          <w:rFonts w:ascii="Times New Roman"/>
          <w:b w:val="false"/>
          <w:i w:val="false"/>
          <w:color w:val="000000"/>
          <w:sz w:val="28"/>
        </w:rPr>
        <w:t xml:space="preserve">       (указать, когда была зарегистрирована соответствующая актовая запись, какие</w:t>
      </w:r>
    </w:p>
    <w:p>
      <w:pPr>
        <w:spacing w:after="0"/>
        <w:ind w:left="0"/>
        <w:jc w:val="both"/>
      </w:pPr>
      <w:r>
        <w:rPr>
          <w:rFonts w:ascii="Times New Roman"/>
          <w:b w:val="false"/>
          <w:i w:val="false"/>
          <w:color w:val="000000"/>
          <w:sz w:val="28"/>
        </w:rPr>
        <w:t xml:space="preserve">       были изменены данные, степень родства, наименование регистрирующего</w:t>
      </w:r>
    </w:p>
    <w:p>
      <w:pPr>
        <w:spacing w:after="0"/>
        <w:ind w:left="0"/>
        <w:jc w:val="both"/>
      </w:pPr>
      <w:r>
        <w:rPr>
          <w:rFonts w:ascii="Times New Roman"/>
          <w:b w:val="false"/>
          <w:i w:val="false"/>
          <w:color w:val="000000"/>
          <w:sz w:val="28"/>
        </w:rPr>
        <w:t xml:space="preserve">                         органа и другие сведения)</w:t>
      </w:r>
    </w:p>
    <w:bookmarkStart w:name="z1480" w:id="835"/>
    <w:p>
      <w:pPr>
        <w:spacing w:after="0"/>
        <w:ind w:left="0"/>
        <w:jc w:val="both"/>
      </w:pPr>
      <w:r>
        <w:rPr>
          <w:rFonts w:ascii="Times New Roman"/>
          <w:b w:val="false"/>
          <w:i w:val="false"/>
          <w:color w:val="000000"/>
          <w:sz w:val="28"/>
        </w:rPr>
        <w:t>
      Прилагаются следующие документы:</w:t>
      </w:r>
    </w:p>
    <w:bookmarkEnd w:id="835"/>
    <w:bookmarkStart w:name="z1481" w:id="836"/>
    <w:p>
      <w:pPr>
        <w:spacing w:after="0"/>
        <w:ind w:left="0"/>
        <w:jc w:val="both"/>
      </w:pPr>
      <w:r>
        <w:rPr>
          <w:rFonts w:ascii="Times New Roman"/>
          <w:b w:val="false"/>
          <w:i w:val="false"/>
          <w:color w:val="000000"/>
          <w:sz w:val="28"/>
        </w:rPr>
        <w:t>
      ______________________________________________________________________</w:t>
      </w:r>
    </w:p>
    <w:bookmarkEnd w:id="836"/>
    <w:bookmarkStart w:name="z1482" w:id="837"/>
    <w:p>
      <w:pPr>
        <w:spacing w:after="0"/>
        <w:ind w:left="0"/>
        <w:jc w:val="both"/>
      </w:pPr>
      <w:r>
        <w:rPr>
          <w:rFonts w:ascii="Times New Roman"/>
          <w:b w:val="false"/>
          <w:i w:val="false"/>
          <w:color w:val="000000"/>
          <w:sz w:val="28"/>
        </w:rPr>
        <w:t>
      _______________________________________________________________________</w:t>
      </w:r>
    </w:p>
    <w:bookmarkEnd w:id="837"/>
    <w:p>
      <w:pPr>
        <w:spacing w:after="0"/>
        <w:ind w:left="0"/>
        <w:jc w:val="both"/>
      </w:pPr>
      <w:bookmarkStart w:name="z1483" w:id="838"/>
      <w:r>
        <w:rPr>
          <w:rFonts w:ascii="Times New Roman"/>
          <w:b w:val="false"/>
          <w:i w:val="false"/>
          <w:color w:val="000000"/>
          <w:sz w:val="28"/>
        </w:rPr>
        <w:t>
      Согласен (а) на использование сведений, составляющих охраняемую законом тайну,</w:t>
      </w:r>
    </w:p>
    <w:bookmarkEnd w:id="838"/>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bookmarkStart w:name="z1484" w:id="839"/>
      <w:r>
        <w:rPr>
          <w:rFonts w:ascii="Times New Roman"/>
          <w:b w:val="false"/>
          <w:i w:val="false"/>
          <w:color w:val="000000"/>
          <w:sz w:val="28"/>
        </w:rPr>
        <w:t>
      __________ "____" ____ 20 __ года</w:t>
      </w:r>
    </w:p>
    <w:bookmarkEnd w:id="839"/>
    <w:p>
      <w:pPr>
        <w:spacing w:after="0"/>
        <w:ind w:left="0"/>
        <w:jc w:val="both"/>
      </w:pPr>
      <w:r>
        <w:rPr>
          <w:rFonts w:ascii="Times New Roman"/>
          <w:b w:val="false"/>
          <w:i w:val="false"/>
          <w:color w:val="000000"/>
          <w:sz w:val="28"/>
        </w:rPr>
        <w:t xml:space="preserve">       (подпись)</w:t>
      </w:r>
    </w:p>
    <w:p>
      <w:pPr>
        <w:spacing w:after="0"/>
        <w:ind w:left="0"/>
        <w:jc w:val="both"/>
      </w:pPr>
      <w:bookmarkStart w:name="z1485" w:id="840"/>
      <w:r>
        <w:rPr>
          <w:rFonts w:ascii="Times New Roman"/>
          <w:b w:val="false"/>
          <w:i w:val="false"/>
          <w:color w:val="000000"/>
          <w:sz w:val="28"/>
        </w:rPr>
        <w:t>
      _____________________________________________________________________</w:t>
      </w:r>
    </w:p>
    <w:bookmarkEnd w:id="840"/>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должностного лица, проставившего штамп апостиль)</w:t>
      </w:r>
    </w:p>
    <w:bookmarkStart w:name="z1486" w:id="841"/>
    <w:p>
      <w:pPr>
        <w:spacing w:after="0"/>
        <w:ind w:left="0"/>
        <w:jc w:val="both"/>
      </w:pPr>
      <w:r>
        <w:rPr>
          <w:rFonts w:ascii="Times New Roman"/>
          <w:b w:val="false"/>
          <w:i w:val="false"/>
          <w:color w:val="000000"/>
          <w:sz w:val="28"/>
        </w:rPr>
        <w:t>
      № по журналу _______________________</w:t>
      </w:r>
    </w:p>
    <w:bookmarkEnd w:id="8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