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d123" w14:textId="a67d1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приказ Первого заместителя Премьер-Министра Республики Казахстан – Министра финансов Республики Казахстан от 20 января 2020 года № 39 "Об утверждении форм налоговой отчетности и правил их составления"</w:t>
      </w:r>
    </w:p>
    <w:p>
      <w:pPr>
        <w:spacing w:after="0"/>
        <w:ind w:left="0"/>
        <w:jc w:val="both"/>
      </w:pPr>
      <w:r>
        <w:rPr>
          <w:rFonts w:ascii="Times New Roman"/>
          <w:b w:val="false"/>
          <w:i w:val="false"/>
          <w:color w:val="000000"/>
          <w:sz w:val="28"/>
        </w:rPr>
        <w:t>Приказ Министра финансов Республики Казахстан от 26 марта 2026 года № 203. Зарегистрирован в Министерстве юстиции Республики Казахстан 31 марта 2026 года № 38241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20 января 2020 года № 39 "Об утверждении форм налоговой отчетности и правил их составления" (зарегистрирован в Реестре государственной регистрации нормативных правовых актов под № 19897) следующие изменение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126-1) и 126-2) следующего содержания:</w:t>
      </w:r>
    </w:p>
    <w:bookmarkStart w:name="z8" w:id="2"/>
    <w:p>
      <w:pPr>
        <w:spacing w:after="0"/>
        <w:ind w:left="0"/>
        <w:jc w:val="both"/>
      </w:pPr>
      <w:r>
        <w:rPr>
          <w:rFonts w:ascii="Times New Roman"/>
          <w:b w:val="false"/>
          <w:i w:val="false"/>
          <w:color w:val="000000"/>
          <w:sz w:val="28"/>
        </w:rPr>
        <w:t>
      "126-1) форму декларации по налогу на добавленную стоимость (форма 300.00) согласно приложению 126-1 к настоящему приказу;</w:t>
      </w:r>
    </w:p>
    <w:bookmarkEnd w:id="2"/>
    <w:bookmarkStart w:name="z9" w:id="3"/>
    <w:p>
      <w:pPr>
        <w:spacing w:after="0"/>
        <w:ind w:left="0"/>
        <w:jc w:val="both"/>
      </w:pPr>
      <w:r>
        <w:rPr>
          <w:rFonts w:ascii="Times New Roman"/>
          <w:b w:val="false"/>
          <w:i w:val="false"/>
          <w:color w:val="000000"/>
          <w:sz w:val="28"/>
        </w:rPr>
        <w:t>
      126-2) правила составления налоговой отчетности "Декларация по налогу на добавленную стоимость (форма 300.00)" согласно приложению 126-2 к настоящему приказу;";</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налогу на добавленную стоимость (форма 300.00)", утвержденных согласно приложению 126 к указанному приказу: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"13. Данная форма распространяется на правоотношения, возникшие с 1 января 2023 года до 1 октября 2025 года.";</w:t>
      </w:r>
    </w:p>
    <w:bookmarkEnd w:id="5"/>
    <w:bookmarkStart w:name="z13" w:id="6"/>
    <w:p>
      <w:pPr>
        <w:spacing w:after="0"/>
        <w:ind w:left="0"/>
        <w:jc w:val="both"/>
      </w:pPr>
      <w:r>
        <w:rPr>
          <w:rFonts w:ascii="Times New Roman"/>
          <w:b w:val="false"/>
          <w:i w:val="false"/>
          <w:color w:val="000000"/>
          <w:sz w:val="28"/>
        </w:rPr>
        <w:t xml:space="preserve">
      дополнить приложениями 126-1 и 126-2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End w:id="6"/>
    <w:bookmarkStart w:name="z14" w:id="7"/>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7"/>
    <w:bookmarkStart w:name="z15"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6"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9"/>
    <w:bookmarkStart w:name="z17"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0"/>
    <w:bookmarkStart w:name="z18" w:id="11"/>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2026 года, связанные с представлением налоговой отчетности за период с 1 октября 2025 года по 31 декабря 2025 года.</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126-1</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2"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1126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26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1155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55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1156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56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2026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126-2</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45" w:id="33"/>
    <w:p>
      <w:pPr>
        <w:spacing w:after="0"/>
        <w:ind w:left="0"/>
        <w:jc w:val="left"/>
      </w:pPr>
      <w:r>
        <w:rPr>
          <w:rFonts w:ascii="Times New Roman"/>
          <w:b/>
          <w:i w:val="false"/>
          <w:color w:val="000000"/>
        </w:rPr>
        <w:t xml:space="preserve"> Правила составления налоговой отчетности "Декларация по налогу на добавленную стоимость (форма 300.00)"</w:t>
      </w:r>
    </w:p>
    <w:bookmarkEnd w:id="33"/>
    <w:bookmarkStart w:name="z46" w:id="34"/>
    <w:p>
      <w:pPr>
        <w:spacing w:after="0"/>
        <w:ind w:left="0"/>
        <w:jc w:val="left"/>
      </w:pPr>
      <w:r>
        <w:rPr>
          <w:rFonts w:ascii="Times New Roman"/>
          <w:b/>
          <w:i w:val="false"/>
          <w:color w:val="000000"/>
        </w:rPr>
        <w:t xml:space="preserve"> Глава 1. Общие положения</w:t>
      </w:r>
    </w:p>
    <w:bookmarkEnd w:id="34"/>
    <w:bookmarkStart w:name="z47" w:id="35"/>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добавленную стоимость (форма 300.00)"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и определяют порядок составления формы налоговой отчетности "Декларация по налогу на добавленную стоимость" (далее – НДС) (далее – декларация), предназначенной для исчисления сумм НДС в соответствии с </w:t>
      </w:r>
      <w:r>
        <w:rPr>
          <w:rFonts w:ascii="Times New Roman"/>
          <w:b w:val="false"/>
          <w:i w:val="false"/>
          <w:color w:val="000000"/>
          <w:sz w:val="28"/>
        </w:rPr>
        <w:t>разделом 10</w:t>
      </w:r>
      <w:r>
        <w:rPr>
          <w:rFonts w:ascii="Times New Roman"/>
          <w:b w:val="false"/>
          <w:i w:val="false"/>
          <w:color w:val="000000"/>
          <w:sz w:val="28"/>
        </w:rPr>
        <w:t xml:space="preserve"> Налогового кодекса.</w:t>
      </w:r>
    </w:p>
    <w:bookmarkEnd w:id="35"/>
    <w:bookmarkStart w:name="z48" w:id="36"/>
    <w:p>
      <w:pPr>
        <w:spacing w:after="0"/>
        <w:ind w:left="0"/>
        <w:jc w:val="both"/>
      </w:pPr>
      <w:r>
        <w:rPr>
          <w:rFonts w:ascii="Times New Roman"/>
          <w:b w:val="false"/>
          <w:i w:val="false"/>
          <w:color w:val="000000"/>
          <w:sz w:val="28"/>
        </w:rPr>
        <w:t>
      2. Декларация состоит из самой декларации (форма 300.00), приложений к ней (формы с 300.01 по 300.09), предназначенных для детального отражения информации об исчислении налогового обязательства.</w:t>
      </w:r>
    </w:p>
    <w:bookmarkEnd w:id="36"/>
    <w:bookmarkStart w:name="z49" w:id="37"/>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37"/>
    <w:bookmarkStart w:name="z50" w:id="38"/>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38"/>
    <w:bookmarkStart w:name="z51" w:id="39"/>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39"/>
    <w:bookmarkStart w:name="z52" w:id="40"/>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40"/>
    <w:bookmarkStart w:name="z53" w:id="41"/>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41"/>
    <w:bookmarkStart w:name="z54" w:id="42"/>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42"/>
    <w:bookmarkStart w:name="z55" w:id="43"/>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43"/>
    <w:bookmarkStart w:name="z56" w:id="44"/>
    <w:p>
      <w:pPr>
        <w:spacing w:after="0"/>
        <w:ind w:left="0"/>
        <w:jc w:val="both"/>
      </w:pPr>
      <w:r>
        <w:rPr>
          <w:rFonts w:ascii="Times New Roman"/>
          <w:b w:val="false"/>
          <w:i w:val="false"/>
          <w:color w:val="000000"/>
          <w:sz w:val="28"/>
        </w:rPr>
        <w:t>
      10. При составлении декларации:</w:t>
      </w:r>
    </w:p>
    <w:bookmarkEnd w:id="44"/>
    <w:bookmarkStart w:name="z57" w:id="4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45"/>
    <w:bookmarkStart w:name="z58" w:id="46"/>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46"/>
    <w:bookmarkStart w:name="z59" w:id="47"/>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47"/>
    <w:bookmarkStart w:name="z60" w:id="48"/>
    <w:p>
      <w:pPr>
        <w:spacing w:after="0"/>
        <w:ind w:left="0"/>
        <w:jc w:val="both"/>
      </w:pPr>
      <w:r>
        <w:rPr>
          <w:rFonts w:ascii="Times New Roman"/>
          <w:b w:val="false"/>
          <w:i w:val="false"/>
          <w:color w:val="000000"/>
          <w:sz w:val="28"/>
        </w:rPr>
        <w:t>
      12. При представлении декларации:</w:t>
      </w:r>
    </w:p>
    <w:bookmarkEnd w:id="48"/>
    <w:bookmarkStart w:name="z61" w:id="49"/>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 органа государственных доходов;</w:t>
      </w:r>
    </w:p>
    <w:bookmarkEnd w:id="49"/>
    <w:bookmarkStart w:name="z62" w:id="50"/>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50"/>
    <w:bookmarkStart w:name="z63" w:id="51"/>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электронное уведомление системой приема и обработки налоговой отчетности органов государственных доходов.</w:t>
      </w:r>
    </w:p>
    <w:bookmarkEnd w:id="51"/>
    <w:bookmarkStart w:name="z64" w:id="52"/>
    <w:p>
      <w:pPr>
        <w:spacing w:after="0"/>
        <w:ind w:left="0"/>
        <w:jc w:val="both"/>
      </w:pPr>
      <w:r>
        <w:rPr>
          <w:rFonts w:ascii="Times New Roman"/>
          <w:b w:val="false"/>
          <w:i w:val="false"/>
          <w:color w:val="000000"/>
          <w:sz w:val="28"/>
        </w:rPr>
        <w:t>
      13. Данная форма распространяется на правоотношения по представлению налоговой отчетности за период с 1 октября 2025 года по 31 декабря 2025 года.</w:t>
      </w:r>
    </w:p>
    <w:bookmarkEnd w:id="52"/>
    <w:bookmarkStart w:name="z65" w:id="53"/>
    <w:p>
      <w:pPr>
        <w:spacing w:after="0"/>
        <w:ind w:left="0"/>
        <w:jc w:val="both"/>
      </w:pPr>
      <w:r>
        <w:rPr>
          <w:rFonts w:ascii="Times New Roman"/>
          <w:b w:val="false"/>
          <w:i w:val="false"/>
          <w:color w:val="000000"/>
          <w:sz w:val="28"/>
        </w:rPr>
        <w:t>
      14. В разделах "Общая информация о плательщике НДС" приложений указываются соответствующие данные, отраженные в разделе "Общая информация о плательщике НДС" декларации.</w:t>
      </w:r>
    </w:p>
    <w:bookmarkEnd w:id="53"/>
    <w:bookmarkStart w:name="z66" w:id="54"/>
    <w:p>
      <w:pPr>
        <w:spacing w:after="0"/>
        <w:ind w:left="0"/>
        <w:jc w:val="left"/>
      </w:pPr>
      <w:r>
        <w:rPr>
          <w:rFonts w:ascii="Times New Roman"/>
          <w:b/>
          <w:i w:val="false"/>
          <w:color w:val="000000"/>
        </w:rPr>
        <w:t xml:space="preserve"> Глава 2. Пояснение по заполнению декларации (форма 300.00)</w:t>
      </w:r>
    </w:p>
    <w:bookmarkEnd w:id="54"/>
    <w:bookmarkStart w:name="z67" w:id="55"/>
    <w:p>
      <w:pPr>
        <w:spacing w:after="0"/>
        <w:ind w:left="0"/>
        <w:jc w:val="both"/>
      </w:pPr>
      <w:r>
        <w:rPr>
          <w:rFonts w:ascii="Times New Roman"/>
          <w:b w:val="false"/>
          <w:i w:val="false"/>
          <w:color w:val="000000"/>
          <w:sz w:val="28"/>
        </w:rPr>
        <w:t>
      15. В разделе "Общая информация о плательщике НДС" налогоплательщик обязательно отражает следующие данные:</w:t>
      </w:r>
    </w:p>
    <w:bookmarkEnd w:id="55"/>
    <w:bookmarkStart w:name="z68" w:id="56"/>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56"/>
    <w:bookmarkStart w:name="z69" w:id="57"/>
    <w:p>
      <w:pPr>
        <w:spacing w:after="0"/>
        <w:ind w:left="0"/>
        <w:jc w:val="both"/>
      </w:pPr>
      <w:r>
        <w:rPr>
          <w:rFonts w:ascii="Times New Roman"/>
          <w:b w:val="false"/>
          <w:i w:val="false"/>
          <w:color w:val="000000"/>
          <w:sz w:val="28"/>
        </w:rPr>
        <w:t>
      2) фамилия, имя, отчество (при его наличии) или наименование плательщика НДС – наименование юридического лица в соответствии с учредительными документами, наименование или фамилия, имя, отчество (при его наличии) индивидуального предпринимателя в соответствии со свидетельством о государственной регистрации индивидуального предпринимателя. Строка подлежит обязательному заполнению.</w:t>
      </w:r>
    </w:p>
    <w:bookmarkEnd w:id="57"/>
    <w:bookmarkStart w:name="z70" w:id="5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w:t>
      </w:r>
    </w:p>
    <w:bookmarkEnd w:id="58"/>
    <w:bookmarkStart w:name="z71" w:id="59"/>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w:t>
      </w:r>
      <w:r>
        <w:rPr>
          <w:rFonts w:ascii="Times New Roman"/>
          <w:b w:val="false"/>
          <w:i w:val="false"/>
          <w:color w:val="000000"/>
          <w:sz w:val="28"/>
        </w:rPr>
        <w:t>статьей 423</w:t>
      </w:r>
      <w:r>
        <w:rPr>
          <w:rFonts w:ascii="Times New Roman"/>
          <w:b w:val="false"/>
          <w:i w:val="false"/>
          <w:color w:val="000000"/>
          <w:sz w:val="28"/>
        </w:rPr>
        <w:t xml:space="preserve"> Налогового кодекса является календарный квартал. Строка подлежит обязательному заполнению;</w:t>
      </w:r>
    </w:p>
    <w:bookmarkEnd w:id="59"/>
    <w:bookmarkStart w:name="z72" w:id="60"/>
    <w:p>
      <w:pPr>
        <w:spacing w:after="0"/>
        <w:ind w:left="0"/>
        <w:jc w:val="both"/>
      </w:pPr>
      <w:r>
        <w:rPr>
          <w:rFonts w:ascii="Times New Roman"/>
          <w:b w:val="false"/>
          <w:i w:val="false"/>
          <w:color w:val="000000"/>
          <w:sz w:val="28"/>
        </w:rPr>
        <w:t>
      4) вид декларации.</w:t>
      </w:r>
    </w:p>
    <w:bookmarkEnd w:id="60"/>
    <w:bookmarkStart w:name="z73" w:id="61"/>
    <w:p>
      <w:pPr>
        <w:spacing w:after="0"/>
        <w:ind w:left="0"/>
        <w:jc w:val="both"/>
      </w:pPr>
      <w:r>
        <w:rPr>
          <w:rFonts w:ascii="Times New Roman"/>
          <w:b w:val="false"/>
          <w:i w:val="false"/>
          <w:color w:val="000000"/>
          <w:sz w:val="28"/>
        </w:rPr>
        <w:t xml:space="preserve">
      Обязательной отметке подлежит одна из ячеек, в зависимости от вида налоговой отчетности в соответствии со </w:t>
      </w:r>
      <w:r>
        <w:rPr>
          <w:rFonts w:ascii="Times New Roman"/>
          <w:b w:val="false"/>
          <w:i w:val="false"/>
          <w:color w:val="000000"/>
          <w:sz w:val="28"/>
        </w:rPr>
        <w:t>статьей 206</w:t>
      </w:r>
      <w:r>
        <w:rPr>
          <w:rFonts w:ascii="Times New Roman"/>
          <w:b w:val="false"/>
          <w:i w:val="false"/>
          <w:color w:val="000000"/>
          <w:sz w:val="28"/>
        </w:rPr>
        <w:t xml:space="preserve"> Налогового кодекса.</w:t>
      </w:r>
    </w:p>
    <w:bookmarkEnd w:id="61"/>
    <w:bookmarkStart w:name="z74" w:id="62"/>
    <w:p>
      <w:pPr>
        <w:spacing w:after="0"/>
        <w:ind w:left="0"/>
        <w:jc w:val="both"/>
      </w:pPr>
      <w:r>
        <w:rPr>
          <w:rFonts w:ascii="Times New Roman"/>
          <w:b w:val="false"/>
          <w:i w:val="false"/>
          <w:color w:val="000000"/>
          <w:sz w:val="28"/>
        </w:rPr>
        <w:t>
      При снятии с регистрационного учета по НДС представление декларации с видом "ликвидационная" является обязательным;</w:t>
      </w:r>
    </w:p>
    <w:bookmarkEnd w:id="62"/>
    <w:bookmarkStart w:name="z75" w:id="63"/>
    <w:p>
      <w:pPr>
        <w:spacing w:after="0"/>
        <w:ind w:left="0"/>
        <w:jc w:val="both"/>
      </w:pPr>
      <w:r>
        <w:rPr>
          <w:rFonts w:ascii="Times New Roman"/>
          <w:b w:val="false"/>
          <w:i w:val="false"/>
          <w:color w:val="000000"/>
          <w:sz w:val="28"/>
        </w:rPr>
        <w:t>
      5) номер и дата уведомления.</w:t>
      </w:r>
    </w:p>
    <w:bookmarkEnd w:id="63"/>
    <w:bookmarkStart w:name="z76" w:id="64"/>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64"/>
    <w:bookmarkStart w:name="z77" w:id="65"/>
    <w:p>
      <w:pPr>
        <w:spacing w:after="0"/>
        <w:ind w:left="0"/>
        <w:jc w:val="both"/>
      </w:pPr>
      <w:r>
        <w:rPr>
          <w:rFonts w:ascii="Times New Roman"/>
          <w:b w:val="false"/>
          <w:i w:val="false"/>
          <w:color w:val="000000"/>
          <w:sz w:val="28"/>
        </w:rPr>
        <w:t>
      6) отдельные категории налогоплательщика.</w:t>
      </w:r>
    </w:p>
    <w:bookmarkEnd w:id="65"/>
    <w:bookmarkStart w:name="z78" w:id="66"/>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строках А, В, С и D;</w:t>
      </w:r>
    </w:p>
    <w:bookmarkEnd w:id="66"/>
    <w:bookmarkStart w:name="z79" w:id="67"/>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67"/>
    <w:bookmarkStart w:name="z80" w:id="68"/>
    <w:p>
      <w:pPr>
        <w:spacing w:after="0"/>
        <w:ind w:left="0"/>
        <w:jc w:val="both"/>
      </w:pPr>
      <w:r>
        <w:rPr>
          <w:rFonts w:ascii="Times New Roman"/>
          <w:b w:val="false"/>
          <w:i w:val="false"/>
          <w:color w:val="000000"/>
          <w:sz w:val="28"/>
        </w:rPr>
        <w:t xml:space="preserve">
      В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68"/>
    <w:bookmarkStart w:name="z81" w:id="69"/>
    <w:p>
      <w:pPr>
        <w:spacing w:after="0"/>
        <w:ind w:left="0"/>
        <w:jc w:val="both"/>
      </w:pPr>
      <w:r>
        <w:rPr>
          <w:rFonts w:ascii="Times New Roman"/>
          <w:b w:val="false"/>
          <w:i w:val="false"/>
          <w:color w:val="000000"/>
          <w:sz w:val="28"/>
        </w:rPr>
        <w:t xml:space="preserve">
      С – налогоплательщик, применяющий положения </w:t>
      </w:r>
      <w:r>
        <w:rPr>
          <w:rFonts w:ascii="Times New Roman"/>
          <w:b w:val="false"/>
          <w:i w:val="false"/>
          <w:color w:val="000000"/>
          <w:sz w:val="28"/>
        </w:rPr>
        <w:t>статьи 411</w:t>
      </w:r>
      <w:r>
        <w:rPr>
          <w:rFonts w:ascii="Times New Roman"/>
          <w:b w:val="false"/>
          <w:i w:val="false"/>
          <w:color w:val="000000"/>
          <w:sz w:val="28"/>
        </w:rPr>
        <w:t xml:space="preserve"> Налогового кодекса:</w:t>
      </w:r>
    </w:p>
    <w:bookmarkEnd w:id="69"/>
    <w:bookmarkStart w:name="z82" w:id="70"/>
    <w:p>
      <w:pPr>
        <w:spacing w:after="0"/>
        <w:ind w:left="0"/>
        <w:jc w:val="both"/>
      </w:pPr>
      <w:r>
        <w:rPr>
          <w:rFonts w:ascii="Times New Roman"/>
          <w:b w:val="false"/>
          <w:i w:val="false"/>
          <w:color w:val="000000"/>
          <w:sz w:val="28"/>
        </w:rPr>
        <w:t xml:space="preserve">
      ячейка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w:t>
      </w:r>
    </w:p>
    <w:bookmarkEnd w:id="70"/>
    <w:bookmarkStart w:name="z83" w:id="71"/>
    <w:p>
      <w:pPr>
        <w:spacing w:after="0"/>
        <w:ind w:left="0"/>
        <w:jc w:val="both"/>
      </w:pPr>
      <w:r>
        <w:rPr>
          <w:rFonts w:ascii="Times New Roman"/>
          <w:b w:val="false"/>
          <w:i w:val="false"/>
          <w:color w:val="000000"/>
          <w:sz w:val="28"/>
        </w:rPr>
        <w:t>
      ячейка "по иной деятельности";</w:t>
      </w:r>
    </w:p>
    <w:bookmarkEnd w:id="71"/>
    <w:bookmarkStart w:name="z84" w:id="72"/>
    <w:p>
      <w:pPr>
        <w:spacing w:after="0"/>
        <w:ind w:left="0"/>
        <w:jc w:val="both"/>
      </w:pPr>
      <w:r>
        <w:rPr>
          <w:rFonts w:ascii="Times New Roman"/>
          <w:b w:val="false"/>
          <w:i w:val="false"/>
          <w:color w:val="000000"/>
          <w:sz w:val="28"/>
        </w:rPr>
        <w:t xml:space="preserve">
      D – участник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72"/>
    <w:bookmarkStart w:name="z85" w:id="73"/>
    <w:p>
      <w:pPr>
        <w:spacing w:after="0"/>
        <w:ind w:left="0"/>
        <w:jc w:val="both"/>
      </w:pPr>
      <w:r>
        <w:rPr>
          <w:rFonts w:ascii="Times New Roman"/>
          <w:b w:val="false"/>
          <w:i w:val="false"/>
          <w:color w:val="000000"/>
          <w:sz w:val="28"/>
        </w:rPr>
        <w:t>
      Обязательной отметке подлежит одна из ячеек, в зависимости от того по какой деятельности представляется декларация;</w:t>
      </w:r>
    </w:p>
    <w:bookmarkEnd w:id="73"/>
    <w:bookmarkStart w:name="z86" w:id="74"/>
    <w:p>
      <w:pPr>
        <w:spacing w:after="0"/>
        <w:ind w:left="0"/>
        <w:jc w:val="both"/>
      </w:pPr>
      <w:r>
        <w:rPr>
          <w:rFonts w:ascii="Times New Roman"/>
          <w:b w:val="false"/>
          <w:i w:val="false"/>
          <w:color w:val="000000"/>
          <w:sz w:val="28"/>
        </w:rPr>
        <w:t xml:space="preserve">
      7) строка заполняется недропользователем, осуществляющим деятельность в рамках соглашения (контракта) на недропользование, предусмотренного </w:t>
      </w:r>
      <w:r>
        <w:rPr>
          <w:rFonts w:ascii="Times New Roman"/>
          <w:b w:val="false"/>
          <w:i w:val="false"/>
          <w:color w:val="000000"/>
          <w:sz w:val="28"/>
        </w:rPr>
        <w:t>статьей 722</w:t>
      </w:r>
      <w:r>
        <w:rPr>
          <w:rFonts w:ascii="Times New Roman"/>
          <w:b w:val="false"/>
          <w:i w:val="false"/>
          <w:color w:val="000000"/>
          <w:sz w:val="28"/>
        </w:rPr>
        <w:t xml:space="preserve"> Налогового кодекса.</w:t>
      </w:r>
    </w:p>
    <w:bookmarkEnd w:id="74"/>
    <w:bookmarkStart w:name="z87" w:id="75"/>
    <w:p>
      <w:pPr>
        <w:spacing w:after="0"/>
        <w:ind w:left="0"/>
        <w:jc w:val="both"/>
      </w:pPr>
      <w:r>
        <w:rPr>
          <w:rFonts w:ascii="Times New Roman"/>
          <w:b w:val="false"/>
          <w:i w:val="false"/>
          <w:color w:val="000000"/>
          <w:sz w:val="28"/>
        </w:rPr>
        <w:t xml:space="preserve">
      Строка заполняется, если налогоплательщик является недропользователем, осуществляющим деятельность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 при этом в ячейках 8 А и В обязательно указывается номер и дата заключения соглашения (контракта) (номер контракта, дата заключения). По контрактам, не соответствующим условиям </w:t>
      </w:r>
      <w:r>
        <w:rPr>
          <w:rFonts w:ascii="Times New Roman"/>
          <w:b w:val="false"/>
          <w:i w:val="false"/>
          <w:color w:val="000000"/>
          <w:sz w:val="28"/>
        </w:rPr>
        <w:t>пункта 1</w:t>
      </w:r>
      <w:r>
        <w:rPr>
          <w:rFonts w:ascii="Times New Roman"/>
          <w:b w:val="false"/>
          <w:i w:val="false"/>
          <w:color w:val="000000"/>
          <w:sz w:val="28"/>
        </w:rPr>
        <w:t xml:space="preserve"> статьи 722 Налогового кодекса, данная строка не заполняется.</w:t>
      </w:r>
    </w:p>
    <w:bookmarkEnd w:id="75"/>
    <w:bookmarkStart w:name="z88" w:id="76"/>
    <w:p>
      <w:pPr>
        <w:spacing w:after="0"/>
        <w:ind w:left="0"/>
        <w:jc w:val="both"/>
      </w:pPr>
      <w:r>
        <w:rPr>
          <w:rFonts w:ascii="Times New Roman"/>
          <w:b w:val="false"/>
          <w:i w:val="false"/>
          <w:color w:val="000000"/>
          <w:sz w:val="28"/>
        </w:rPr>
        <w:t xml:space="preserve">
      По каждому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составляется отдельная декларация;</w:t>
      </w:r>
    </w:p>
    <w:bookmarkEnd w:id="76"/>
    <w:bookmarkStart w:name="z89" w:id="77"/>
    <w:p>
      <w:pPr>
        <w:spacing w:after="0"/>
        <w:ind w:left="0"/>
        <w:jc w:val="both"/>
      </w:pPr>
      <w:r>
        <w:rPr>
          <w:rFonts w:ascii="Times New Roman"/>
          <w:b w:val="false"/>
          <w:i w:val="false"/>
          <w:color w:val="000000"/>
          <w:sz w:val="28"/>
        </w:rPr>
        <w:t xml:space="preserve">
      8) код валюты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(далее – решение КТС № 378);</w:t>
      </w:r>
    </w:p>
    <w:bookmarkEnd w:id="77"/>
    <w:bookmarkStart w:name="z90" w:id="78"/>
    <w:p>
      <w:pPr>
        <w:spacing w:after="0"/>
        <w:ind w:left="0"/>
        <w:jc w:val="both"/>
      </w:pPr>
      <w:r>
        <w:rPr>
          <w:rFonts w:ascii="Times New Roman"/>
          <w:b w:val="false"/>
          <w:i w:val="false"/>
          <w:color w:val="000000"/>
          <w:sz w:val="28"/>
        </w:rPr>
        <w:t>
      9) метод отнесения в зачет НДС. Обязательной отметке подлежит одна из соответствующих ячеек.</w:t>
      </w:r>
    </w:p>
    <w:bookmarkEnd w:id="78"/>
    <w:bookmarkStart w:name="z91" w:id="79"/>
    <w:p>
      <w:pPr>
        <w:spacing w:after="0"/>
        <w:ind w:left="0"/>
        <w:jc w:val="both"/>
      </w:pPr>
      <w:r>
        <w:rPr>
          <w:rFonts w:ascii="Times New Roman"/>
          <w:b w:val="false"/>
          <w:i w:val="false"/>
          <w:color w:val="000000"/>
          <w:sz w:val="28"/>
        </w:rPr>
        <w:t xml:space="preserve">
      Соответствующая ячейка заполняется исходя из выбранного в соответствии со </w:t>
      </w:r>
      <w:r>
        <w:rPr>
          <w:rFonts w:ascii="Times New Roman"/>
          <w:b w:val="false"/>
          <w:i w:val="false"/>
          <w:color w:val="000000"/>
          <w:sz w:val="28"/>
        </w:rPr>
        <w:t>статьей 407</w:t>
      </w:r>
      <w:r>
        <w:rPr>
          <w:rFonts w:ascii="Times New Roman"/>
          <w:b w:val="false"/>
          <w:i w:val="false"/>
          <w:color w:val="000000"/>
          <w:sz w:val="28"/>
        </w:rPr>
        <w:t xml:space="preserve"> Налогового кодекса метода отнесения НДС в зачет. </w:t>
      </w:r>
    </w:p>
    <w:bookmarkEnd w:id="79"/>
    <w:bookmarkStart w:name="z92" w:id="80"/>
    <w:p>
      <w:pPr>
        <w:spacing w:after="0"/>
        <w:ind w:left="0"/>
        <w:jc w:val="both"/>
      </w:pPr>
      <w:r>
        <w:rPr>
          <w:rFonts w:ascii="Times New Roman"/>
          <w:b w:val="false"/>
          <w:i w:val="false"/>
          <w:color w:val="000000"/>
          <w:sz w:val="28"/>
        </w:rPr>
        <w:t>
      Ячейка "пропорциональный" отмечается в том случае, если налогоплательщик выбрал пропорциональный метод отнесения в зачет НДС.</w:t>
      </w:r>
    </w:p>
    <w:bookmarkEnd w:id="80"/>
    <w:bookmarkStart w:name="z93" w:id="81"/>
    <w:p>
      <w:pPr>
        <w:spacing w:after="0"/>
        <w:ind w:left="0"/>
        <w:jc w:val="both"/>
      </w:pPr>
      <w:r>
        <w:rPr>
          <w:rFonts w:ascii="Times New Roman"/>
          <w:b w:val="false"/>
          <w:i w:val="false"/>
          <w:color w:val="000000"/>
          <w:sz w:val="28"/>
        </w:rPr>
        <w:t>
      Ячейка "через ведение раздельного учета" отмечается в том случае, если налогоплательщик выбрал метод отнесения в зачет НДС через ведение раздельного учета.</w:t>
      </w:r>
    </w:p>
    <w:bookmarkEnd w:id="81"/>
    <w:bookmarkStart w:name="z94" w:id="82"/>
    <w:p>
      <w:pPr>
        <w:spacing w:after="0"/>
        <w:ind w:left="0"/>
        <w:jc w:val="both"/>
      </w:pPr>
      <w:r>
        <w:rPr>
          <w:rFonts w:ascii="Times New Roman"/>
          <w:b w:val="false"/>
          <w:i w:val="false"/>
          <w:color w:val="000000"/>
          <w:sz w:val="28"/>
        </w:rPr>
        <w:t xml:space="preserve">
      Ячейка "пропорциональный с правом ведения раздельного учета по отдельным оборотам" отмечается в том случае, если налогоплательщик согласно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 использует одновременно пропорциональный и методы отнесения в зачет НДС через ведение раздельного учета по отдельным оборотам;</w:t>
      </w:r>
    </w:p>
    <w:bookmarkEnd w:id="82"/>
    <w:bookmarkStart w:name="z95" w:id="83"/>
    <w:p>
      <w:pPr>
        <w:spacing w:after="0"/>
        <w:ind w:left="0"/>
        <w:jc w:val="both"/>
      </w:pPr>
      <w:r>
        <w:rPr>
          <w:rFonts w:ascii="Times New Roman"/>
          <w:b w:val="false"/>
          <w:i w:val="false"/>
          <w:color w:val="000000"/>
          <w:sz w:val="28"/>
        </w:rPr>
        <w:t>
      10) серия и номер свидетельства по НДС. Указывается серия и номер свидетельства о постановке на регистрационный учет по НДС. Строка подлежит обязательному заполнению;</w:t>
      </w:r>
    </w:p>
    <w:bookmarkEnd w:id="83"/>
    <w:bookmarkStart w:name="z96" w:id="84"/>
    <w:p>
      <w:pPr>
        <w:spacing w:after="0"/>
        <w:ind w:left="0"/>
        <w:jc w:val="both"/>
      </w:pPr>
      <w:r>
        <w:rPr>
          <w:rFonts w:ascii="Times New Roman"/>
          <w:b w:val="false"/>
          <w:i w:val="false"/>
          <w:color w:val="000000"/>
          <w:sz w:val="28"/>
        </w:rPr>
        <w:t>
      11) представленные приложения. Обязательной отметке подлежат ячейки, соответствующие представленным приложениям;</w:t>
      </w:r>
    </w:p>
    <w:bookmarkEnd w:id="84"/>
    <w:bookmarkStart w:name="z97" w:id="85"/>
    <w:p>
      <w:pPr>
        <w:spacing w:after="0"/>
        <w:ind w:left="0"/>
        <w:jc w:val="both"/>
      </w:pPr>
      <w:r>
        <w:rPr>
          <w:rFonts w:ascii="Times New Roman"/>
          <w:b w:val="false"/>
          <w:i w:val="false"/>
          <w:color w:val="000000"/>
          <w:sz w:val="28"/>
        </w:rPr>
        <w:t>
      12) способ выписки счет-фактуры. В зависимости от способа выписки счетов-фактур (на бумажном носителе, в электронном виде) отмечается соответствующая ячейка. Если в налоговом периоде счета-фактуры выписываются и на бумажном носителе, и в электронном виде, то отмечаются обе ячейки;</w:t>
      </w:r>
    </w:p>
    <w:bookmarkEnd w:id="85"/>
    <w:bookmarkStart w:name="z98" w:id="86"/>
    <w:p>
      <w:pPr>
        <w:spacing w:after="0"/>
        <w:ind w:left="0"/>
        <w:jc w:val="both"/>
      </w:pPr>
      <w:r>
        <w:rPr>
          <w:rFonts w:ascii="Times New Roman"/>
          <w:b w:val="false"/>
          <w:i w:val="false"/>
          <w:color w:val="000000"/>
          <w:sz w:val="28"/>
        </w:rPr>
        <w:t>
      13) способ получения счет-фактуры. В зависимости от способа получения счетов-фактур (на бумажном носителе, в электронном виде) отмечается соответствующая ячейка. Если в налоговом периоде счета-фактуры получены и на бумажном носителе, и в электронном виде, то отмечаются обе ячейки.</w:t>
      </w:r>
    </w:p>
    <w:bookmarkEnd w:id="86"/>
    <w:bookmarkStart w:name="z99" w:id="87"/>
    <w:p>
      <w:pPr>
        <w:spacing w:after="0"/>
        <w:ind w:left="0"/>
        <w:jc w:val="both"/>
      </w:pPr>
      <w:r>
        <w:rPr>
          <w:rFonts w:ascii="Times New Roman"/>
          <w:b w:val="false"/>
          <w:i w:val="false"/>
          <w:color w:val="000000"/>
          <w:sz w:val="28"/>
        </w:rPr>
        <w:t xml:space="preserve">
      16. В разделе "Начисление НДС": </w:t>
      </w:r>
    </w:p>
    <w:bookmarkEnd w:id="87"/>
    <w:bookmarkStart w:name="z100" w:id="88"/>
    <w:p>
      <w:pPr>
        <w:spacing w:after="0"/>
        <w:ind w:left="0"/>
        <w:jc w:val="both"/>
      </w:pPr>
      <w:r>
        <w:rPr>
          <w:rFonts w:ascii="Times New Roman"/>
          <w:b w:val="false"/>
          <w:i w:val="false"/>
          <w:color w:val="000000"/>
          <w:sz w:val="28"/>
        </w:rPr>
        <w:t xml:space="preserve">
      1) в строке 300.00.001 А указывается сумма оборотов по реализации товаров, работ, услуг, облагаемых НДС, за исключением оборотов, облагаемых НДС по нулевой ставке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88"/>
    <w:bookmarkStart w:name="z101" w:id="89"/>
    <w:p>
      <w:pPr>
        <w:spacing w:after="0"/>
        <w:ind w:left="0"/>
        <w:jc w:val="both"/>
      </w:pPr>
      <w:r>
        <w:rPr>
          <w:rFonts w:ascii="Times New Roman"/>
          <w:b w:val="false"/>
          <w:i w:val="false"/>
          <w:color w:val="000000"/>
          <w:sz w:val="28"/>
        </w:rPr>
        <w:t>
      2) в строке 300.00.001 В указывается сумма начисленного НДС по оборотам, отраженным в строке 300.00.001 А.</w:t>
      </w:r>
    </w:p>
    <w:bookmarkEnd w:id="89"/>
    <w:bookmarkStart w:name="z102" w:id="90"/>
    <w:p>
      <w:pPr>
        <w:spacing w:after="0"/>
        <w:ind w:left="0"/>
        <w:jc w:val="both"/>
      </w:pPr>
      <w:r>
        <w:rPr>
          <w:rFonts w:ascii="Times New Roman"/>
          <w:b w:val="false"/>
          <w:i w:val="false"/>
          <w:color w:val="000000"/>
          <w:sz w:val="28"/>
        </w:rPr>
        <w:t xml:space="preserve">
      Недропользователи, осуществляющие деятельность по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применяют к соответствующим строкам ставку налога в соответствии с соглашением (контрактом);</w:t>
      </w:r>
    </w:p>
    <w:bookmarkEnd w:id="90"/>
    <w:bookmarkStart w:name="z103" w:id="91"/>
    <w:p>
      <w:pPr>
        <w:spacing w:after="0"/>
        <w:ind w:left="0"/>
        <w:jc w:val="both"/>
      </w:pPr>
      <w:r>
        <w:rPr>
          <w:rFonts w:ascii="Times New Roman"/>
          <w:b w:val="false"/>
          <w:i w:val="false"/>
          <w:color w:val="000000"/>
          <w:sz w:val="28"/>
        </w:rPr>
        <w:t>
      3) в строке 300.00.001 I А указывается сумма оборотов по реализации товаров, работ, услуг, облагаемых НДС, по которым произведена выписка счетов-фактур;</w:t>
      </w:r>
    </w:p>
    <w:bookmarkEnd w:id="91"/>
    <w:bookmarkStart w:name="z104" w:id="92"/>
    <w:p>
      <w:pPr>
        <w:spacing w:after="0"/>
        <w:ind w:left="0"/>
        <w:jc w:val="both"/>
      </w:pPr>
      <w:r>
        <w:rPr>
          <w:rFonts w:ascii="Times New Roman"/>
          <w:b w:val="false"/>
          <w:i w:val="false"/>
          <w:color w:val="000000"/>
          <w:sz w:val="28"/>
        </w:rPr>
        <w:t>
      4) в строке 300.00.001 I В указывается сумма начисленного НДС по оборотам, отраженным в строке 300.00.001 I А;</w:t>
      </w:r>
    </w:p>
    <w:bookmarkEnd w:id="92"/>
    <w:bookmarkStart w:name="z105" w:id="93"/>
    <w:p>
      <w:pPr>
        <w:spacing w:after="0"/>
        <w:ind w:left="0"/>
        <w:jc w:val="both"/>
      </w:pPr>
      <w:r>
        <w:rPr>
          <w:rFonts w:ascii="Times New Roman"/>
          <w:b w:val="false"/>
          <w:i w:val="false"/>
          <w:color w:val="000000"/>
          <w:sz w:val="28"/>
        </w:rPr>
        <w:t xml:space="preserve">
      5) в строке 300.00.001 II А указывается сумма оборотов по реализации товаров, работ, услуг, облагаемых НДС, по которым выписка счета-фактуры не требуется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93"/>
    <w:bookmarkStart w:name="z106" w:id="94"/>
    <w:p>
      <w:pPr>
        <w:spacing w:after="0"/>
        <w:ind w:left="0"/>
        <w:jc w:val="both"/>
      </w:pPr>
      <w:r>
        <w:rPr>
          <w:rFonts w:ascii="Times New Roman"/>
          <w:b w:val="false"/>
          <w:i w:val="false"/>
          <w:color w:val="000000"/>
          <w:sz w:val="28"/>
        </w:rPr>
        <w:t>
      6) в строке 300.00.001 II В указывается сумма начисленного НДС по оборотам, отраженным в строке 300.00.001 II А;</w:t>
      </w:r>
    </w:p>
    <w:bookmarkEnd w:id="94"/>
    <w:bookmarkStart w:name="z107" w:id="95"/>
    <w:p>
      <w:pPr>
        <w:spacing w:after="0"/>
        <w:ind w:left="0"/>
        <w:jc w:val="both"/>
      </w:pPr>
      <w:r>
        <w:rPr>
          <w:rFonts w:ascii="Times New Roman"/>
          <w:b w:val="false"/>
          <w:i w:val="false"/>
          <w:color w:val="000000"/>
          <w:sz w:val="28"/>
        </w:rPr>
        <w:t>
      7) в строке 300.00.002 указывается оборот по реализации за отчетный налоговый период, облагаемый НДС по нулевой ставке. В данную строку переносится сумма, отраженная в строке 300.01.004 приложения 300.01 с учетом строки 300.06.005 А приложения 300.06;</w:t>
      </w:r>
    </w:p>
    <w:bookmarkEnd w:id="95"/>
    <w:bookmarkStart w:name="z108" w:id="96"/>
    <w:p>
      <w:pPr>
        <w:spacing w:after="0"/>
        <w:ind w:left="0"/>
        <w:jc w:val="both"/>
      </w:pPr>
      <w:r>
        <w:rPr>
          <w:rFonts w:ascii="Times New Roman"/>
          <w:b w:val="false"/>
          <w:i w:val="false"/>
          <w:color w:val="000000"/>
          <w:sz w:val="28"/>
        </w:rPr>
        <w:t>
      8) в строке 300.00.003 А указывается сумма корректировки размера облагаемого оборота за отчетный налоговый период, которая производится в случаях и в порядке, предусмотренных статьями 383 и 384 Налогового кодекса. В данную строку переносится сумма, отраженная в строке 300.06.004 А. Данная строка имеет положительное или отрицательное значение;</w:t>
      </w:r>
    </w:p>
    <w:bookmarkEnd w:id="96"/>
    <w:bookmarkStart w:name="z109" w:id="97"/>
    <w:p>
      <w:pPr>
        <w:spacing w:after="0"/>
        <w:ind w:left="0"/>
        <w:jc w:val="both"/>
      </w:pPr>
      <w:r>
        <w:rPr>
          <w:rFonts w:ascii="Times New Roman"/>
          <w:b w:val="false"/>
          <w:i w:val="false"/>
          <w:color w:val="000000"/>
          <w:sz w:val="28"/>
        </w:rPr>
        <w:t xml:space="preserve">
      9) в строке 300.00.003 В указываются сумма корректировки НДС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В данную строку переносится сумма, отраженная в строке 300.06.004 В. Данная строка имеет положительное или отрицательное значение;</w:t>
      </w:r>
    </w:p>
    <w:bookmarkEnd w:id="97"/>
    <w:bookmarkStart w:name="z110" w:id="98"/>
    <w:p>
      <w:pPr>
        <w:spacing w:after="0"/>
        <w:ind w:left="0"/>
        <w:jc w:val="both"/>
      </w:pPr>
      <w:r>
        <w:rPr>
          <w:rFonts w:ascii="Times New Roman"/>
          <w:b w:val="false"/>
          <w:i w:val="false"/>
          <w:color w:val="000000"/>
          <w:sz w:val="28"/>
        </w:rPr>
        <w:t xml:space="preserve">
      10) в строке 300.00.004 А указываются обороты по реализации товаров, работ и услуг, осуществленные плательщиком НДС в течение налогового периода, местом реализации которых в соответствии со </w:t>
      </w:r>
      <w:r>
        <w:rPr>
          <w:rFonts w:ascii="Times New Roman"/>
          <w:b w:val="false"/>
          <w:i w:val="false"/>
          <w:color w:val="000000"/>
          <w:sz w:val="28"/>
        </w:rPr>
        <w:t>статьями 378</w:t>
      </w:r>
      <w:r>
        <w:rPr>
          <w:rFonts w:ascii="Times New Roman"/>
          <w:b w:val="false"/>
          <w:i w:val="false"/>
          <w:color w:val="000000"/>
          <w:sz w:val="28"/>
        </w:rPr>
        <w:t xml:space="preserve"> и </w:t>
      </w:r>
      <w:r>
        <w:rPr>
          <w:rFonts w:ascii="Times New Roman"/>
          <w:b w:val="false"/>
          <w:i w:val="false"/>
          <w:color w:val="000000"/>
          <w:sz w:val="28"/>
        </w:rPr>
        <w:t>441</w:t>
      </w:r>
      <w:r>
        <w:rPr>
          <w:rFonts w:ascii="Times New Roman"/>
          <w:b w:val="false"/>
          <w:i w:val="false"/>
          <w:color w:val="000000"/>
          <w:sz w:val="28"/>
        </w:rPr>
        <w:t xml:space="preserve"> Налогового кодекса не является Республика Казахстан;</w:t>
      </w:r>
    </w:p>
    <w:bookmarkEnd w:id="98"/>
    <w:bookmarkStart w:name="z111" w:id="99"/>
    <w:p>
      <w:pPr>
        <w:spacing w:after="0"/>
        <w:ind w:left="0"/>
        <w:jc w:val="both"/>
      </w:pPr>
      <w:r>
        <w:rPr>
          <w:rFonts w:ascii="Times New Roman"/>
          <w:b w:val="false"/>
          <w:i w:val="false"/>
          <w:color w:val="000000"/>
          <w:sz w:val="28"/>
        </w:rPr>
        <w:t xml:space="preserve">
      11) в строке 300.00.005 А указываются общая сумма оборотов по реализации товаров, работ, услуг, освобожденных от НДС. Также, в данной строке указывается сумма корректировки размера освобожденного оборота, которая производится в случаях и в порядке, предусмотренных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 В данную строку переносится сумма, отраженная в строке 300.02.009.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 отраженной в строке 300.06.006 А;</w:t>
      </w:r>
    </w:p>
    <w:bookmarkEnd w:id="99"/>
    <w:bookmarkStart w:name="z112" w:id="100"/>
    <w:p>
      <w:pPr>
        <w:spacing w:after="0"/>
        <w:ind w:left="0"/>
        <w:jc w:val="both"/>
      </w:pPr>
      <w:r>
        <w:rPr>
          <w:rFonts w:ascii="Times New Roman"/>
          <w:b w:val="false"/>
          <w:i w:val="false"/>
          <w:color w:val="000000"/>
          <w:sz w:val="28"/>
        </w:rPr>
        <w:t>
      12) в строке 300.00.006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300.00.001 А, 300.00.002, 300.00.003 А, 300.00.004 и 300.00.005 (300.00.001 А + 300.00.002 + 300.00.003 А + 300.00.004 + 300.00.005);</w:t>
      </w:r>
    </w:p>
    <w:bookmarkEnd w:id="100"/>
    <w:bookmarkStart w:name="z113" w:id="101"/>
    <w:p>
      <w:pPr>
        <w:spacing w:after="0"/>
        <w:ind w:left="0"/>
        <w:jc w:val="both"/>
      </w:pPr>
      <w:r>
        <w:rPr>
          <w:rFonts w:ascii="Times New Roman"/>
          <w:b w:val="false"/>
          <w:i w:val="false"/>
          <w:color w:val="000000"/>
          <w:sz w:val="28"/>
        </w:rPr>
        <w:t xml:space="preserve">
      13) в строке 300.00.006 I указывается сумма облагаемого оборота по реализации товаров, работ, услуг, осуществленных в течении налогового периода. Данная строка определяется как сумма строк 300.00.001 А, 300.00.002, 300.00.003 А (300.00.001 A + 300.00.002 + 300.00.003 А); </w:t>
      </w:r>
    </w:p>
    <w:bookmarkEnd w:id="101"/>
    <w:bookmarkStart w:name="z114" w:id="102"/>
    <w:p>
      <w:pPr>
        <w:spacing w:after="0"/>
        <w:ind w:left="0"/>
        <w:jc w:val="both"/>
      </w:pPr>
      <w:r>
        <w:rPr>
          <w:rFonts w:ascii="Times New Roman"/>
          <w:b w:val="false"/>
          <w:i w:val="false"/>
          <w:color w:val="000000"/>
          <w:sz w:val="28"/>
        </w:rPr>
        <w:t>
      14) в строке 300.00.007 указывается доля облагаемого оборота в общем обороте по реализации, определяемая как отношение суммы строк 300.00.001 А, 300.00.002, 300.00.003 А к строке 300.00.006, в процентах (300.00.001 А + 300.00.002 + 300.00.003 А / 300.00.006 х 100 %). В случае отсутствия облагаемых и необлагаемых оборотов по реализации строка 300.00.007 не заполняется;</w:t>
      </w:r>
    </w:p>
    <w:bookmarkEnd w:id="102"/>
    <w:bookmarkStart w:name="z115" w:id="103"/>
    <w:p>
      <w:pPr>
        <w:spacing w:after="0"/>
        <w:ind w:left="0"/>
        <w:jc w:val="both"/>
      </w:pPr>
      <w:r>
        <w:rPr>
          <w:rFonts w:ascii="Times New Roman"/>
          <w:b w:val="false"/>
          <w:i w:val="false"/>
          <w:color w:val="000000"/>
          <w:sz w:val="28"/>
        </w:rPr>
        <w:t>
      15) в строке 300.00.008 указывается доля оборота, облагаемого по нулевой ставке, в общем облагаемом обороте, определяемая как отношение строки 300.00.002 к суммам строк 300.00.001 А, 300.00.002, 300.00.003 А в процентах (300.00.002 / (300.00.001 А + 300.00.002 + 300.00.003 А)) х 100 %). Данная строка не заполняется при отрицательном значении величины строки 300.00.002;</w:t>
      </w:r>
    </w:p>
    <w:bookmarkEnd w:id="103"/>
    <w:bookmarkStart w:name="z116" w:id="104"/>
    <w:p>
      <w:pPr>
        <w:spacing w:after="0"/>
        <w:ind w:left="0"/>
        <w:jc w:val="both"/>
      </w:pPr>
      <w:r>
        <w:rPr>
          <w:rFonts w:ascii="Times New Roman"/>
          <w:b w:val="false"/>
          <w:i w:val="false"/>
          <w:color w:val="000000"/>
          <w:sz w:val="28"/>
        </w:rPr>
        <w:t xml:space="preserve">
      16) в строке 300.00.009, которая определяется налогоплательщиком самостоятельно, указывается доля облагаемого оборота в общем обороте по реализации в случае, когда налогоплательщиком применяются одновременно пропорциональный метод и метод с правом ведения раздельного учета по отдельным оборотам в соответствии со </w:t>
      </w:r>
      <w:r>
        <w:rPr>
          <w:rFonts w:ascii="Times New Roman"/>
          <w:b w:val="false"/>
          <w:i w:val="false"/>
          <w:color w:val="000000"/>
          <w:sz w:val="28"/>
        </w:rPr>
        <w:t>статьями 407</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и </w:t>
      </w:r>
      <w:r>
        <w:rPr>
          <w:rFonts w:ascii="Times New Roman"/>
          <w:b w:val="false"/>
          <w:i w:val="false"/>
          <w:color w:val="000000"/>
          <w:sz w:val="28"/>
        </w:rPr>
        <w:t>409</w:t>
      </w:r>
      <w:r>
        <w:rPr>
          <w:rFonts w:ascii="Times New Roman"/>
          <w:b w:val="false"/>
          <w:i w:val="false"/>
          <w:color w:val="000000"/>
          <w:sz w:val="28"/>
        </w:rPr>
        <w:t xml:space="preserve">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w:t>
      </w:r>
    </w:p>
    <w:bookmarkEnd w:id="104"/>
    <w:bookmarkStart w:name="z117" w:id="105"/>
    <w:p>
      <w:pPr>
        <w:spacing w:after="0"/>
        <w:ind w:left="0"/>
        <w:jc w:val="both"/>
      </w:pPr>
      <w:r>
        <w:rPr>
          <w:rFonts w:ascii="Times New Roman"/>
          <w:b w:val="false"/>
          <w:i w:val="false"/>
          <w:color w:val="000000"/>
          <w:sz w:val="28"/>
        </w:rPr>
        <w:t>
      17) в строке 300.00.010 указывается сумма НДС, начисленного по импортируемым товарам в течение налогового периода и уплаченного методом зачета в соответствии с условиями контракта на недропользование;</w:t>
      </w:r>
    </w:p>
    <w:bookmarkEnd w:id="105"/>
    <w:bookmarkStart w:name="z118" w:id="106"/>
    <w:p>
      <w:pPr>
        <w:spacing w:after="0"/>
        <w:ind w:left="0"/>
        <w:jc w:val="both"/>
      </w:pPr>
      <w:r>
        <w:rPr>
          <w:rFonts w:ascii="Times New Roman"/>
          <w:b w:val="false"/>
          <w:i w:val="false"/>
          <w:color w:val="000000"/>
          <w:sz w:val="28"/>
        </w:rPr>
        <w:t xml:space="preserve">
      18) в строке 300.00.011 указывается сумма НДС, начисленного по импортируемым товарам в течение налогового периода и уплаченного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сумм НДС, указанных в строке 300.00.010. В данную строку переносится сумма, отраженная в строке 300.04.001 В;</w:t>
      </w:r>
    </w:p>
    <w:bookmarkEnd w:id="106"/>
    <w:bookmarkStart w:name="z119" w:id="107"/>
    <w:p>
      <w:pPr>
        <w:spacing w:after="0"/>
        <w:ind w:left="0"/>
        <w:jc w:val="both"/>
      </w:pPr>
      <w:r>
        <w:rPr>
          <w:rFonts w:ascii="Times New Roman"/>
          <w:b w:val="false"/>
          <w:i w:val="false"/>
          <w:color w:val="000000"/>
          <w:sz w:val="28"/>
        </w:rPr>
        <w:t xml:space="preserve">
      19) в строке 300.00.012 указывается общая сумма начисленного НДС за отчетный налоговый период, определяемая как сумма строк 300.00.001 В, 300.00.003 В, 300.00.010, 300.00.011 (300.00.001 В + 300.00.003 В + 300.00.010 + 300.00.011). </w:t>
      </w:r>
    </w:p>
    <w:bookmarkEnd w:id="107"/>
    <w:bookmarkStart w:name="z120" w:id="108"/>
    <w:p>
      <w:pPr>
        <w:spacing w:after="0"/>
        <w:ind w:left="0"/>
        <w:jc w:val="both"/>
      </w:pPr>
      <w:r>
        <w:rPr>
          <w:rFonts w:ascii="Times New Roman"/>
          <w:b w:val="false"/>
          <w:i w:val="false"/>
          <w:color w:val="000000"/>
          <w:sz w:val="28"/>
        </w:rPr>
        <w:t>
      17. В разделе "Сумма НДС, относимого в зачет" плательщики НДС, применяющие метод отнесения в зачет через ведение раздельного учета при заполнении строк с 300.00.013 В по 300.00.022 В (кроме строки 300.00.015) отражают суммы НДС по товарам, работам, услугам, используемым для целей облагаемого оборота.</w:t>
      </w:r>
    </w:p>
    <w:bookmarkEnd w:id="108"/>
    <w:bookmarkStart w:name="z121" w:id="109"/>
    <w:p>
      <w:pPr>
        <w:spacing w:after="0"/>
        <w:ind w:left="0"/>
        <w:jc w:val="both"/>
      </w:pPr>
      <w:r>
        <w:rPr>
          <w:rFonts w:ascii="Times New Roman"/>
          <w:b w:val="false"/>
          <w:i w:val="false"/>
          <w:color w:val="000000"/>
          <w:sz w:val="28"/>
        </w:rPr>
        <w:t>
      В разделе "Сумма НДС, относимого в зачет":</w:t>
      </w:r>
    </w:p>
    <w:bookmarkEnd w:id="109"/>
    <w:bookmarkStart w:name="z122" w:id="110"/>
    <w:p>
      <w:pPr>
        <w:spacing w:after="0"/>
        <w:ind w:left="0"/>
        <w:jc w:val="both"/>
      </w:pPr>
      <w:r>
        <w:rPr>
          <w:rFonts w:ascii="Times New Roman"/>
          <w:b w:val="false"/>
          <w:i w:val="false"/>
          <w:color w:val="000000"/>
          <w:sz w:val="28"/>
        </w:rPr>
        <w:t>
      1) в строке 300.00.013 А указывается общая сумма оборотов по товарам, работам, услугам, приобретенным с НДС в Республике Казахстан, за исключением сумм, указанных в строке 300.00.015;</w:t>
      </w:r>
    </w:p>
    <w:bookmarkEnd w:id="110"/>
    <w:bookmarkStart w:name="z123" w:id="111"/>
    <w:p>
      <w:pPr>
        <w:spacing w:after="0"/>
        <w:ind w:left="0"/>
        <w:jc w:val="both"/>
      </w:pPr>
      <w:r>
        <w:rPr>
          <w:rFonts w:ascii="Times New Roman"/>
          <w:b w:val="false"/>
          <w:i w:val="false"/>
          <w:color w:val="000000"/>
          <w:sz w:val="28"/>
        </w:rPr>
        <w:t xml:space="preserve">
      2) в строке 300.00.013 В указывается общая сумма НДС по товарам, работам, услугам, приобретенным с НДС в Республике Казахстан, за исключением сумм, указанных в строке 300.00.015; </w:t>
      </w:r>
    </w:p>
    <w:bookmarkEnd w:id="111"/>
    <w:bookmarkStart w:name="z124" w:id="112"/>
    <w:p>
      <w:pPr>
        <w:spacing w:after="0"/>
        <w:ind w:left="0"/>
        <w:jc w:val="both"/>
      </w:pPr>
      <w:r>
        <w:rPr>
          <w:rFonts w:ascii="Times New Roman"/>
          <w:b w:val="false"/>
          <w:i w:val="false"/>
          <w:color w:val="000000"/>
          <w:sz w:val="28"/>
        </w:rPr>
        <w:t>
      3) в строке 300.00.013 I А указывается общая сумма оборотов по товарам, работам, услугам, приобретенным с НДС в Республике Казахстан по выписанным счетам-фактурам;</w:t>
      </w:r>
    </w:p>
    <w:bookmarkEnd w:id="112"/>
    <w:bookmarkStart w:name="z125" w:id="113"/>
    <w:p>
      <w:pPr>
        <w:spacing w:after="0"/>
        <w:ind w:left="0"/>
        <w:jc w:val="both"/>
      </w:pPr>
      <w:r>
        <w:rPr>
          <w:rFonts w:ascii="Times New Roman"/>
          <w:b w:val="false"/>
          <w:i w:val="false"/>
          <w:color w:val="000000"/>
          <w:sz w:val="28"/>
        </w:rPr>
        <w:t>
      4) в строке 300.00.013 I В указывается сумма НДС по оборотам, отраженным в строке 300.00.013 I А;</w:t>
      </w:r>
    </w:p>
    <w:bookmarkEnd w:id="113"/>
    <w:bookmarkStart w:name="z126" w:id="114"/>
    <w:p>
      <w:pPr>
        <w:spacing w:after="0"/>
        <w:ind w:left="0"/>
        <w:jc w:val="both"/>
      </w:pPr>
      <w:r>
        <w:rPr>
          <w:rFonts w:ascii="Times New Roman"/>
          <w:b w:val="false"/>
          <w:i w:val="false"/>
          <w:color w:val="000000"/>
          <w:sz w:val="28"/>
        </w:rPr>
        <w:t>
      5) в строке 300.00.013 II А указывается общая сумма оборотов по товарам, работам, услугам, приобретенным с НДС в Республике Казахстан по выписанным документам, за исключением счетов-фактур;</w:t>
      </w:r>
    </w:p>
    <w:bookmarkEnd w:id="114"/>
    <w:bookmarkStart w:name="z127" w:id="115"/>
    <w:p>
      <w:pPr>
        <w:spacing w:after="0"/>
        <w:ind w:left="0"/>
        <w:jc w:val="both"/>
      </w:pPr>
      <w:r>
        <w:rPr>
          <w:rFonts w:ascii="Times New Roman"/>
          <w:b w:val="false"/>
          <w:i w:val="false"/>
          <w:color w:val="000000"/>
          <w:sz w:val="28"/>
        </w:rPr>
        <w:t>
      6) в строке 300.00.013 II В указывается сумма НДС по оборотам, отраженным в строке 300.00.013 II А;</w:t>
      </w:r>
    </w:p>
    <w:bookmarkEnd w:id="115"/>
    <w:bookmarkStart w:name="z128" w:id="116"/>
    <w:p>
      <w:pPr>
        <w:spacing w:after="0"/>
        <w:ind w:left="0"/>
        <w:jc w:val="both"/>
      </w:pPr>
      <w:r>
        <w:rPr>
          <w:rFonts w:ascii="Times New Roman"/>
          <w:b w:val="false"/>
          <w:i w:val="false"/>
          <w:color w:val="000000"/>
          <w:sz w:val="28"/>
        </w:rPr>
        <w:t xml:space="preserve">
      7) в строке 300.00.014 А указывается сумма облагаемого оборота по работам, услугам, приобретенным от нерезидента, местом реализации которых в соответствии со </w:t>
      </w:r>
      <w:r>
        <w:rPr>
          <w:rFonts w:ascii="Times New Roman"/>
          <w:b w:val="false"/>
          <w:i w:val="false"/>
          <w:color w:val="000000"/>
          <w:sz w:val="28"/>
        </w:rPr>
        <w:t>статьями 378</w:t>
      </w:r>
      <w:r>
        <w:rPr>
          <w:rFonts w:ascii="Times New Roman"/>
          <w:b w:val="false"/>
          <w:i w:val="false"/>
          <w:color w:val="000000"/>
          <w:sz w:val="28"/>
        </w:rPr>
        <w:t xml:space="preserve"> и </w:t>
      </w:r>
      <w:r>
        <w:rPr>
          <w:rFonts w:ascii="Times New Roman"/>
          <w:b w:val="false"/>
          <w:i w:val="false"/>
          <w:color w:val="000000"/>
          <w:sz w:val="28"/>
        </w:rPr>
        <w:t>441</w:t>
      </w:r>
      <w:r>
        <w:rPr>
          <w:rFonts w:ascii="Times New Roman"/>
          <w:b w:val="false"/>
          <w:i w:val="false"/>
          <w:color w:val="000000"/>
          <w:sz w:val="28"/>
        </w:rPr>
        <w:t xml:space="preserve"> Налогового кодекса признается Республика Казахстан. В данную строку переносится сумма, отраженная в итоговой графе 300.05.G000001;</w:t>
      </w:r>
    </w:p>
    <w:bookmarkEnd w:id="116"/>
    <w:bookmarkStart w:name="z129" w:id="117"/>
    <w:p>
      <w:pPr>
        <w:spacing w:after="0"/>
        <w:ind w:left="0"/>
        <w:jc w:val="both"/>
      </w:pPr>
      <w:r>
        <w:rPr>
          <w:rFonts w:ascii="Times New Roman"/>
          <w:b w:val="false"/>
          <w:i w:val="false"/>
          <w:color w:val="000000"/>
          <w:sz w:val="28"/>
        </w:rPr>
        <w:t>
      8) в строке 300.00.014 В указывается сумма начисленного НДС по оборотам, отраженным в строке 300.00.014 А. В строку 300.00.014 В переносится сумма, отраженная в строке 300.05.M000001;</w:t>
      </w:r>
    </w:p>
    <w:bookmarkEnd w:id="117"/>
    <w:bookmarkStart w:name="z130" w:id="118"/>
    <w:p>
      <w:pPr>
        <w:spacing w:after="0"/>
        <w:ind w:left="0"/>
        <w:jc w:val="both"/>
      </w:pPr>
      <w:r>
        <w:rPr>
          <w:rFonts w:ascii="Times New Roman"/>
          <w:b w:val="false"/>
          <w:i w:val="false"/>
          <w:color w:val="000000"/>
          <w:sz w:val="28"/>
        </w:rPr>
        <w:t xml:space="preserve">
      9) в строке 300.00.015 А указывается сумма оборота по товарам, работам, услугам, приобретенным без НДС, а также сумма оборота по товарам, работам, услугам, приобретенным с НДС, но по которым НДС не подлежит отнесению в зачет в соответствии со </w:t>
      </w:r>
      <w:r>
        <w:rPr>
          <w:rFonts w:ascii="Times New Roman"/>
          <w:b w:val="false"/>
          <w:i w:val="false"/>
          <w:color w:val="000000"/>
          <w:sz w:val="28"/>
        </w:rPr>
        <w:t>статьями 402</w:t>
      </w:r>
      <w:r>
        <w:rPr>
          <w:rFonts w:ascii="Times New Roman"/>
          <w:b w:val="false"/>
          <w:i w:val="false"/>
          <w:color w:val="000000"/>
          <w:sz w:val="28"/>
        </w:rPr>
        <w:t xml:space="preserve"> и </w:t>
      </w:r>
      <w:r>
        <w:rPr>
          <w:rFonts w:ascii="Times New Roman"/>
          <w:b w:val="false"/>
          <w:i w:val="false"/>
          <w:color w:val="000000"/>
          <w:sz w:val="28"/>
        </w:rPr>
        <w:t>403</w:t>
      </w:r>
      <w:r>
        <w:rPr>
          <w:rFonts w:ascii="Times New Roman"/>
          <w:b w:val="false"/>
          <w:i w:val="false"/>
          <w:color w:val="000000"/>
          <w:sz w:val="28"/>
        </w:rPr>
        <w:t xml:space="preserve"> Налогового кодекса. В данной строке указывается сумма оборота по приобретению без учета НДС;</w:t>
      </w:r>
    </w:p>
    <w:bookmarkEnd w:id="118"/>
    <w:bookmarkStart w:name="z131" w:id="119"/>
    <w:p>
      <w:pPr>
        <w:spacing w:after="0"/>
        <w:ind w:left="0"/>
        <w:jc w:val="both"/>
      </w:pPr>
      <w:r>
        <w:rPr>
          <w:rFonts w:ascii="Times New Roman"/>
          <w:b w:val="false"/>
          <w:i w:val="false"/>
          <w:color w:val="000000"/>
          <w:sz w:val="28"/>
        </w:rPr>
        <w:t xml:space="preserve">
      10) в строке 300.00.015 В указывается сумма НДС по товарам, работам, услугам, приобретенным с НДС, но по которым НДС не подлежит отнесению в зачет в соответствии со </w:t>
      </w:r>
      <w:r>
        <w:rPr>
          <w:rFonts w:ascii="Times New Roman"/>
          <w:b w:val="false"/>
          <w:i w:val="false"/>
          <w:color w:val="000000"/>
          <w:sz w:val="28"/>
        </w:rPr>
        <w:t>статьями 402</w:t>
      </w:r>
      <w:r>
        <w:rPr>
          <w:rFonts w:ascii="Times New Roman"/>
          <w:b w:val="false"/>
          <w:i w:val="false"/>
          <w:color w:val="000000"/>
          <w:sz w:val="28"/>
        </w:rPr>
        <w:t xml:space="preserve"> и </w:t>
      </w:r>
      <w:r>
        <w:rPr>
          <w:rFonts w:ascii="Times New Roman"/>
          <w:b w:val="false"/>
          <w:i w:val="false"/>
          <w:color w:val="000000"/>
          <w:sz w:val="28"/>
        </w:rPr>
        <w:t>403</w:t>
      </w:r>
      <w:r>
        <w:rPr>
          <w:rFonts w:ascii="Times New Roman"/>
          <w:b w:val="false"/>
          <w:i w:val="false"/>
          <w:color w:val="000000"/>
          <w:sz w:val="28"/>
        </w:rPr>
        <w:t xml:space="preserve"> Налогового кодекса. Сумма оборота и сумма НДС отражается в налоговом периоде, в котором получены такие товары, работы, услуги;</w:t>
      </w:r>
    </w:p>
    <w:bookmarkEnd w:id="119"/>
    <w:bookmarkStart w:name="z132" w:id="120"/>
    <w:p>
      <w:pPr>
        <w:spacing w:after="0"/>
        <w:ind w:left="0"/>
        <w:jc w:val="both"/>
      </w:pPr>
      <w:r>
        <w:rPr>
          <w:rFonts w:ascii="Times New Roman"/>
          <w:b w:val="false"/>
          <w:i w:val="false"/>
          <w:color w:val="000000"/>
          <w:sz w:val="28"/>
        </w:rPr>
        <w:t xml:space="preserve">
      11) в строке 300.00.016 I А указывается размер облагаемого импорта по товарам, ввезенным из государств, не являющихся членами Евразийского экономического союза, за исключением отражаемого в строках 300.00.017, 300.00.020 А, 300.00.029 А. Размер облагаемого импорта определяется в соответствии со </w:t>
      </w:r>
      <w:r>
        <w:rPr>
          <w:rFonts w:ascii="Times New Roman"/>
          <w:b w:val="false"/>
          <w:i w:val="false"/>
          <w:color w:val="000000"/>
          <w:sz w:val="28"/>
        </w:rPr>
        <w:t>статьей 385</w:t>
      </w:r>
      <w:r>
        <w:rPr>
          <w:rFonts w:ascii="Times New Roman"/>
          <w:b w:val="false"/>
          <w:i w:val="false"/>
          <w:color w:val="000000"/>
          <w:sz w:val="28"/>
        </w:rPr>
        <w:t xml:space="preserve"> Налогового кодекса. Данная строка заполняется на основании сведений, указанных в декларации (-ях) на товары;</w:t>
      </w:r>
    </w:p>
    <w:bookmarkEnd w:id="120"/>
    <w:bookmarkStart w:name="z133" w:id="121"/>
    <w:p>
      <w:pPr>
        <w:spacing w:after="0"/>
        <w:ind w:left="0"/>
        <w:jc w:val="both"/>
      </w:pPr>
      <w:r>
        <w:rPr>
          <w:rFonts w:ascii="Times New Roman"/>
          <w:b w:val="false"/>
          <w:i w:val="false"/>
          <w:color w:val="000000"/>
          <w:sz w:val="28"/>
        </w:rPr>
        <w:t>
      12) в строке 300.00.016 I В указывается сумма НДС на импорт, уплаченная по товарам, ввезенным из государств, не являющихся членами Евразийского экономического союза. При применении пропорционального метода отнесения в зачет в данной строке указывается сумма НДС, уплаченного по импортируемым товарам согласно декларации (-ий) на товары. При применении метода отнесения в зачет через ведение раздельного учета в данной строке указывается сумма НДС, уплаченного по импортируемым товарам, используемым для целей облагаемого оборота;</w:t>
      </w:r>
    </w:p>
    <w:bookmarkEnd w:id="121"/>
    <w:bookmarkStart w:name="z134" w:id="122"/>
    <w:p>
      <w:pPr>
        <w:spacing w:after="0"/>
        <w:ind w:left="0"/>
        <w:jc w:val="both"/>
      </w:pPr>
      <w:r>
        <w:rPr>
          <w:rFonts w:ascii="Times New Roman"/>
          <w:b w:val="false"/>
          <w:i w:val="false"/>
          <w:color w:val="000000"/>
          <w:sz w:val="28"/>
        </w:rPr>
        <w:t xml:space="preserve">
      13) в строке 300.00.016 II А указывается размер облагаемого импорта по товарам, ввезенным из государств-членов Евразийского экономического союза, за исключением отражаемого в строках 300.00.017, 300.00.020 А и 300.00.029 А. Размер облагаемого импорта определяется в соответствии со </w:t>
      </w:r>
      <w:r>
        <w:rPr>
          <w:rFonts w:ascii="Times New Roman"/>
          <w:b w:val="false"/>
          <w:i w:val="false"/>
          <w:color w:val="000000"/>
          <w:sz w:val="28"/>
        </w:rPr>
        <w:t>статьей 444</w:t>
      </w:r>
      <w:r>
        <w:rPr>
          <w:rFonts w:ascii="Times New Roman"/>
          <w:b w:val="false"/>
          <w:i w:val="false"/>
          <w:color w:val="000000"/>
          <w:sz w:val="28"/>
        </w:rPr>
        <w:t xml:space="preserve"> Налогового кодекса. Данная строка заполняется на основании сведений, указанных в заявлении (-ях) о ввозе товаров и уплате косвенных налогов формы 328.00, представленной (-ых) за соответствующий (-ие) налоговый (-ые) период (-ы), определяемый (-ые) в соответствии с пунктом 6 </w:t>
      </w:r>
      <w:r>
        <w:rPr>
          <w:rFonts w:ascii="Times New Roman"/>
          <w:b w:val="false"/>
          <w:i w:val="false"/>
          <w:color w:val="000000"/>
          <w:sz w:val="28"/>
        </w:rPr>
        <w:t>статьи 456</w:t>
      </w:r>
      <w:r>
        <w:rPr>
          <w:rFonts w:ascii="Times New Roman"/>
          <w:b w:val="false"/>
          <w:i w:val="false"/>
          <w:color w:val="000000"/>
          <w:sz w:val="28"/>
        </w:rPr>
        <w:t xml:space="preserve"> Налогового кодекса, НДС на импорт по которым подлежит отнесению в зачет в налоговом периоде, определяемом в соответствии с пунктом 2 статьи 401 Налогового кодекса;</w:t>
      </w:r>
    </w:p>
    <w:bookmarkEnd w:id="122"/>
    <w:bookmarkStart w:name="z135" w:id="123"/>
    <w:p>
      <w:pPr>
        <w:spacing w:after="0"/>
        <w:ind w:left="0"/>
        <w:jc w:val="both"/>
      </w:pPr>
      <w:r>
        <w:rPr>
          <w:rFonts w:ascii="Times New Roman"/>
          <w:b w:val="false"/>
          <w:i w:val="false"/>
          <w:color w:val="000000"/>
          <w:sz w:val="28"/>
        </w:rPr>
        <w:t xml:space="preserve">
      14) в строке 300.00.016 II В указывается сумма НДС на импорт, уплаченная по товарам, ввезенным из государств-членов Евразийского экономического союза и отраженной в заявлении (-ях) о ввозе товаров и уплате косвенных налогов формы 328.00, представленной (-ых) за соответствующий (-ие) налоговый (-ые) период (-ы), определяемый (-ые) в соответствии с пунктом 6 </w:t>
      </w:r>
      <w:r>
        <w:rPr>
          <w:rFonts w:ascii="Times New Roman"/>
          <w:b w:val="false"/>
          <w:i w:val="false"/>
          <w:color w:val="000000"/>
          <w:sz w:val="28"/>
        </w:rPr>
        <w:t>статьи 456</w:t>
      </w:r>
      <w:r>
        <w:rPr>
          <w:rFonts w:ascii="Times New Roman"/>
          <w:b w:val="false"/>
          <w:i w:val="false"/>
          <w:color w:val="000000"/>
          <w:sz w:val="28"/>
        </w:rPr>
        <w:t xml:space="preserve"> Налогового кодекса, НДС на импорт по которым подлежит отнесению в зачет в налоговом периоде, определяемом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401 Налогового кодекса. При применении пропорционального метода отнесения в зачет в данной строке указывается сумма НДС, уплаченного по импортируемым товарам, согласно заявлении (-ях) о ввозе товаров и уплате косвенных налогов формы 328.00. При применении метода отнесения в зачет через ведение раздельного учета в данной строке указывается сумма НДС, уплаченного по импортируемым товарам, используемым для целей облагаемого оборота;</w:t>
      </w:r>
    </w:p>
    <w:bookmarkEnd w:id="123"/>
    <w:bookmarkStart w:name="z136" w:id="124"/>
    <w:p>
      <w:pPr>
        <w:spacing w:after="0"/>
        <w:ind w:left="0"/>
        <w:jc w:val="both"/>
      </w:pPr>
      <w:r>
        <w:rPr>
          <w:rFonts w:ascii="Times New Roman"/>
          <w:b w:val="false"/>
          <w:i w:val="false"/>
          <w:color w:val="000000"/>
          <w:sz w:val="28"/>
        </w:rPr>
        <w:t xml:space="preserve">
      15) в строке 300.00.017 указывается стоимость импортируемых товаров, освобожденных от НДС в соответствии со </w:t>
      </w:r>
      <w:r>
        <w:rPr>
          <w:rFonts w:ascii="Times New Roman"/>
          <w:b w:val="false"/>
          <w:i w:val="false"/>
          <w:color w:val="000000"/>
          <w:sz w:val="28"/>
        </w:rPr>
        <w:t>статьями 399</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или в соответствии с международными договорами. В данную строку переносится сумма, отраженная в строке 300.02.014;</w:t>
      </w:r>
    </w:p>
    <w:bookmarkEnd w:id="124"/>
    <w:bookmarkStart w:name="z137" w:id="125"/>
    <w:p>
      <w:pPr>
        <w:spacing w:after="0"/>
        <w:ind w:left="0"/>
        <w:jc w:val="both"/>
      </w:pPr>
      <w:r>
        <w:rPr>
          <w:rFonts w:ascii="Times New Roman"/>
          <w:b w:val="false"/>
          <w:i w:val="false"/>
          <w:color w:val="000000"/>
          <w:sz w:val="28"/>
        </w:rPr>
        <w:t xml:space="preserve">
      16) в строке 300.00.018 указывается сумма НДС по импортируемым товарам, по которым изменен срок уплаты НДС в соответствии с пунктами 9 и 10 </w:t>
      </w:r>
      <w:r>
        <w:rPr>
          <w:rFonts w:ascii="Times New Roman"/>
          <w:b w:val="false"/>
          <w:i w:val="false"/>
          <w:color w:val="000000"/>
          <w:sz w:val="28"/>
        </w:rPr>
        <w:t>статьи 49</w:t>
      </w:r>
      <w:r>
        <w:rPr>
          <w:rFonts w:ascii="Times New Roman"/>
          <w:b w:val="false"/>
          <w:i w:val="false"/>
          <w:color w:val="000000"/>
          <w:sz w:val="28"/>
        </w:rPr>
        <w:t xml:space="preserve"> Налогового кодекса на основании представленной в таможенный орган декларации на товары, помещенные под таможенную процедуру выпуска для внутреннего потребления;</w:t>
      </w:r>
    </w:p>
    <w:bookmarkEnd w:id="125"/>
    <w:bookmarkStart w:name="z138" w:id="126"/>
    <w:p>
      <w:pPr>
        <w:spacing w:after="0"/>
        <w:ind w:left="0"/>
        <w:jc w:val="both"/>
      </w:pPr>
      <w:r>
        <w:rPr>
          <w:rFonts w:ascii="Times New Roman"/>
          <w:b w:val="false"/>
          <w:i w:val="false"/>
          <w:color w:val="000000"/>
          <w:sz w:val="28"/>
        </w:rPr>
        <w:t xml:space="preserve">
      17) в строке 300.00.019 указывается сумма фактически уплаченного в налоговом периоде НДС по импортируемым товарам, по которым был изменен срок уплаты НДС в соответствии с пунктами 9 и 10 </w:t>
      </w:r>
      <w:r>
        <w:rPr>
          <w:rFonts w:ascii="Times New Roman"/>
          <w:b w:val="false"/>
          <w:i w:val="false"/>
          <w:color w:val="000000"/>
          <w:sz w:val="28"/>
        </w:rPr>
        <w:t>статьи 49</w:t>
      </w:r>
      <w:r>
        <w:rPr>
          <w:rFonts w:ascii="Times New Roman"/>
          <w:b w:val="false"/>
          <w:i w:val="false"/>
          <w:color w:val="000000"/>
          <w:sz w:val="28"/>
        </w:rPr>
        <w:t xml:space="preserve"> Налогового кодекса;</w:t>
      </w:r>
    </w:p>
    <w:bookmarkEnd w:id="126"/>
    <w:bookmarkStart w:name="z139" w:id="127"/>
    <w:p>
      <w:pPr>
        <w:spacing w:after="0"/>
        <w:ind w:left="0"/>
        <w:jc w:val="both"/>
      </w:pPr>
      <w:r>
        <w:rPr>
          <w:rFonts w:ascii="Times New Roman"/>
          <w:b w:val="false"/>
          <w:i w:val="false"/>
          <w:color w:val="000000"/>
          <w:sz w:val="28"/>
        </w:rPr>
        <w:t>
      18) в строке 300.00.020 А указывается стоимость импортируемых товаров, по которым НДС уплачен методом зачета в соответствии с условиями контракта на недропользование;</w:t>
      </w:r>
    </w:p>
    <w:bookmarkEnd w:id="127"/>
    <w:bookmarkStart w:name="z140" w:id="128"/>
    <w:p>
      <w:pPr>
        <w:spacing w:after="0"/>
        <w:ind w:left="0"/>
        <w:jc w:val="both"/>
      </w:pPr>
      <w:r>
        <w:rPr>
          <w:rFonts w:ascii="Times New Roman"/>
          <w:b w:val="false"/>
          <w:i w:val="false"/>
          <w:color w:val="000000"/>
          <w:sz w:val="28"/>
        </w:rPr>
        <w:t>
      19) в строке 300.00.020 В указывается сумма НДС по импорту товаров, уплаченного методом зачета в соответствии с условиями контракта на недропользование;</w:t>
      </w:r>
    </w:p>
    <w:bookmarkEnd w:id="128"/>
    <w:bookmarkStart w:name="z141" w:id="129"/>
    <w:p>
      <w:pPr>
        <w:spacing w:after="0"/>
        <w:ind w:left="0"/>
        <w:jc w:val="both"/>
      </w:pPr>
      <w:r>
        <w:rPr>
          <w:rFonts w:ascii="Times New Roman"/>
          <w:b w:val="false"/>
          <w:i w:val="false"/>
          <w:color w:val="000000"/>
          <w:sz w:val="28"/>
        </w:rPr>
        <w:t>
      20) в строке 300.00.021 указывается общая сумма оборота по приобретению товаров, работ, услуг, определяемая как сумма строк 300.00.013 А, 300.00.014 А, 300.00.015, 300.00.016 I А, 300.00.016 II А, 300.00.017, 300.00.020 А и 300.00.029 А (300.00.013 А + 300.00.014 А + 300.00.015 + 300.00.016 I А + 300.00.016 II А + 300.00.017 + 300.00.020 А + 300.00.029 A);</w:t>
      </w:r>
    </w:p>
    <w:bookmarkEnd w:id="129"/>
    <w:bookmarkStart w:name="z142" w:id="130"/>
    <w:p>
      <w:pPr>
        <w:spacing w:after="0"/>
        <w:ind w:left="0"/>
        <w:jc w:val="both"/>
      </w:pPr>
      <w:r>
        <w:rPr>
          <w:rFonts w:ascii="Times New Roman"/>
          <w:b w:val="false"/>
          <w:i w:val="false"/>
          <w:color w:val="000000"/>
          <w:sz w:val="28"/>
        </w:rPr>
        <w:t xml:space="preserve">
      21) в строке 300.00.022 указывается корректировка суммы НДС, относимого в зачет, которая производится в случаях и в порядке, предусмотренных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 Строка может иметь отрицательное значение. В данную строку переносится сумма, отраженная в строке 300.06.010 В;</w:t>
      </w:r>
    </w:p>
    <w:bookmarkEnd w:id="130"/>
    <w:bookmarkStart w:name="z143" w:id="131"/>
    <w:p>
      <w:pPr>
        <w:spacing w:after="0"/>
        <w:ind w:left="0"/>
        <w:jc w:val="both"/>
      </w:pPr>
      <w:r>
        <w:rPr>
          <w:rFonts w:ascii="Times New Roman"/>
          <w:b w:val="false"/>
          <w:i w:val="false"/>
          <w:color w:val="000000"/>
          <w:sz w:val="28"/>
        </w:rPr>
        <w:t>
      22) в строке 300.00.023 указывается общая сумма НДС, относимого в зачет за налоговый период, за исключением указанной в строке 300.00.024. Определяется как сумма строк 300.00.013 В, 300.00.014 В, 300.00.016 I В, 300.00.016 II В, 300.00.019, 300.00.020 В, 300.00.022, (300.00.013 В + 300.00.014 В + 300.00.016 I В + 300.00.016 II В + 300.00.019 + 300.00.020 В + 300.00.022). Данная строка не заполняется налогоплательщиком, применяющим пропорциональный метод отнесения в зачет сумм НДС с правом ведения раздельного учета по отдельным оборотам, который заполняет строку 300.00.024;</w:t>
      </w:r>
    </w:p>
    <w:bookmarkEnd w:id="131"/>
    <w:bookmarkStart w:name="z144" w:id="132"/>
    <w:p>
      <w:pPr>
        <w:spacing w:after="0"/>
        <w:ind w:left="0"/>
        <w:jc w:val="both"/>
      </w:pPr>
      <w:r>
        <w:rPr>
          <w:rFonts w:ascii="Times New Roman"/>
          <w:b w:val="false"/>
          <w:i w:val="false"/>
          <w:color w:val="000000"/>
          <w:sz w:val="28"/>
        </w:rPr>
        <w:t>
      23) в строке 300.00.024, которая определяется налогоплательщиком самостоятельно, указывается сумма НДС, относимого в зачет за налоговый период, в случае применения налогоплательщиком пропорционального метода с правом ведения раздельного учета по отдельным оборотам, а именно:</w:t>
      </w:r>
    </w:p>
    <w:bookmarkEnd w:id="132"/>
    <w:bookmarkStart w:name="z145" w:id="133"/>
    <w:p>
      <w:pPr>
        <w:spacing w:after="0"/>
        <w:ind w:left="0"/>
        <w:jc w:val="both"/>
      </w:pPr>
      <w:r>
        <w:rPr>
          <w:rFonts w:ascii="Times New Roman"/>
          <w:b w:val="false"/>
          <w:i w:val="false"/>
          <w:color w:val="000000"/>
          <w:sz w:val="28"/>
        </w:rPr>
        <w:t xml:space="preserve">
      налогоплательщиками при наличии оборотов, освобожденных от НДС в соответствии с пунктом 1 </w:t>
      </w:r>
      <w:r>
        <w:rPr>
          <w:rFonts w:ascii="Times New Roman"/>
          <w:b w:val="false"/>
          <w:i w:val="false"/>
          <w:color w:val="000000"/>
          <w:sz w:val="28"/>
        </w:rPr>
        <w:t>статьи 396</w:t>
      </w:r>
      <w:r>
        <w:rPr>
          <w:rFonts w:ascii="Times New Roman"/>
          <w:b w:val="false"/>
          <w:i w:val="false"/>
          <w:color w:val="000000"/>
          <w:sz w:val="28"/>
        </w:rPr>
        <w:t xml:space="preserve"> Налогового кодекса, в случае применения пропорционального метода отнесения в зачет сумм НДС с правом ведения раздельного учета по отдельным оборотам, согласно пунктам 2 и 3 </w:t>
      </w:r>
      <w:r>
        <w:rPr>
          <w:rFonts w:ascii="Times New Roman"/>
          <w:b w:val="false"/>
          <w:i w:val="false"/>
          <w:color w:val="000000"/>
          <w:sz w:val="28"/>
        </w:rPr>
        <w:t>статьи 407</w:t>
      </w:r>
      <w:r>
        <w:rPr>
          <w:rFonts w:ascii="Times New Roman"/>
          <w:b w:val="false"/>
          <w:i w:val="false"/>
          <w:color w:val="000000"/>
          <w:sz w:val="28"/>
        </w:rPr>
        <w:t xml:space="preserve"> Налогового кодекса. Данная строка состоит из строк 300.00.024 I, 300.00.024 II, 300.00.024 III;</w:t>
      </w:r>
    </w:p>
    <w:bookmarkEnd w:id="133"/>
    <w:bookmarkStart w:name="z146" w:id="134"/>
    <w:p>
      <w:pPr>
        <w:spacing w:after="0"/>
        <w:ind w:left="0"/>
        <w:jc w:val="both"/>
      </w:pPr>
      <w:r>
        <w:rPr>
          <w:rFonts w:ascii="Times New Roman"/>
          <w:b w:val="false"/>
          <w:i w:val="false"/>
          <w:color w:val="000000"/>
          <w:sz w:val="28"/>
        </w:rPr>
        <w:t>
      24) в строке 300.00.024 I указывается сумма НДС, относимого в зачет по пропорциональному методу при применении пропорционального метода отнесения в зачет с правом ведения раздельного учета по отдельным оборотам;</w:t>
      </w:r>
    </w:p>
    <w:bookmarkEnd w:id="134"/>
    <w:bookmarkStart w:name="z147" w:id="135"/>
    <w:p>
      <w:pPr>
        <w:spacing w:after="0"/>
        <w:ind w:left="0"/>
        <w:jc w:val="both"/>
      </w:pPr>
      <w:r>
        <w:rPr>
          <w:rFonts w:ascii="Times New Roman"/>
          <w:b w:val="false"/>
          <w:i w:val="false"/>
          <w:color w:val="000000"/>
          <w:sz w:val="28"/>
        </w:rPr>
        <w:t>
      25) в строке 300.00.024 II указывается сумма НДС, относимого в зачет по методу отнесения в зачет через ведение раздельного учета при применении пропорционального метода с правом ведения раздельного учета по отдельным оборотам;</w:t>
      </w:r>
    </w:p>
    <w:bookmarkEnd w:id="135"/>
    <w:bookmarkStart w:name="z148" w:id="136"/>
    <w:p>
      <w:pPr>
        <w:spacing w:after="0"/>
        <w:ind w:left="0"/>
        <w:jc w:val="both"/>
      </w:pPr>
      <w:r>
        <w:rPr>
          <w:rFonts w:ascii="Times New Roman"/>
          <w:b w:val="false"/>
          <w:i w:val="false"/>
          <w:color w:val="000000"/>
          <w:sz w:val="28"/>
        </w:rPr>
        <w:t>
      26) в строке 300.00.024 III указывается сумма НДС по товарам, работам, услугам, используемым одновременно для целей облагаемых и необлагаемых оборотов при применении пропорционального метода отнесения в зачет с правом ведения раздельного учета по отдельным оборотам;</w:t>
      </w:r>
    </w:p>
    <w:bookmarkEnd w:id="136"/>
    <w:bookmarkStart w:name="z149" w:id="137"/>
    <w:p>
      <w:pPr>
        <w:spacing w:after="0"/>
        <w:ind w:left="0"/>
        <w:jc w:val="both"/>
      </w:pPr>
      <w:r>
        <w:rPr>
          <w:rFonts w:ascii="Times New Roman"/>
          <w:b w:val="false"/>
          <w:i w:val="false"/>
          <w:color w:val="000000"/>
          <w:sz w:val="28"/>
        </w:rPr>
        <w:t xml:space="preserve">
      27) в строке 300.00.025 указывается сумма разрешенного зачета НДС за налоговый период, рассчитанная в соответствии с положениями Налогового кодекса. Строка состоит из строк 300.00.025 I, 300.00.025 II, 300.00.025 III и 300.00.025 IV подлежит заполнению одна из строк 300.00.025 I, 300.00.025 II, 300.00.025 III в зависимости от применяемого метода отнесения в зачет НДС, а также дополнительно заполняется строка 300.00.025 IV при применении положении </w:t>
      </w:r>
      <w:r>
        <w:rPr>
          <w:rFonts w:ascii="Times New Roman"/>
          <w:b w:val="false"/>
          <w:i w:val="false"/>
          <w:color w:val="000000"/>
          <w:sz w:val="28"/>
        </w:rPr>
        <w:t>статьи 411</w:t>
      </w:r>
      <w:r>
        <w:rPr>
          <w:rFonts w:ascii="Times New Roman"/>
          <w:b w:val="false"/>
          <w:i w:val="false"/>
          <w:color w:val="000000"/>
          <w:sz w:val="28"/>
        </w:rPr>
        <w:t xml:space="preserve"> Налогового кодекса;</w:t>
      </w:r>
    </w:p>
    <w:bookmarkEnd w:id="137"/>
    <w:bookmarkStart w:name="z150" w:id="138"/>
    <w:p>
      <w:pPr>
        <w:spacing w:after="0"/>
        <w:ind w:left="0"/>
        <w:jc w:val="both"/>
      </w:pPr>
      <w:r>
        <w:rPr>
          <w:rFonts w:ascii="Times New Roman"/>
          <w:b w:val="false"/>
          <w:i w:val="false"/>
          <w:color w:val="000000"/>
          <w:sz w:val="28"/>
        </w:rPr>
        <w:t>
      28) в строке 300.00.025 I В указывается сумма разрешенного зачета НДС при применении пропорционального метода отнесения в зачет, определяемая по следующей формуле (300.00.023 х 300.00.007). Если за налоговый период оборот по реализации отсутствует, то сумма разрешенного зачета переносится из строки 300.00.023;</w:t>
      </w:r>
    </w:p>
    <w:bookmarkEnd w:id="138"/>
    <w:bookmarkStart w:name="z151" w:id="139"/>
    <w:p>
      <w:pPr>
        <w:spacing w:after="0"/>
        <w:ind w:left="0"/>
        <w:jc w:val="both"/>
      </w:pPr>
      <w:r>
        <w:rPr>
          <w:rFonts w:ascii="Times New Roman"/>
          <w:b w:val="false"/>
          <w:i w:val="false"/>
          <w:color w:val="000000"/>
          <w:sz w:val="28"/>
        </w:rPr>
        <w:t>
      29) в строке 300.00.025 II В указывается сумма разрешенного зачета НДС при применении метода отнесения в зачет через ведение раздельного учета. Сумма разрешенного зачета определяется в размере НДС, относимого в зачет, по полученным товарам, работам, услугам, используемым для целей облагаемого оборота с учетом корректировки. В данную строку переносится сумма строки 300.00.023;</w:t>
      </w:r>
    </w:p>
    <w:bookmarkEnd w:id="139"/>
    <w:bookmarkStart w:name="z152" w:id="140"/>
    <w:p>
      <w:pPr>
        <w:spacing w:after="0"/>
        <w:ind w:left="0"/>
        <w:jc w:val="both"/>
      </w:pPr>
      <w:r>
        <w:rPr>
          <w:rFonts w:ascii="Times New Roman"/>
          <w:b w:val="false"/>
          <w:i w:val="false"/>
          <w:color w:val="000000"/>
          <w:sz w:val="28"/>
        </w:rPr>
        <w:t>
      30) в строке 300.00.025 III В указывается сумма разрешенного зачета НДС при применении пропорционального метода с правом ведения раздельного учета по отдельным оборотам, определяемая по формуле: ((300.00.024 I x 300.00.009) + (300.00.024 III x 300.00.007) + 300.00.024 II);</w:t>
      </w:r>
    </w:p>
    <w:bookmarkEnd w:id="140"/>
    <w:bookmarkStart w:name="z153" w:id="141"/>
    <w:p>
      <w:pPr>
        <w:spacing w:after="0"/>
        <w:ind w:left="0"/>
        <w:jc w:val="both"/>
      </w:pPr>
      <w:r>
        <w:rPr>
          <w:rFonts w:ascii="Times New Roman"/>
          <w:b w:val="false"/>
          <w:i w:val="false"/>
          <w:color w:val="000000"/>
          <w:sz w:val="28"/>
        </w:rPr>
        <w:t xml:space="preserve">
      31) в строке 300.00.025 IV В указывается дополнительная сумма зачета по НДС, относимого в зачет и определяется по следующей формуле (300.00.012 – 300.00.025 I – 300.00.027 I – 300.00.029 В) х 70 % или (300.00.012 – 300.00.025 II – 300.00.027 I – 300.00.029 В) х 70% или (300.00.012 – 300.00.025 III – 300.00.027 I – 300.00.029 В) х 70%. Данная строка заполняется исключительно налогоплательщиками, указанными в </w:t>
      </w:r>
      <w:r>
        <w:rPr>
          <w:rFonts w:ascii="Times New Roman"/>
          <w:b w:val="false"/>
          <w:i w:val="false"/>
          <w:color w:val="000000"/>
          <w:sz w:val="28"/>
        </w:rPr>
        <w:t>статье 411</w:t>
      </w:r>
      <w:r>
        <w:rPr>
          <w:rFonts w:ascii="Times New Roman"/>
          <w:b w:val="false"/>
          <w:i w:val="false"/>
          <w:color w:val="000000"/>
          <w:sz w:val="28"/>
        </w:rPr>
        <w:t xml:space="preserve"> Налогового кодекса;</w:t>
      </w:r>
    </w:p>
    <w:bookmarkEnd w:id="141"/>
    <w:bookmarkStart w:name="z154" w:id="142"/>
    <w:p>
      <w:pPr>
        <w:spacing w:after="0"/>
        <w:ind w:left="0"/>
        <w:jc w:val="both"/>
      </w:pPr>
      <w:r>
        <w:rPr>
          <w:rFonts w:ascii="Times New Roman"/>
          <w:b w:val="false"/>
          <w:i w:val="false"/>
          <w:color w:val="000000"/>
          <w:sz w:val="28"/>
        </w:rPr>
        <w:t xml:space="preserve">
      32) в строке 300.00.026 указывается сумма не разрешенного к отнесению в зачет НДС, рассчитанная в соответствии с положениями </w:t>
      </w:r>
      <w:r>
        <w:rPr>
          <w:rFonts w:ascii="Times New Roman"/>
          <w:b w:val="false"/>
          <w:i w:val="false"/>
          <w:color w:val="000000"/>
          <w:sz w:val="28"/>
        </w:rPr>
        <w:t>Налогового</w:t>
      </w:r>
      <w:r>
        <w:rPr>
          <w:rFonts w:ascii="Times New Roman"/>
          <w:b w:val="false"/>
          <w:i w:val="false"/>
          <w:color w:val="000000"/>
          <w:sz w:val="28"/>
        </w:rPr>
        <w:t xml:space="preserve"> кодекса. Строка состоит из строк 300.00.026 I, 300.00.026 II, 300.00.026 III, подлежит заполнению одна из строк в зависимости от применяемого метода отнесения в зачет НДС;</w:t>
      </w:r>
    </w:p>
    <w:bookmarkEnd w:id="142"/>
    <w:bookmarkStart w:name="z155" w:id="143"/>
    <w:p>
      <w:pPr>
        <w:spacing w:after="0"/>
        <w:ind w:left="0"/>
        <w:jc w:val="both"/>
      </w:pPr>
      <w:r>
        <w:rPr>
          <w:rFonts w:ascii="Times New Roman"/>
          <w:b w:val="false"/>
          <w:i w:val="false"/>
          <w:color w:val="000000"/>
          <w:sz w:val="28"/>
        </w:rPr>
        <w:t>
      33) в строке 300.00.026 I указывается сумма не разрешенного к отнесению в зачет суммы НДС при применении пропорционального метода отнесения в зачет и определяется по формуле (300.00.023 – 300.00.025 I);</w:t>
      </w:r>
    </w:p>
    <w:bookmarkEnd w:id="143"/>
    <w:bookmarkStart w:name="z156" w:id="144"/>
    <w:p>
      <w:pPr>
        <w:spacing w:after="0"/>
        <w:ind w:left="0"/>
        <w:jc w:val="both"/>
      </w:pPr>
      <w:r>
        <w:rPr>
          <w:rFonts w:ascii="Times New Roman"/>
          <w:b w:val="false"/>
          <w:i w:val="false"/>
          <w:color w:val="000000"/>
          <w:sz w:val="28"/>
        </w:rPr>
        <w:t>
      34) в строке 300.00.026 II указывается сумма не разрешенного к отнесению в зачет суммы НДС при применении метода отнесения в зачет через ведение раздельного учета;</w:t>
      </w:r>
    </w:p>
    <w:bookmarkEnd w:id="144"/>
    <w:bookmarkStart w:name="z157" w:id="145"/>
    <w:p>
      <w:pPr>
        <w:spacing w:after="0"/>
        <w:ind w:left="0"/>
        <w:jc w:val="both"/>
      </w:pPr>
      <w:r>
        <w:rPr>
          <w:rFonts w:ascii="Times New Roman"/>
          <w:b w:val="false"/>
          <w:i w:val="false"/>
          <w:color w:val="000000"/>
          <w:sz w:val="28"/>
        </w:rPr>
        <w:t>
      35) в строке 300.00.026 III указывается сумма не разрешенного к отнесению в зачет НДС при применении пропорционального метода отнесения в зачет с правом ведения раздельного учета по отдельным оборотам, определяемая по формуле (300.00.024 – 300.00.025 III);</w:t>
      </w:r>
    </w:p>
    <w:bookmarkEnd w:id="145"/>
    <w:bookmarkStart w:name="z158" w:id="146"/>
    <w:p>
      <w:pPr>
        <w:spacing w:after="0"/>
        <w:ind w:left="0"/>
        <w:jc w:val="both"/>
      </w:pPr>
      <w:r>
        <w:rPr>
          <w:rFonts w:ascii="Times New Roman"/>
          <w:b w:val="false"/>
          <w:i w:val="false"/>
          <w:color w:val="000000"/>
          <w:sz w:val="28"/>
        </w:rPr>
        <w:t>
      36) в строке 300.00.027 указывается сумма превышения НДС, относимого в зачет, над суммой начисленного налога. Строка состоит из строк 300.00.027 I и 300.00.027 II;</w:t>
      </w:r>
    </w:p>
    <w:bookmarkEnd w:id="146"/>
    <w:bookmarkStart w:name="z159" w:id="147"/>
    <w:p>
      <w:pPr>
        <w:spacing w:after="0"/>
        <w:ind w:left="0"/>
        <w:jc w:val="both"/>
      </w:pPr>
      <w:r>
        <w:rPr>
          <w:rFonts w:ascii="Times New Roman"/>
          <w:b w:val="false"/>
          <w:i w:val="false"/>
          <w:color w:val="000000"/>
          <w:sz w:val="28"/>
        </w:rPr>
        <w:t xml:space="preserve">
      37) в строке 300.00.027 I указывается сумма превышения НДС, относимого в зачет, над суммой начисленного налога сложившегося на начало налогового периода нарастающим итогом. Строка заполняется налогоплательщиками, предусмотренными </w:t>
      </w:r>
      <w:r>
        <w:rPr>
          <w:rFonts w:ascii="Times New Roman"/>
          <w:b w:val="false"/>
          <w:i w:val="false"/>
          <w:color w:val="000000"/>
          <w:sz w:val="28"/>
        </w:rPr>
        <w:t>статьей 411</w:t>
      </w:r>
      <w:r>
        <w:rPr>
          <w:rFonts w:ascii="Times New Roman"/>
          <w:b w:val="false"/>
          <w:i w:val="false"/>
          <w:color w:val="000000"/>
          <w:sz w:val="28"/>
        </w:rPr>
        <w:t xml:space="preserve"> Налогового кодекса;</w:t>
      </w:r>
    </w:p>
    <w:bookmarkEnd w:id="147"/>
    <w:bookmarkStart w:name="z160" w:id="148"/>
    <w:p>
      <w:pPr>
        <w:spacing w:after="0"/>
        <w:ind w:left="0"/>
        <w:jc w:val="both"/>
      </w:pPr>
      <w:r>
        <w:rPr>
          <w:rFonts w:ascii="Times New Roman"/>
          <w:b w:val="false"/>
          <w:i w:val="false"/>
          <w:color w:val="000000"/>
          <w:sz w:val="28"/>
        </w:rPr>
        <w:t>
      38) в строке 300.00.027 II указывается сумма превышения НДС, относимого в зачет, над суммой начисленного налога сложившееся по декларации нарастающим итогом на конец отчетного налогового периода;</w:t>
      </w:r>
    </w:p>
    <w:bookmarkEnd w:id="148"/>
    <w:bookmarkStart w:name="z161" w:id="149"/>
    <w:p>
      <w:pPr>
        <w:spacing w:after="0"/>
        <w:ind w:left="0"/>
        <w:jc w:val="both"/>
      </w:pPr>
      <w:r>
        <w:rPr>
          <w:rFonts w:ascii="Times New Roman"/>
          <w:b w:val="false"/>
          <w:i w:val="false"/>
          <w:color w:val="000000"/>
          <w:sz w:val="28"/>
        </w:rPr>
        <w:t xml:space="preserve">
      39) в строке 300.00.028 указывается сумма НДС по товарам, работам, услугам, использованным для целей оборотов, облагаемых по нулевой ставке. Строка не заполняется плательщиками НДС, у которых выполняются условия, предусмотренные пунктом 2 </w:t>
      </w:r>
      <w:r>
        <w:rPr>
          <w:rFonts w:ascii="Times New Roman"/>
          <w:b w:val="false"/>
          <w:i w:val="false"/>
          <w:color w:val="000000"/>
          <w:sz w:val="28"/>
        </w:rPr>
        <w:t>статьи 429</w:t>
      </w:r>
      <w:r>
        <w:rPr>
          <w:rFonts w:ascii="Times New Roman"/>
          <w:b w:val="false"/>
          <w:i w:val="false"/>
          <w:color w:val="000000"/>
          <w:sz w:val="28"/>
        </w:rPr>
        <w:t xml:space="preserve"> Налогового кодекса. В данную строку переносится сумма, указанная в строке 300.01.008;</w:t>
      </w:r>
    </w:p>
    <w:bookmarkEnd w:id="149"/>
    <w:bookmarkStart w:name="z162" w:id="150"/>
    <w:p>
      <w:pPr>
        <w:spacing w:after="0"/>
        <w:ind w:left="0"/>
        <w:jc w:val="both"/>
      </w:pPr>
      <w:r>
        <w:rPr>
          <w:rFonts w:ascii="Times New Roman"/>
          <w:b w:val="false"/>
          <w:i w:val="false"/>
          <w:color w:val="000000"/>
          <w:sz w:val="28"/>
        </w:rPr>
        <w:t xml:space="preserve">
      40) в строке 300.00.029 А указывается стоимость импортируемых товаров, по которым НДС уплачен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стоимости импортируемых товаров, указанных в строке 300.00.020 А. В данную строку переносится сумма, указанная в строке 300.04.001 А;</w:t>
      </w:r>
    </w:p>
    <w:bookmarkEnd w:id="150"/>
    <w:bookmarkStart w:name="z163" w:id="151"/>
    <w:p>
      <w:pPr>
        <w:spacing w:after="0"/>
        <w:ind w:left="0"/>
        <w:jc w:val="both"/>
      </w:pPr>
      <w:r>
        <w:rPr>
          <w:rFonts w:ascii="Times New Roman"/>
          <w:b w:val="false"/>
          <w:i w:val="false"/>
          <w:color w:val="000000"/>
          <w:sz w:val="28"/>
        </w:rPr>
        <w:t xml:space="preserve">
      41) в строке 300.00.029 В указывается сумма НДС по импортируемым товарам, по которым налог уплачен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НДС по импортируемым товарам, указанного в строке 300.00.020 В. В данную строку переносится сумма, указанная в строке 300.04.001 В.</w:t>
      </w:r>
    </w:p>
    <w:bookmarkEnd w:id="151"/>
    <w:bookmarkStart w:name="z164" w:id="152"/>
    <w:p>
      <w:pPr>
        <w:spacing w:after="0"/>
        <w:ind w:left="0"/>
        <w:jc w:val="both"/>
      </w:pPr>
      <w:r>
        <w:rPr>
          <w:rFonts w:ascii="Times New Roman"/>
          <w:b w:val="false"/>
          <w:i w:val="false"/>
          <w:color w:val="000000"/>
          <w:sz w:val="28"/>
        </w:rPr>
        <w:t>
      18. В разделе "Расчеты по НДС за налоговый период":</w:t>
      </w:r>
    </w:p>
    <w:bookmarkEnd w:id="152"/>
    <w:bookmarkStart w:name="z165" w:id="153"/>
    <w:p>
      <w:pPr>
        <w:spacing w:after="0"/>
        <w:ind w:left="0"/>
        <w:jc w:val="both"/>
      </w:pPr>
      <w:r>
        <w:rPr>
          <w:rFonts w:ascii="Times New Roman"/>
          <w:b w:val="false"/>
          <w:i w:val="false"/>
          <w:color w:val="000000"/>
          <w:sz w:val="28"/>
        </w:rPr>
        <w:t>
      В строке 300.00.030 указывается исчисленная сумма НДС за отчетный налоговый период, которая состоит из строк 300.00.030 I и 300.00.030 II:</w:t>
      </w:r>
    </w:p>
    <w:bookmarkEnd w:id="153"/>
    <w:bookmarkStart w:name="z166" w:id="154"/>
    <w:p>
      <w:pPr>
        <w:spacing w:after="0"/>
        <w:ind w:left="0"/>
        <w:jc w:val="both"/>
      </w:pPr>
      <w:r>
        <w:rPr>
          <w:rFonts w:ascii="Times New Roman"/>
          <w:b w:val="false"/>
          <w:i w:val="false"/>
          <w:color w:val="000000"/>
          <w:sz w:val="28"/>
        </w:rPr>
        <w:t>
      1) в строке 300.00.030 I указывается сумма налога, подлежащего уплате в бюджет за налоговый период. Данная строка определяется:</w:t>
      </w:r>
    </w:p>
    <w:bookmarkEnd w:id="154"/>
    <w:bookmarkStart w:name="z167" w:id="155"/>
    <w:p>
      <w:pPr>
        <w:spacing w:after="0"/>
        <w:ind w:left="0"/>
        <w:jc w:val="both"/>
      </w:pPr>
      <w:r>
        <w:rPr>
          <w:rFonts w:ascii="Times New Roman"/>
          <w:b w:val="false"/>
          <w:i w:val="false"/>
          <w:color w:val="000000"/>
          <w:sz w:val="28"/>
        </w:rPr>
        <w:t>
      при пропорциональном методе отнесения в зачет как разница строк 300.00.012, 300.00.025 I, 300.00.029 В и 300.00.025 IV (300.00.012 – 300.00.025 I – 300.00.029 В – 300.00.025 IV);</w:t>
      </w:r>
    </w:p>
    <w:bookmarkEnd w:id="155"/>
    <w:bookmarkStart w:name="z168" w:id="156"/>
    <w:p>
      <w:pPr>
        <w:spacing w:after="0"/>
        <w:ind w:left="0"/>
        <w:jc w:val="both"/>
      </w:pPr>
      <w:r>
        <w:rPr>
          <w:rFonts w:ascii="Times New Roman"/>
          <w:b w:val="false"/>
          <w:i w:val="false"/>
          <w:color w:val="000000"/>
          <w:sz w:val="28"/>
        </w:rPr>
        <w:t>
      при методе отнесения в зачет через ведение раздельного учета как разница строк 300.00.012, 300.00.025 II, 300.00.029 В и 300.00.025 IV (300.00.012 – 300.00.025 II – 300.00.029 В – 300.00.025 IV);</w:t>
      </w:r>
    </w:p>
    <w:bookmarkEnd w:id="156"/>
    <w:bookmarkStart w:name="z169" w:id="157"/>
    <w:p>
      <w:pPr>
        <w:spacing w:after="0"/>
        <w:ind w:left="0"/>
        <w:jc w:val="both"/>
      </w:pPr>
      <w:r>
        <w:rPr>
          <w:rFonts w:ascii="Times New Roman"/>
          <w:b w:val="false"/>
          <w:i w:val="false"/>
          <w:color w:val="000000"/>
          <w:sz w:val="28"/>
        </w:rPr>
        <w:t>
      при применении пропорционального метода отнесения в зачет с правом ведения раздельного учета по отдельным оборотам как разница строк 300.00.012, 300.00.025 III, 300.00.029 В и 300.00.025 IV (300.00.012 – 300.00.025 III – 300.00.029 В – 300.00.025 IV);</w:t>
      </w:r>
    </w:p>
    <w:bookmarkEnd w:id="157"/>
    <w:bookmarkStart w:name="z170" w:id="158"/>
    <w:p>
      <w:pPr>
        <w:spacing w:after="0"/>
        <w:ind w:left="0"/>
        <w:jc w:val="both"/>
      </w:pPr>
      <w:r>
        <w:rPr>
          <w:rFonts w:ascii="Times New Roman"/>
          <w:b w:val="false"/>
          <w:i w:val="false"/>
          <w:color w:val="000000"/>
          <w:sz w:val="28"/>
        </w:rPr>
        <w:t>
      2) в строке 300.00.030 II указывается превышение суммы НДС, относимого в зачет, над суммой начисленного налога, за отчетный налоговый период.</w:t>
      </w:r>
    </w:p>
    <w:bookmarkEnd w:id="158"/>
    <w:bookmarkStart w:name="z171" w:id="159"/>
    <w:p>
      <w:pPr>
        <w:spacing w:after="0"/>
        <w:ind w:left="0"/>
        <w:jc w:val="both"/>
      </w:pPr>
      <w:r>
        <w:rPr>
          <w:rFonts w:ascii="Times New Roman"/>
          <w:b w:val="false"/>
          <w:i w:val="false"/>
          <w:color w:val="000000"/>
          <w:sz w:val="28"/>
        </w:rPr>
        <w:t>
      Данная строка определяется:</w:t>
      </w:r>
    </w:p>
    <w:bookmarkEnd w:id="159"/>
    <w:bookmarkStart w:name="z172" w:id="160"/>
    <w:p>
      <w:pPr>
        <w:spacing w:after="0"/>
        <w:ind w:left="0"/>
        <w:jc w:val="both"/>
      </w:pPr>
      <w:r>
        <w:rPr>
          <w:rFonts w:ascii="Times New Roman"/>
          <w:b w:val="false"/>
          <w:i w:val="false"/>
          <w:color w:val="000000"/>
          <w:sz w:val="28"/>
        </w:rPr>
        <w:t>
      при пропорциональном методе отнесения в зачет по формуле (300.00.025 I + 300.00.029 В – 300.00.012);</w:t>
      </w:r>
    </w:p>
    <w:bookmarkEnd w:id="160"/>
    <w:bookmarkStart w:name="z173" w:id="161"/>
    <w:p>
      <w:pPr>
        <w:spacing w:after="0"/>
        <w:ind w:left="0"/>
        <w:jc w:val="both"/>
      </w:pPr>
      <w:r>
        <w:rPr>
          <w:rFonts w:ascii="Times New Roman"/>
          <w:b w:val="false"/>
          <w:i w:val="false"/>
          <w:color w:val="000000"/>
          <w:sz w:val="28"/>
        </w:rPr>
        <w:t>
      при методе отнесения в зачет через ведение раздельного учета по формуле (300.00.025 II + 300.00.029 В – 300.00.012);</w:t>
      </w:r>
    </w:p>
    <w:bookmarkEnd w:id="161"/>
    <w:bookmarkStart w:name="z174" w:id="162"/>
    <w:p>
      <w:pPr>
        <w:spacing w:after="0"/>
        <w:ind w:left="0"/>
        <w:jc w:val="both"/>
      </w:pPr>
      <w:r>
        <w:rPr>
          <w:rFonts w:ascii="Times New Roman"/>
          <w:b w:val="false"/>
          <w:i w:val="false"/>
          <w:color w:val="000000"/>
          <w:sz w:val="28"/>
        </w:rPr>
        <w:t>
      при применении пропорционального метода отнесения в зачет с правом ведения раздельного учета по отдельным оборотам по формуле (300.00.025 III + 300.00.029 В – 300.00.012);</w:t>
      </w:r>
    </w:p>
    <w:bookmarkEnd w:id="162"/>
    <w:bookmarkStart w:name="z175" w:id="163"/>
    <w:p>
      <w:pPr>
        <w:spacing w:after="0"/>
        <w:ind w:left="0"/>
        <w:jc w:val="both"/>
      </w:pPr>
      <w:r>
        <w:rPr>
          <w:rFonts w:ascii="Times New Roman"/>
          <w:b w:val="false"/>
          <w:i w:val="false"/>
          <w:color w:val="000000"/>
          <w:sz w:val="28"/>
        </w:rPr>
        <w:t xml:space="preserve">
      3) в строке 300.00.031 указывается уменьшение суммы НДС, сложившегося после выполнения требований, указанных в подпункте 3) пункта 1 </w:t>
      </w:r>
      <w:r>
        <w:rPr>
          <w:rFonts w:ascii="Times New Roman"/>
          <w:b w:val="false"/>
          <w:i w:val="false"/>
          <w:color w:val="000000"/>
          <w:sz w:val="28"/>
        </w:rPr>
        <w:t>статьи 369</w:t>
      </w:r>
      <w:r>
        <w:rPr>
          <w:rFonts w:ascii="Times New Roman"/>
          <w:b w:val="false"/>
          <w:i w:val="false"/>
          <w:color w:val="000000"/>
          <w:sz w:val="28"/>
        </w:rPr>
        <w:t xml:space="preserve"> Налогового кодекса. Данная строка заполняется при списании превышения НДС в соответствии с пунктом 8 статьи 429 Налогового кодекса.</w:t>
      </w:r>
    </w:p>
    <w:bookmarkEnd w:id="163"/>
    <w:bookmarkStart w:name="z176" w:id="164"/>
    <w:p>
      <w:pPr>
        <w:spacing w:after="0"/>
        <w:ind w:left="0"/>
        <w:jc w:val="both"/>
      </w:pPr>
      <w:r>
        <w:rPr>
          <w:rFonts w:ascii="Times New Roman"/>
          <w:b w:val="false"/>
          <w:i w:val="false"/>
          <w:color w:val="000000"/>
          <w:sz w:val="28"/>
        </w:rPr>
        <w:t>
      19. В разделе "Требование о возврате суммы превышения НДС":</w:t>
      </w:r>
    </w:p>
    <w:bookmarkEnd w:id="164"/>
    <w:bookmarkStart w:name="z177" w:id="165"/>
    <w:p>
      <w:pPr>
        <w:spacing w:after="0"/>
        <w:ind w:left="0"/>
        <w:jc w:val="both"/>
      </w:pPr>
      <w:r>
        <w:rPr>
          <w:rFonts w:ascii="Times New Roman"/>
          <w:b w:val="false"/>
          <w:i w:val="false"/>
          <w:color w:val="000000"/>
          <w:sz w:val="28"/>
        </w:rPr>
        <w:t xml:space="preserve">
      1) в строке 300.00.032 указывается требование о возврате суммы превышения НДС, относимого в зачет, над суммой начисленного налога в соответствии с параграфом 2 главы 10 Налогового кодекса Республики Казахстан, введенного в действие с 1 января 2026 года (далее – новый Налоговый кодекс) и </w:t>
      </w:r>
      <w:r>
        <w:rPr>
          <w:rFonts w:ascii="Times New Roman"/>
          <w:b w:val="false"/>
          <w:i w:val="false"/>
          <w:color w:val="000000"/>
          <w:sz w:val="28"/>
        </w:rPr>
        <w:t>статьи 510</w:t>
      </w:r>
      <w:r>
        <w:rPr>
          <w:rFonts w:ascii="Times New Roman"/>
          <w:b w:val="false"/>
          <w:i w:val="false"/>
          <w:color w:val="000000"/>
          <w:sz w:val="28"/>
        </w:rPr>
        <w:t xml:space="preserve"> нового Налогового кодекса путем переноса значения строки 300.09.001. Данная строка не заполняется если в разделе "Общая информация о плательщике НДС" в строке 4 отмечен вид декларации "первоначальная", "ликвидационная", "дополнительная", "по уведомлению";</w:t>
      </w:r>
    </w:p>
    <w:bookmarkEnd w:id="165"/>
    <w:bookmarkStart w:name="z178" w:id="166"/>
    <w:p>
      <w:pPr>
        <w:spacing w:after="0"/>
        <w:ind w:left="0"/>
        <w:jc w:val="both"/>
      </w:pPr>
      <w:r>
        <w:rPr>
          <w:rFonts w:ascii="Times New Roman"/>
          <w:b w:val="false"/>
          <w:i w:val="false"/>
          <w:color w:val="000000"/>
          <w:sz w:val="28"/>
        </w:rPr>
        <w:t xml:space="preserve">
      2) ячейка в строке 300.00.032 I отмечается, если у налогоплательщика имеется превышение НДС, подлежащее возврату в упрощенном порядке в соответствии со </w:t>
      </w:r>
      <w:r>
        <w:rPr>
          <w:rFonts w:ascii="Times New Roman"/>
          <w:b w:val="false"/>
          <w:i w:val="false"/>
          <w:color w:val="000000"/>
          <w:sz w:val="28"/>
        </w:rPr>
        <w:t>статьей 127</w:t>
      </w:r>
      <w:r>
        <w:rPr>
          <w:rFonts w:ascii="Times New Roman"/>
          <w:b w:val="false"/>
          <w:i w:val="false"/>
          <w:color w:val="000000"/>
          <w:sz w:val="28"/>
        </w:rPr>
        <w:t xml:space="preserve"> нового Налогового кодекса и указывается сумм требования о возврате превышения НДС путем переноса значения строки 300.09.001 III или строки 300.09.001 IV;</w:t>
      </w:r>
    </w:p>
    <w:bookmarkEnd w:id="166"/>
    <w:bookmarkStart w:name="z179" w:id="167"/>
    <w:p>
      <w:pPr>
        <w:spacing w:after="0"/>
        <w:ind w:left="0"/>
        <w:jc w:val="both"/>
      </w:pPr>
      <w:r>
        <w:rPr>
          <w:rFonts w:ascii="Times New Roman"/>
          <w:b w:val="false"/>
          <w:i w:val="false"/>
          <w:color w:val="000000"/>
          <w:sz w:val="28"/>
        </w:rPr>
        <w:t>
      3) ячейка в строке 300.00.032 II отмечается при применении иного порядка возврата превышения НДС в соответствии с пилотными проектами и указывается сумма требования о возврате превышения НДС путем переноса значения строки 300.09.001 V;</w:t>
      </w:r>
    </w:p>
    <w:bookmarkEnd w:id="167"/>
    <w:bookmarkStart w:name="z180" w:id="168"/>
    <w:p>
      <w:pPr>
        <w:spacing w:after="0"/>
        <w:ind w:left="0"/>
        <w:jc w:val="both"/>
      </w:pPr>
      <w:r>
        <w:rPr>
          <w:rFonts w:ascii="Times New Roman"/>
          <w:b w:val="false"/>
          <w:i w:val="false"/>
          <w:color w:val="000000"/>
          <w:sz w:val="28"/>
        </w:rPr>
        <w:t>
      4) ячейка в строке 300.00.032 III указывается налоговый период, за который плательщиком НДС подается настоящее требование о возврате суммы превышения НДС. Данная строка подлежит обязательному заполнению, если заполнена строка 300.00.032.</w:t>
      </w:r>
    </w:p>
    <w:bookmarkEnd w:id="168"/>
    <w:bookmarkStart w:name="z181" w:id="169"/>
    <w:p>
      <w:pPr>
        <w:spacing w:after="0"/>
        <w:ind w:left="0"/>
        <w:jc w:val="both"/>
      </w:pPr>
      <w:r>
        <w:rPr>
          <w:rFonts w:ascii="Times New Roman"/>
          <w:b w:val="false"/>
          <w:i w:val="false"/>
          <w:color w:val="000000"/>
          <w:sz w:val="28"/>
        </w:rPr>
        <w:t>
      20. В разделе "Ответственность налогоплательщика":</w:t>
      </w:r>
    </w:p>
    <w:bookmarkEnd w:id="169"/>
    <w:bookmarkStart w:name="z182" w:id="170"/>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p>
    <w:bookmarkEnd w:id="170"/>
    <w:bookmarkStart w:name="z183" w:id="171"/>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171"/>
    <w:bookmarkStart w:name="z184" w:id="172"/>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172"/>
    <w:bookmarkStart w:name="z185" w:id="173"/>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73"/>
    <w:bookmarkStart w:name="z186" w:id="174"/>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 пунктом 2 статьи 50 нового Налогового кодекса;</w:t>
      </w:r>
    </w:p>
    <w:bookmarkEnd w:id="174"/>
    <w:bookmarkStart w:name="z187" w:id="175"/>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175"/>
    <w:bookmarkStart w:name="z188" w:id="176"/>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176"/>
    <w:bookmarkStart w:name="z189" w:id="177"/>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177"/>
    <w:bookmarkStart w:name="z190" w:id="178"/>
    <w:p>
      <w:pPr>
        <w:spacing w:after="0"/>
        <w:ind w:left="0"/>
        <w:jc w:val="left"/>
      </w:pPr>
      <w:r>
        <w:rPr>
          <w:rFonts w:ascii="Times New Roman"/>
          <w:b/>
          <w:i w:val="false"/>
          <w:color w:val="000000"/>
        </w:rPr>
        <w:t xml:space="preserve"> Глава 3. Пояснение по заполнению формы 300.01 – Оборот по реализации, облагаемый по нулевой ставке</w:t>
      </w:r>
    </w:p>
    <w:bookmarkEnd w:id="178"/>
    <w:bookmarkStart w:name="z191" w:id="179"/>
    <w:p>
      <w:pPr>
        <w:spacing w:after="0"/>
        <w:ind w:left="0"/>
        <w:jc w:val="both"/>
      </w:pPr>
      <w:r>
        <w:rPr>
          <w:rFonts w:ascii="Times New Roman"/>
          <w:b w:val="false"/>
          <w:i w:val="false"/>
          <w:color w:val="000000"/>
          <w:sz w:val="28"/>
        </w:rPr>
        <w:t>
      21. Данная форма предназначена для детального отражения информации об оборотах, облагаемых НДС по нулевой ставке, а также о суммах НДС, отнесенных в зачет по товарам, работам, услугам, использованным для целей оборотов, облагаемых по нулевой ставке.</w:t>
      </w:r>
    </w:p>
    <w:bookmarkEnd w:id="179"/>
    <w:bookmarkStart w:name="z192" w:id="180"/>
    <w:p>
      <w:pPr>
        <w:spacing w:after="0"/>
        <w:ind w:left="0"/>
        <w:jc w:val="both"/>
      </w:pPr>
      <w:r>
        <w:rPr>
          <w:rFonts w:ascii="Times New Roman"/>
          <w:b w:val="false"/>
          <w:i w:val="false"/>
          <w:color w:val="000000"/>
          <w:sz w:val="28"/>
        </w:rPr>
        <w:t>
      Приложение 300.01 подлежит заполнению, если в разделе "Общая информация о плательщике НДС" формы 300.00 в строке 11 "Представленные приложения" отмечена ячейка "01".</w:t>
      </w:r>
    </w:p>
    <w:bookmarkEnd w:id="180"/>
    <w:bookmarkStart w:name="z193" w:id="181"/>
    <w:p>
      <w:pPr>
        <w:spacing w:after="0"/>
        <w:ind w:left="0"/>
        <w:jc w:val="both"/>
      </w:pPr>
      <w:r>
        <w:rPr>
          <w:rFonts w:ascii="Times New Roman"/>
          <w:b w:val="false"/>
          <w:i w:val="false"/>
          <w:color w:val="000000"/>
          <w:sz w:val="28"/>
        </w:rPr>
        <w:t>
      22. В разделе "Оборот по реализации, облагаемый по нулевой ставке" отражаются обороты, облагаемые по нулевой ставке в соответствии с главами 44 и 50 Налогового кодекса.</w:t>
      </w:r>
    </w:p>
    <w:bookmarkEnd w:id="181"/>
    <w:bookmarkStart w:name="z194" w:id="182"/>
    <w:p>
      <w:pPr>
        <w:spacing w:after="0"/>
        <w:ind w:left="0"/>
        <w:jc w:val="both"/>
      </w:pPr>
      <w:r>
        <w:rPr>
          <w:rFonts w:ascii="Times New Roman"/>
          <w:b w:val="false"/>
          <w:i w:val="false"/>
          <w:color w:val="000000"/>
          <w:sz w:val="28"/>
        </w:rPr>
        <w:t>
      В данном разделе:</w:t>
      </w:r>
    </w:p>
    <w:bookmarkEnd w:id="182"/>
    <w:bookmarkStart w:name="z195" w:id="183"/>
    <w:p>
      <w:pPr>
        <w:spacing w:after="0"/>
        <w:ind w:left="0"/>
        <w:jc w:val="both"/>
      </w:pPr>
      <w:r>
        <w:rPr>
          <w:rFonts w:ascii="Times New Roman"/>
          <w:b w:val="false"/>
          <w:i w:val="false"/>
          <w:color w:val="000000"/>
          <w:sz w:val="28"/>
        </w:rPr>
        <w:t>
      1) в строке 300.01.001 В указывается оборот по реализации товаров на экспорт. Данная строка включает в себя строки 300.01.001 I В, 300.01.001 II В, 300.01.001 III В, 300.01.001 IV В и 300.01.001 V В;</w:t>
      </w:r>
    </w:p>
    <w:bookmarkEnd w:id="183"/>
    <w:bookmarkStart w:name="z196" w:id="184"/>
    <w:p>
      <w:pPr>
        <w:spacing w:after="0"/>
        <w:ind w:left="0"/>
        <w:jc w:val="both"/>
      </w:pPr>
      <w:r>
        <w:rPr>
          <w:rFonts w:ascii="Times New Roman"/>
          <w:b w:val="false"/>
          <w:i w:val="false"/>
          <w:color w:val="000000"/>
          <w:sz w:val="28"/>
        </w:rPr>
        <w:t>
      2) в строке 300.01.001 I В указывается оборот по реализации товаров на экспорт в государства, не являющиеся членами Евразийского экономического союза;</w:t>
      </w:r>
    </w:p>
    <w:bookmarkEnd w:id="184"/>
    <w:bookmarkStart w:name="z197" w:id="185"/>
    <w:p>
      <w:pPr>
        <w:spacing w:after="0"/>
        <w:ind w:left="0"/>
        <w:jc w:val="both"/>
      </w:pPr>
      <w:r>
        <w:rPr>
          <w:rFonts w:ascii="Times New Roman"/>
          <w:b w:val="false"/>
          <w:i w:val="false"/>
          <w:color w:val="000000"/>
          <w:sz w:val="28"/>
        </w:rPr>
        <w:t>
      3) в строке 300.01.001 II В указывается оборот по реализации товаров на экспорт в Российскую Федерацию;</w:t>
      </w:r>
    </w:p>
    <w:bookmarkEnd w:id="185"/>
    <w:bookmarkStart w:name="z198" w:id="186"/>
    <w:p>
      <w:pPr>
        <w:spacing w:after="0"/>
        <w:ind w:left="0"/>
        <w:jc w:val="both"/>
      </w:pPr>
      <w:r>
        <w:rPr>
          <w:rFonts w:ascii="Times New Roman"/>
          <w:b w:val="false"/>
          <w:i w:val="false"/>
          <w:color w:val="000000"/>
          <w:sz w:val="28"/>
        </w:rPr>
        <w:t>
      4) в строке 300.01.001 III В указывается оборот по реализации товаров на экспорт в Республику Беларусь;</w:t>
      </w:r>
    </w:p>
    <w:bookmarkEnd w:id="186"/>
    <w:bookmarkStart w:name="z199" w:id="187"/>
    <w:p>
      <w:pPr>
        <w:spacing w:after="0"/>
        <w:ind w:left="0"/>
        <w:jc w:val="both"/>
      </w:pPr>
      <w:r>
        <w:rPr>
          <w:rFonts w:ascii="Times New Roman"/>
          <w:b w:val="false"/>
          <w:i w:val="false"/>
          <w:color w:val="000000"/>
          <w:sz w:val="28"/>
        </w:rPr>
        <w:t>
      5) в строке 300.01.001 IV В указывается оборот по реализации товаров на экспорт в Республику Армения;</w:t>
      </w:r>
    </w:p>
    <w:bookmarkEnd w:id="187"/>
    <w:bookmarkStart w:name="z200" w:id="188"/>
    <w:p>
      <w:pPr>
        <w:spacing w:after="0"/>
        <w:ind w:left="0"/>
        <w:jc w:val="both"/>
      </w:pPr>
      <w:r>
        <w:rPr>
          <w:rFonts w:ascii="Times New Roman"/>
          <w:b w:val="false"/>
          <w:i w:val="false"/>
          <w:color w:val="000000"/>
          <w:sz w:val="28"/>
        </w:rPr>
        <w:t>
      6) в строке 300.01.001 V В указывается оборот по реализации товаров на экспорт в Кыргызскую Республику;</w:t>
      </w:r>
    </w:p>
    <w:bookmarkEnd w:id="188"/>
    <w:bookmarkStart w:name="z201" w:id="189"/>
    <w:p>
      <w:pPr>
        <w:spacing w:after="0"/>
        <w:ind w:left="0"/>
        <w:jc w:val="both"/>
      </w:pPr>
      <w:r>
        <w:rPr>
          <w:rFonts w:ascii="Times New Roman"/>
          <w:b w:val="false"/>
          <w:i w:val="false"/>
          <w:color w:val="000000"/>
          <w:sz w:val="28"/>
        </w:rPr>
        <w:t>
      7) в строке 300.01.002 В указывается оборот по реализации услуг по международным перевозкам;</w:t>
      </w:r>
    </w:p>
    <w:bookmarkEnd w:id="189"/>
    <w:bookmarkStart w:name="z202" w:id="190"/>
    <w:p>
      <w:pPr>
        <w:spacing w:after="0"/>
        <w:ind w:left="0"/>
        <w:jc w:val="both"/>
      </w:pPr>
      <w:r>
        <w:rPr>
          <w:rFonts w:ascii="Times New Roman"/>
          <w:b w:val="false"/>
          <w:i w:val="false"/>
          <w:color w:val="000000"/>
          <w:sz w:val="28"/>
        </w:rPr>
        <w:t>
      8) в строке 300.01.003 В указывается прочая реализация облагаемая по нулевой ставке. Данная строка включает в себя строки с 300.01.003 I В по 300.01.003 V В;</w:t>
      </w:r>
    </w:p>
    <w:bookmarkEnd w:id="190"/>
    <w:bookmarkStart w:name="z203" w:id="191"/>
    <w:p>
      <w:pPr>
        <w:spacing w:after="0"/>
        <w:ind w:left="0"/>
        <w:jc w:val="both"/>
      </w:pPr>
      <w:r>
        <w:rPr>
          <w:rFonts w:ascii="Times New Roman"/>
          <w:b w:val="false"/>
          <w:i w:val="false"/>
          <w:color w:val="000000"/>
          <w:sz w:val="28"/>
        </w:rPr>
        <w:t>
      9) в строках 300.01.003 I, 300.01.001 II , 300.01.001 III, 300.01.001 IVВ и 300.01.001 V указывается положение Налогового кодекса, в соответствии с которым оборот по реализации облагается по нулевой ставке НДС;</w:t>
      </w:r>
    </w:p>
    <w:bookmarkEnd w:id="191"/>
    <w:bookmarkStart w:name="z204" w:id="192"/>
    <w:p>
      <w:pPr>
        <w:spacing w:after="0"/>
        <w:ind w:left="0"/>
        <w:jc w:val="both"/>
      </w:pPr>
      <w:r>
        <w:rPr>
          <w:rFonts w:ascii="Times New Roman"/>
          <w:b w:val="false"/>
          <w:i w:val="false"/>
          <w:color w:val="000000"/>
          <w:sz w:val="28"/>
        </w:rPr>
        <w:t>
      10) в строках 300.01.001 I В, 300.01.001 II В, 300.01.001 III В, 300.01.001 IV В и 300.01.001 V В указывается сумма оборота, облагаемого по нулевой ставке;</w:t>
      </w:r>
    </w:p>
    <w:bookmarkEnd w:id="192"/>
    <w:bookmarkStart w:name="z205" w:id="193"/>
    <w:p>
      <w:pPr>
        <w:spacing w:after="0"/>
        <w:ind w:left="0"/>
        <w:jc w:val="both"/>
      </w:pPr>
      <w:r>
        <w:rPr>
          <w:rFonts w:ascii="Times New Roman"/>
          <w:b w:val="false"/>
          <w:i w:val="false"/>
          <w:color w:val="000000"/>
          <w:sz w:val="28"/>
        </w:rPr>
        <w:t>
      11) в строке 300.01.004 В указывается итоговый оборот по реализации, облагаемый НДС по нулевой ставке, определяемый как сумма строк с 300.01.001 по 300.01.003.</w:t>
      </w:r>
    </w:p>
    <w:bookmarkEnd w:id="193"/>
    <w:bookmarkStart w:name="z206" w:id="194"/>
    <w:p>
      <w:pPr>
        <w:spacing w:after="0"/>
        <w:ind w:left="0"/>
        <w:jc w:val="both"/>
      </w:pPr>
      <w:r>
        <w:rPr>
          <w:rFonts w:ascii="Times New Roman"/>
          <w:b w:val="false"/>
          <w:i w:val="false"/>
          <w:color w:val="000000"/>
          <w:sz w:val="28"/>
        </w:rPr>
        <w:t xml:space="preserve">
      23. Раздел "Сумма НДС, относимого в зачет и использованного для целей оборота, облагаемого по нулевой ставке" не заполняется плательщиками НДС, у которых выполняются условия,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429 Налогового кодекса.</w:t>
      </w:r>
    </w:p>
    <w:bookmarkEnd w:id="194"/>
    <w:bookmarkStart w:name="z207" w:id="195"/>
    <w:p>
      <w:pPr>
        <w:spacing w:after="0"/>
        <w:ind w:left="0"/>
        <w:jc w:val="both"/>
      </w:pPr>
      <w:r>
        <w:rPr>
          <w:rFonts w:ascii="Times New Roman"/>
          <w:b w:val="false"/>
          <w:i w:val="false"/>
          <w:color w:val="000000"/>
          <w:sz w:val="28"/>
        </w:rPr>
        <w:t>
      В данном разделе:</w:t>
      </w:r>
    </w:p>
    <w:bookmarkEnd w:id="195"/>
    <w:bookmarkStart w:name="z208" w:id="196"/>
    <w:p>
      <w:pPr>
        <w:spacing w:after="0"/>
        <w:ind w:left="0"/>
        <w:jc w:val="both"/>
      </w:pPr>
      <w:r>
        <w:rPr>
          <w:rFonts w:ascii="Times New Roman"/>
          <w:b w:val="false"/>
          <w:i w:val="false"/>
          <w:color w:val="000000"/>
          <w:sz w:val="28"/>
        </w:rPr>
        <w:t>
      1) в строке 300.01.005 В указывается сумма НДС, отнесенного в зачет по товарам, работам, услугам, использованным для целей оборота по реализации товаров на экспорт;</w:t>
      </w:r>
    </w:p>
    <w:bookmarkEnd w:id="196"/>
    <w:bookmarkStart w:name="z209" w:id="197"/>
    <w:p>
      <w:pPr>
        <w:spacing w:after="0"/>
        <w:ind w:left="0"/>
        <w:jc w:val="both"/>
      </w:pPr>
      <w:r>
        <w:rPr>
          <w:rFonts w:ascii="Times New Roman"/>
          <w:b w:val="false"/>
          <w:i w:val="false"/>
          <w:color w:val="000000"/>
          <w:sz w:val="28"/>
        </w:rPr>
        <w:t>
      2) в строке 300.01.006 В указывается сумма НДС, отнесенного в зачет по товарам, работам, услугам, использованным для целей оборота по реализации услуг по международным перевозкам;</w:t>
      </w:r>
    </w:p>
    <w:bookmarkEnd w:id="197"/>
    <w:bookmarkStart w:name="z210" w:id="198"/>
    <w:p>
      <w:pPr>
        <w:spacing w:after="0"/>
        <w:ind w:left="0"/>
        <w:jc w:val="both"/>
      </w:pPr>
      <w:r>
        <w:rPr>
          <w:rFonts w:ascii="Times New Roman"/>
          <w:b w:val="false"/>
          <w:i w:val="false"/>
          <w:color w:val="000000"/>
          <w:sz w:val="28"/>
        </w:rPr>
        <w:t>
      3) в строке 300.01.007 В указывается сумма НДС, отнесенного в зачет по товарам, работам, услугам, использованным для целей оборота по прочей реализации, облагаемой по нулевой ставке;</w:t>
      </w:r>
    </w:p>
    <w:bookmarkEnd w:id="198"/>
    <w:bookmarkStart w:name="z211" w:id="199"/>
    <w:p>
      <w:pPr>
        <w:spacing w:after="0"/>
        <w:ind w:left="0"/>
        <w:jc w:val="both"/>
      </w:pPr>
      <w:r>
        <w:rPr>
          <w:rFonts w:ascii="Times New Roman"/>
          <w:b w:val="false"/>
          <w:i w:val="false"/>
          <w:color w:val="000000"/>
          <w:sz w:val="28"/>
        </w:rPr>
        <w:t>
      4) в строке 300.01.008 В указывается итоговая сумма НДС, отнесенного в зачет по товарам, работам, услугам, использованным для целей оборотов, облагаемых по нулевой ставке. Данная строка определяется как сумма строк с 300.01.005 В по 300.01.007 В.</w:t>
      </w:r>
    </w:p>
    <w:bookmarkEnd w:id="199"/>
    <w:bookmarkStart w:name="z212" w:id="200"/>
    <w:p>
      <w:pPr>
        <w:spacing w:after="0"/>
        <w:ind w:left="0"/>
        <w:jc w:val="both"/>
      </w:pPr>
      <w:r>
        <w:rPr>
          <w:rFonts w:ascii="Times New Roman"/>
          <w:b w:val="false"/>
          <w:i w:val="false"/>
          <w:color w:val="000000"/>
          <w:sz w:val="28"/>
        </w:rPr>
        <w:t>
      Сумма строки 300.01.004 В переносится в строку 300.00.002.</w:t>
      </w:r>
    </w:p>
    <w:bookmarkEnd w:id="200"/>
    <w:bookmarkStart w:name="z213" w:id="201"/>
    <w:p>
      <w:pPr>
        <w:spacing w:after="0"/>
        <w:ind w:left="0"/>
        <w:jc w:val="both"/>
      </w:pPr>
      <w:r>
        <w:rPr>
          <w:rFonts w:ascii="Times New Roman"/>
          <w:b w:val="false"/>
          <w:i w:val="false"/>
          <w:color w:val="000000"/>
          <w:sz w:val="28"/>
        </w:rPr>
        <w:t>
      Сумма строки 300.01.008 В переносится в строку 300.00.028.</w:t>
      </w:r>
    </w:p>
    <w:bookmarkEnd w:id="201"/>
    <w:bookmarkStart w:name="z214" w:id="202"/>
    <w:p>
      <w:pPr>
        <w:spacing w:after="0"/>
        <w:ind w:left="0"/>
        <w:jc w:val="left"/>
      </w:pPr>
      <w:r>
        <w:rPr>
          <w:rFonts w:ascii="Times New Roman"/>
          <w:b/>
          <w:i w:val="false"/>
          <w:color w:val="000000"/>
        </w:rPr>
        <w:t xml:space="preserve"> Глава 4. Пояснение по заполнению формы 300.02 – Обороты по реализации товаров, работ, услуг и импорт, освобожденные от НДС</w:t>
      </w:r>
    </w:p>
    <w:bookmarkEnd w:id="202"/>
    <w:bookmarkStart w:name="z215" w:id="203"/>
    <w:p>
      <w:pPr>
        <w:spacing w:after="0"/>
        <w:ind w:left="0"/>
        <w:jc w:val="both"/>
      </w:pPr>
      <w:r>
        <w:rPr>
          <w:rFonts w:ascii="Times New Roman"/>
          <w:b w:val="false"/>
          <w:i w:val="false"/>
          <w:color w:val="000000"/>
          <w:sz w:val="28"/>
        </w:rPr>
        <w:t xml:space="preserve">
      24. Данная форма предназначена для детального отражения оборотов по реализации товаров, работ, услуг и импорта, освобожденных от НДС в соответствии с </w:t>
      </w:r>
      <w:r>
        <w:rPr>
          <w:rFonts w:ascii="Times New Roman"/>
          <w:b w:val="false"/>
          <w:i w:val="false"/>
          <w:color w:val="000000"/>
          <w:sz w:val="28"/>
        </w:rPr>
        <w:t>главами 45</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Налогового кодекса.</w:t>
      </w:r>
    </w:p>
    <w:bookmarkEnd w:id="203"/>
    <w:bookmarkStart w:name="z216" w:id="204"/>
    <w:p>
      <w:pPr>
        <w:spacing w:after="0"/>
        <w:ind w:left="0"/>
        <w:jc w:val="both"/>
      </w:pPr>
      <w:r>
        <w:rPr>
          <w:rFonts w:ascii="Times New Roman"/>
          <w:b w:val="false"/>
          <w:i w:val="false"/>
          <w:color w:val="000000"/>
          <w:sz w:val="28"/>
        </w:rPr>
        <w:t>
      25. Приложение 300.02 подлежит заполнению, если в разделе "Общая информация о плательщике НДС" формы 300.00 в строке 11 "Представленные приложения" отмечена ячейка "02".</w:t>
      </w:r>
    </w:p>
    <w:bookmarkEnd w:id="204"/>
    <w:bookmarkStart w:name="z217" w:id="205"/>
    <w:p>
      <w:pPr>
        <w:spacing w:after="0"/>
        <w:ind w:left="0"/>
        <w:jc w:val="both"/>
      </w:pPr>
      <w:r>
        <w:rPr>
          <w:rFonts w:ascii="Times New Roman"/>
          <w:b w:val="false"/>
          <w:i w:val="false"/>
          <w:color w:val="000000"/>
          <w:sz w:val="28"/>
        </w:rPr>
        <w:t>
      26. В разделе "Обороты по реализации, освобожденные от НДС":</w:t>
      </w:r>
    </w:p>
    <w:bookmarkEnd w:id="205"/>
    <w:bookmarkStart w:name="z218" w:id="206"/>
    <w:p>
      <w:pPr>
        <w:spacing w:after="0"/>
        <w:ind w:left="0"/>
        <w:jc w:val="both"/>
      </w:pPr>
      <w:r>
        <w:rPr>
          <w:rFonts w:ascii="Times New Roman"/>
          <w:b w:val="false"/>
          <w:i w:val="false"/>
          <w:color w:val="000000"/>
          <w:sz w:val="28"/>
        </w:rPr>
        <w:t xml:space="preserve">
      1) в строке 300.02.001 В указывается сумма оборотов по реализации товаров, работ, услуг, освобожденных от НДС в соответствии со </w:t>
      </w:r>
      <w:r>
        <w:rPr>
          <w:rFonts w:ascii="Times New Roman"/>
          <w:b w:val="false"/>
          <w:i w:val="false"/>
          <w:color w:val="000000"/>
          <w:sz w:val="28"/>
        </w:rPr>
        <w:t>статьями 394</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 определяется как сумма строк 300.02.001 I В, 300.02.001 II В, 300.02.001 III В, 300.02.001 IV В и 300.02.001 V В. Данная строка включает в себя строки с 300.02.001 I по 300.02.001 V;</w:t>
      </w:r>
    </w:p>
    <w:bookmarkEnd w:id="206"/>
    <w:bookmarkStart w:name="z219" w:id="207"/>
    <w:p>
      <w:pPr>
        <w:spacing w:after="0"/>
        <w:ind w:left="0"/>
        <w:jc w:val="both"/>
      </w:pPr>
      <w:r>
        <w:rPr>
          <w:rFonts w:ascii="Times New Roman"/>
          <w:b w:val="false"/>
          <w:i w:val="false"/>
          <w:color w:val="000000"/>
          <w:sz w:val="28"/>
        </w:rPr>
        <w:t>
      2) в строках 300.02.001 I, 300.02.001 II, 300.02.001 III, 300.02.001 IV и 300.02.001 V указывается положение Налогового кодекса, в соответствии с которым оборот по реализации освобождается от НДС;</w:t>
      </w:r>
    </w:p>
    <w:bookmarkEnd w:id="207"/>
    <w:bookmarkStart w:name="z220" w:id="208"/>
    <w:p>
      <w:pPr>
        <w:spacing w:after="0"/>
        <w:ind w:left="0"/>
        <w:jc w:val="both"/>
      </w:pPr>
      <w:r>
        <w:rPr>
          <w:rFonts w:ascii="Times New Roman"/>
          <w:b w:val="false"/>
          <w:i w:val="false"/>
          <w:color w:val="000000"/>
          <w:sz w:val="28"/>
        </w:rPr>
        <w:t>
      3) в строках 300.02.001 I В, 300.02.001 II В, 300.02.001 III В, 300.02.001 IV В и 300.02.001 V В указывается сумма освобожденного оборота;</w:t>
      </w:r>
    </w:p>
    <w:bookmarkEnd w:id="208"/>
    <w:bookmarkStart w:name="z221" w:id="209"/>
    <w:p>
      <w:pPr>
        <w:spacing w:after="0"/>
        <w:ind w:left="0"/>
        <w:jc w:val="both"/>
      </w:pPr>
      <w:r>
        <w:rPr>
          <w:rFonts w:ascii="Times New Roman"/>
          <w:b w:val="false"/>
          <w:i w:val="false"/>
          <w:color w:val="000000"/>
          <w:sz w:val="28"/>
        </w:rPr>
        <w:t>
      4) в строке 300.02.002 В указывается оборот по реализации товаров, работ, услуг, освобожденный от НДС в соответствии с международными договорами, предусматривающими такое освобождение;</w:t>
      </w:r>
    </w:p>
    <w:bookmarkEnd w:id="209"/>
    <w:bookmarkStart w:name="z222" w:id="210"/>
    <w:p>
      <w:pPr>
        <w:spacing w:after="0"/>
        <w:ind w:left="0"/>
        <w:jc w:val="both"/>
      </w:pPr>
      <w:r>
        <w:rPr>
          <w:rFonts w:ascii="Times New Roman"/>
          <w:b w:val="false"/>
          <w:i w:val="false"/>
          <w:color w:val="000000"/>
          <w:sz w:val="28"/>
        </w:rPr>
        <w:t xml:space="preserve">
      5) в строке 300.02.003 В указываются обороты, связанные с международными перевозками и освобожденные от НДС в соответствии со </w:t>
      </w:r>
      <w:r>
        <w:rPr>
          <w:rFonts w:ascii="Times New Roman"/>
          <w:b w:val="false"/>
          <w:i w:val="false"/>
          <w:color w:val="000000"/>
          <w:sz w:val="28"/>
        </w:rPr>
        <w:t>статьей 395</w:t>
      </w:r>
      <w:r>
        <w:rPr>
          <w:rFonts w:ascii="Times New Roman"/>
          <w:b w:val="false"/>
          <w:i w:val="false"/>
          <w:color w:val="000000"/>
          <w:sz w:val="28"/>
        </w:rPr>
        <w:t xml:space="preserve"> Налогового кодекса;</w:t>
      </w:r>
    </w:p>
    <w:bookmarkEnd w:id="210"/>
    <w:bookmarkStart w:name="z223" w:id="211"/>
    <w:p>
      <w:pPr>
        <w:spacing w:after="0"/>
        <w:ind w:left="0"/>
        <w:jc w:val="both"/>
      </w:pPr>
      <w:r>
        <w:rPr>
          <w:rFonts w:ascii="Times New Roman"/>
          <w:b w:val="false"/>
          <w:i w:val="false"/>
          <w:color w:val="000000"/>
          <w:sz w:val="28"/>
        </w:rPr>
        <w:t xml:space="preserve">
      6) в строке 300.02.004 В указываются обороты, связанные с землей и жилыми зданиями, и освобожденные от НДС в соответствии со </w:t>
      </w:r>
      <w:r>
        <w:rPr>
          <w:rFonts w:ascii="Times New Roman"/>
          <w:b w:val="false"/>
          <w:i w:val="false"/>
          <w:color w:val="000000"/>
          <w:sz w:val="28"/>
        </w:rPr>
        <w:t>статьей 396</w:t>
      </w:r>
      <w:r>
        <w:rPr>
          <w:rFonts w:ascii="Times New Roman"/>
          <w:b w:val="false"/>
          <w:i w:val="false"/>
          <w:color w:val="000000"/>
          <w:sz w:val="28"/>
        </w:rPr>
        <w:t xml:space="preserve"> Налогового кодекса;</w:t>
      </w:r>
    </w:p>
    <w:bookmarkEnd w:id="211"/>
    <w:bookmarkStart w:name="z224" w:id="212"/>
    <w:p>
      <w:pPr>
        <w:spacing w:after="0"/>
        <w:ind w:left="0"/>
        <w:jc w:val="both"/>
      </w:pPr>
      <w:r>
        <w:rPr>
          <w:rFonts w:ascii="Times New Roman"/>
          <w:b w:val="false"/>
          <w:i w:val="false"/>
          <w:color w:val="000000"/>
          <w:sz w:val="28"/>
        </w:rPr>
        <w:t xml:space="preserve">
      7) в строке 300.02.005 В указываются обороты по реализации финансовых операций, освобожденные от НДС в соответствии со </w:t>
      </w:r>
      <w:r>
        <w:rPr>
          <w:rFonts w:ascii="Times New Roman"/>
          <w:b w:val="false"/>
          <w:i w:val="false"/>
          <w:color w:val="000000"/>
          <w:sz w:val="28"/>
        </w:rPr>
        <w:t>статьей 397</w:t>
      </w:r>
      <w:r>
        <w:rPr>
          <w:rFonts w:ascii="Times New Roman"/>
          <w:b w:val="false"/>
          <w:i w:val="false"/>
          <w:color w:val="000000"/>
          <w:sz w:val="28"/>
        </w:rPr>
        <w:t xml:space="preserve"> Налогового кодекса и (или) с пунктом 8-2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212"/>
    <w:bookmarkStart w:name="z225" w:id="213"/>
    <w:p>
      <w:pPr>
        <w:spacing w:after="0"/>
        <w:ind w:left="0"/>
        <w:jc w:val="both"/>
      </w:pPr>
      <w:r>
        <w:rPr>
          <w:rFonts w:ascii="Times New Roman"/>
          <w:b w:val="false"/>
          <w:i w:val="false"/>
          <w:color w:val="000000"/>
          <w:sz w:val="28"/>
        </w:rPr>
        <w:t xml:space="preserve">
      8) в строке 300.02.006 В указываются обороты по передаче имущества в финансовый лизинг, освобожденные от НДС в соответствии со </w:t>
      </w:r>
      <w:r>
        <w:rPr>
          <w:rFonts w:ascii="Times New Roman"/>
          <w:b w:val="false"/>
          <w:i w:val="false"/>
          <w:color w:val="000000"/>
          <w:sz w:val="28"/>
        </w:rPr>
        <w:t>статьей 398</w:t>
      </w:r>
      <w:r>
        <w:rPr>
          <w:rFonts w:ascii="Times New Roman"/>
          <w:b w:val="false"/>
          <w:i w:val="false"/>
          <w:color w:val="000000"/>
          <w:sz w:val="28"/>
        </w:rPr>
        <w:t xml:space="preserve"> Налогового кодекса;</w:t>
      </w:r>
    </w:p>
    <w:bookmarkEnd w:id="213"/>
    <w:bookmarkStart w:name="z226" w:id="214"/>
    <w:p>
      <w:pPr>
        <w:spacing w:after="0"/>
        <w:ind w:left="0"/>
        <w:jc w:val="both"/>
      </w:pPr>
      <w:r>
        <w:rPr>
          <w:rFonts w:ascii="Times New Roman"/>
          <w:b w:val="false"/>
          <w:i w:val="false"/>
          <w:color w:val="000000"/>
          <w:sz w:val="28"/>
        </w:rPr>
        <w:t xml:space="preserve">
      9) в строке 300.02.007 В указываются обороты по реализации услуг по ремонту товара, ввезенного на территорию Республики Казахстан с территории государств-членов Евразийского экономического союза, включая его восстановление, замену составных частей в соответствии с подпунктом 2) пункта 1 </w:t>
      </w:r>
      <w:r>
        <w:rPr>
          <w:rFonts w:ascii="Times New Roman"/>
          <w:b w:val="false"/>
          <w:i w:val="false"/>
          <w:color w:val="000000"/>
          <w:sz w:val="28"/>
        </w:rPr>
        <w:t>статьи 451</w:t>
      </w:r>
      <w:r>
        <w:rPr>
          <w:rFonts w:ascii="Times New Roman"/>
          <w:b w:val="false"/>
          <w:i w:val="false"/>
          <w:color w:val="000000"/>
          <w:sz w:val="28"/>
        </w:rPr>
        <w:t xml:space="preserve"> Налогового кодекса;</w:t>
      </w:r>
    </w:p>
    <w:bookmarkEnd w:id="214"/>
    <w:bookmarkStart w:name="z227" w:id="215"/>
    <w:p>
      <w:pPr>
        <w:spacing w:after="0"/>
        <w:ind w:left="0"/>
        <w:jc w:val="both"/>
      </w:pPr>
      <w:r>
        <w:rPr>
          <w:rFonts w:ascii="Times New Roman"/>
          <w:b w:val="false"/>
          <w:i w:val="false"/>
          <w:color w:val="000000"/>
          <w:sz w:val="28"/>
        </w:rPr>
        <w:t>
      10) в строке 300.02.008 В указываются обороты по вознаграждению, выплачиваемого лизингополучателем-налогоплательщиком Республики Казахстан лизингодателю другого государства-члена Евразийского экономического союза по договору лизинга;</w:t>
      </w:r>
    </w:p>
    <w:bookmarkEnd w:id="215"/>
    <w:bookmarkStart w:name="z228" w:id="216"/>
    <w:p>
      <w:pPr>
        <w:spacing w:after="0"/>
        <w:ind w:left="0"/>
        <w:jc w:val="both"/>
      </w:pPr>
      <w:r>
        <w:rPr>
          <w:rFonts w:ascii="Times New Roman"/>
          <w:b w:val="false"/>
          <w:i w:val="false"/>
          <w:color w:val="000000"/>
          <w:sz w:val="28"/>
        </w:rPr>
        <w:t>
      11) в строке 300.02.009 В указывается итоговая сумма оборотов по реализации товаров, работ, услуг, освобожденных от НДС, определяемая как сумма строк с 300.02.001 В по 300.02.008 В.</w:t>
      </w:r>
    </w:p>
    <w:bookmarkEnd w:id="216"/>
    <w:bookmarkStart w:name="z229" w:id="217"/>
    <w:p>
      <w:pPr>
        <w:spacing w:after="0"/>
        <w:ind w:left="0"/>
        <w:jc w:val="both"/>
      </w:pPr>
      <w:r>
        <w:rPr>
          <w:rFonts w:ascii="Times New Roman"/>
          <w:b w:val="false"/>
          <w:i w:val="false"/>
          <w:color w:val="000000"/>
          <w:sz w:val="28"/>
        </w:rPr>
        <w:t>
      27. В разделе "Импорт, освобожденный от НДС":</w:t>
      </w:r>
    </w:p>
    <w:bookmarkEnd w:id="217"/>
    <w:bookmarkStart w:name="z230" w:id="218"/>
    <w:p>
      <w:pPr>
        <w:spacing w:after="0"/>
        <w:ind w:left="0"/>
        <w:jc w:val="both"/>
      </w:pPr>
      <w:r>
        <w:rPr>
          <w:rFonts w:ascii="Times New Roman"/>
          <w:b w:val="false"/>
          <w:i w:val="false"/>
          <w:color w:val="000000"/>
          <w:sz w:val="28"/>
        </w:rPr>
        <w:t xml:space="preserve">
      1) в строке 300.02.010 В указывается импорт, освобожденный от НДС в соответствии со </w:t>
      </w:r>
      <w:r>
        <w:rPr>
          <w:rFonts w:ascii="Times New Roman"/>
          <w:b w:val="false"/>
          <w:i w:val="false"/>
          <w:color w:val="000000"/>
          <w:sz w:val="28"/>
        </w:rPr>
        <w:t>статьями 399</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 определяется как сумма строк 300.02.010 I В, 300.02.010 II В, 300.02.010 III В, 300.02.010 IV В и 300.02.010 V В. Данная строка включает в себя строки c 300.02.010 I по 300.02.010 V;</w:t>
      </w:r>
    </w:p>
    <w:bookmarkEnd w:id="218"/>
    <w:bookmarkStart w:name="z231" w:id="219"/>
    <w:p>
      <w:pPr>
        <w:spacing w:after="0"/>
        <w:ind w:left="0"/>
        <w:jc w:val="both"/>
      </w:pPr>
      <w:r>
        <w:rPr>
          <w:rFonts w:ascii="Times New Roman"/>
          <w:b w:val="false"/>
          <w:i w:val="false"/>
          <w:color w:val="000000"/>
          <w:sz w:val="28"/>
        </w:rPr>
        <w:t>
      2) в строках 300.02.010 I, 300.02.010 II, 300.02.010 III, 300.02.010 IV и 300.02.010 V указывается положение Налогового кодекса, в соответствии с которым импорт освобождается от НДС;</w:t>
      </w:r>
    </w:p>
    <w:bookmarkEnd w:id="219"/>
    <w:bookmarkStart w:name="z232" w:id="220"/>
    <w:p>
      <w:pPr>
        <w:spacing w:after="0"/>
        <w:ind w:left="0"/>
        <w:jc w:val="both"/>
      </w:pPr>
      <w:r>
        <w:rPr>
          <w:rFonts w:ascii="Times New Roman"/>
          <w:b w:val="false"/>
          <w:i w:val="false"/>
          <w:color w:val="000000"/>
          <w:sz w:val="28"/>
        </w:rPr>
        <w:t>
      3) в строках 300.02.010 I В, 300.02.010 II В, 300.02.010 III В, 300.02.010 IV В и 300.02.010 V В указывается сумма освобожденного импорта;</w:t>
      </w:r>
    </w:p>
    <w:bookmarkEnd w:id="220"/>
    <w:bookmarkStart w:name="z233" w:id="221"/>
    <w:p>
      <w:pPr>
        <w:spacing w:after="0"/>
        <w:ind w:left="0"/>
        <w:jc w:val="both"/>
      </w:pPr>
      <w:r>
        <w:rPr>
          <w:rFonts w:ascii="Times New Roman"/>
          <w:b w:val="false"/>
          <w:i w:val="false"/>
          <w:color w:val="000000"/>
          <w:sz w:val="28"/>
        </w:rPr>
        <w:t>
      4) в строке 300.02.011 В указывается сумма импорта товаров, освобожденного в соответствии с международными договорами;</w:t>
      </w:r>
    </w:p>
    <w:bookmarkEnd w:id="221"/>
    <w:bookmarkStart w:name="z234" w:id="222"/>
    <w:p>
      <w:pPr>
        <w:spacing w:after="0"/>
        <w:ind w:left="0"/>
        <w:jc w:val="both"/>
      </w:pPr>
      <w:r>
        <w:rPr>
          <w:rFonts w:ascii="Times New Roman"/>
          <w:b w:val="false"/>
          <w:i w:val="false"/>
          <w:color w:val="000000"/>
          <w:sz w:val="28"/>
        </w:rPr>
        <w:t xml:space="preserve">
      5) в строке 300.02.012 В указывается сумма освобожденного импорта товаров, ввезенных в рамках гарантийного обслуживания, предусмотренного договором (контрактом) согласно подпункту 2) пункта 2 </w:t>
      </w:r>
      <w:r>
        <w:rPr>
          <w:rFonts w:ascii="Times New Roman"/>
          <w:b w:val="false"/>
          <w:i w:val="false"/>
          <w:color w:val="000000"/>
          <w:sz w:val="28"/>
        </w:rPr>
        <w:t>статьи 451</w:t>
      </w:r>
      <w:r>
        <w:rPr>
          <w:rFonts w:ascii="Times New Roman"/>
          <w:b w:val="false"/>
          <w:i w:val="false"/>
          <w:color w:val="000000"/>
          <w:sz w:val="28"/>
        </w:rPr>
        <w:t xml:space="preserve"> Налогового кодекса;</w:t>
      </w:r>
    </w:p>
    <w:bookmarkEnd w:id="222"/>
    <w:bookmarkStart w:name="z235" w:id="223"/>
    <w:p>
      <w:pPr>
        <w:spacing w:after="0"/>
        <w:ind w:left="0"/>
        <w:jc w:val="both"/>
      </w:pPr>
      <w:r>
        <w:rPr>
          <w:rFonts w:ascii="Times New Roman"/>
          <w:b w:val="false"/>
          <w:i w:val="false"/>
          <w:color w:val="000000"/>
          <w:sz w:val="28"/>
        </w:rPr>
        <w:t xml:space="preserve">
      6) в строке 300.02.013 В указывается сумма освобожденного импорта товаров в рамках соглашения (контракта) на недропользование, по которому предусмотрена стабильность налогового режима согласно пункту 1 </w:t>
      </w:r>
      <w:r>
        <w:rPr>
          <w:rFonts w:ascii="Times New Roman"/>
          <w:b w:val="false"/>
          <w:i w:val="false"/>
          <w:color w:val="000000"/>
          <w:sz w:val="28"/>
        </w:rPr>
        <w:t>статьи 722</w:t>
      </w:r>
      <w:r>
        <w:rPr>
          <w:rFonts w:ascii="Times New Roman"/>
          <w:b w:val="false"/>
          <w:i w:val="false"/>
          <w:color w:val="000000"/>
          <w:sz w:val="28"/>
        </w:rPr>
        <w:t xml:space="preserve"> Налогового кодекса;</w:t>
      </w:r>
    </w:p>
    <w:bookmarkEnd w:id="223"/>
    <w:bookmarkStart w:name="z236" w:id="224"/>
    <w:p>
      <w:pPr>
        <w:spacing w:after="0"/>
        <w:ind w:left="0"/>
        <w:jc w:val="both"/>
      </w:pPr>
      <w:r>
        <w:rPr>
          <w:rFonts w:ascii="Times New Roman"/>
          <w:b w:val="false"/>
          <w:i w:val="false"/>
          <w:color w:val="000000"/>
          <w:sz w:val="28"/>
        </w:rPr>
        <w:t>
      7) в строке 300.02.014 В указывается итоговая сумма импорта освобожденного от НДС, определяемая как сумма строк с 300.02.010 В по 300.02.013 В.</w:t>
      </w:r>
    </w:p>
    <w:bookmarkEnd w:id="224"/>
    <w:bookmarkStart w:name="z237" w:id="225"/>
    <w:p>
      <w:pPr>
        <w:spacing w:after="0"/>
        <w:ind w:left="0"/>
        <w:jc w:val="both"/>
      </w:pPr>
      <w:r>
        <w:rPr>
          <w:rFonts w:ascii="Times New Roman"/>
          <w:b w:val="false"/>
          <w:i w:val="false"/>
          <w:color w:val="000000"/>
          <w:sz w:val="28"/>
        </w:rPr>
        <w:t>
      Сумма строки 300.02.009 В переносится в строку 300.00.005.</w:t>
      </w:r>
    </w:p>
    <w:bookmarkEnd w:id="225"/>
    <w:bookmarkStart w:name="z238" w:id="226"/>
    <w:p>
      <w:pPr>
        <w:spacing w:after="0"/>
        <w:ind w:left="0"/>
        <w:jc w:val="both"/>
      </w:pPr>
      <w:r>
        <w:rPr>
          <w:rFonts w:ascii="Times New Roman"/>
          <w:b w:val="false"/>
          <w:i w:val="false"/>
          <w:color w:val="000000"/>
          <w:sz w:val="28"/>
        </w:rPr>
        <w:t>
      Сумма строки 300.02.014 В переносится в строку 300.00.017.</w:t>
      </w:r>
    </w:p>
    <w:bookmarkEnd w:id="226"/>
    <w:bookmarkStart w:name="z239" w:id="227"/>
    <w:p>
      <w:pPr>
        <w:spacing w:after="0"/>
        <w:ind w:left="0"/>
        <w:jc w:val="left"/>
      </w:pPr>
      <w:r>
        <w:rPr>
          <w:rFonts w:ascii="Times New Roman"/>
          <w:b/>
          <w:i w:val="false"/>
          <w:color w:val="000000"/>
        </w:rPr>
        <w:t xml:space="preserve"> Глава 5. Пояснение по заполнению формы 300.03 – Импорт товаров, по которым изменен срок уплаты НДС</w:t>
      </w:r>
    </w:p>
    <w:bookmarkEnd w:id="227"/>
    <w:bookmarkStart w:name="z240" w:id="228"/>
    <w:p>
      <w:pPr>
        <w:spacing w:after="0"/>
        <w:ind w:left="0"/>
        <w:jc w:val="both"/>
      </w:pPr>
      <w:r>
        <w:rPr>
          <w:rFonts w:ascii="Times New Roman"/>
          <w:b w:val="false"/>
          <w:i w:val="false"/>
          <w:color w:val="000000"/>
          <w:sz w:val="28"/>
        </w:rPr>
        <w:t xml:space="preserve">
      28. Данная форма заполняется как при составлении декларации за налоговый период, в котором осуществлен импорт товаров, и изменен срок уплаты НДС в соответствии с пунктами 9 и 10 </w:t>
      </w:r>
      <w:r>
        <w:rPr>
          <w:rFonts w:ascii="Times New Roman"/>
          <w:b w:val="false"/>
          <w:i w:val="false"/>
          <w:color w:val="000000"/>
          <w:sz w:val="28"/>
        </w:rPr>
        <w:t>статьи 49</w:t>
      </w:r>
      <w:r>
        <w:rPr>
          <w:rFonts w:ascii="Times New Roman"/>
          <w:b w:val="false"/>
          <w:i w:val="false"/>
          <w:color w:val="000000"/>
          <w:sz w:val="28"/>
        </w:rPr>
        <w:t xml:space="preserve"> Налогового кодекса.</w:t>
      </w:r>
    </w:p>
    <w:bookmarkEnd w:id="228"/>
    <w:bookmarkStart w:name="z241" w:id="229"/>
    <w:p>
      <w:pPr>
        <w:spacing w:after="0"/>
        <w:ind w:left="0"/>
        <w:jc w:val="both"/>
      </w:pPr>
      <w:r>
        <w:rPr>
          <w:rFonts w:ascii="Times New Roman"/>
          <w:b w:val="false"/>
          <w:i w:val="false"/>
          <w:color w:val="000000"/>
          <w:sz w:val="28"/>
        </w:rPr>
        <w:t>
      29. Приложение 300.03 подлежит заполнению, если в разделе "Общая информация о плательщике НДС" формы 300.00 в строке 11 "Представленные приложения" отмечена ячейка "03".</w:t>
      </w:r>
    </w:p>
    <w:bookmarkEnd w:id="229"/>
    <w:bookmarkStart w:name="z242" w:id="230"/>
    <w:p>
      <w:pPr>
        <w:spacing w:after="0"/>
        <w:ind w:left="0"/>
        <w:jc w:val="both"/>
      </w:pPr>
      <w:r>
        <w:rPr>
          <w:rFonts w:ascii="Times New Roman"/>
          <w:b w:val="false"/>
          <w:i w:val="false"/>
          <w:color w:val="000000"/>
          <w:sz w:val="28"/>
        </w:rPr>
        <w:t>
      30. В разделе "Импорт товаров, по которым изменен срок уплаты НДС":</w:t>
      </w:r>
    </w:p>
    <w:bookmarkEnd w:id="230"/>
    <w:bookmarkStart w:name="z243" w:id="231"/>
    <w:p>
      <w:pPr>
        <w:spacing w:after="0"/>
        <w:ind w:left="0"/>
        <w:jc w:val="both"/>
      </w:pPr>
      <w:r>
        <w:rPr>
          <w:rFonts w:ascii="Times New Roman"/>
          <w:b w:val="false"/>
          <w:i w:val="false"/>
          <w:color w:val="000000"/>
          <w:sz w:val="28"/>
        </w:rPr>
        <w:t>
      1) в графе А указывается порядковый номер строки;</w:t>
      </w:r>
    </w:p>
    <w:bookmarkEnd w:id="231"/>
    <w:bookmarkStart w:name="z244" w:id="232"/>
    <w:p>
      <w:pPr>
        <w:spacing w:after="0"/>
        <w:ind w:left="0"/>
        <w:jc w:val="both"/>
      </w:pPr>
      <w:r>
        <w:rPr>
          <w:rFonts w:ascii="Times New Roman"/>
          <w:b w:val="false"/>
          <w:i w:val="false"/>
          <w:color w:val="000000"/>
          <w:sz w:val="28"/>
        </w:rPr>
        <w:t>
      2) в графе В указывается справочный номер декларации на товары;</w:t>
      </w:r>
    </w:p>
    <w:bookmarkEnd w:id="232"/>
    <w:bookmarkStart w:name="z245" w:id="233"/>
    <w:p>
      <w:pPr>
        <w:spacing w:after="0"/>
        <w:ind w:left="0"/>
        <w:jc w:val="both"/>
      </w:pPr>
      <w:r>
        <w:rPr>
          <w:rFonts w:ascii="Times New Roman"/>
          <w:b w:val="false"/>
          <w:i w:val="false"/>
          <w:color w:val="000000"/>
          <w:sz w:val="28"/>
        </w:rPr>
        <w:t>
      3) в графе С указывается сумма НДС согласно декларации на товары;</w:t>
      </w:r>
    </w:p>
    <w:bookmarkEnd w:id="233"/>
    <w:bookmarkStart w:name="z246" w:id="234"/>
    <w:p>
      <w:pPr>
        <w:spacing w:after="0"/>
        <w:ind w:left="0"/>
        <w:jc w:val="both"/>
      </w:pPr>
      <w:r>
        <w:rPr>
          <w:rFonts w:ascii="Times New Roman"/>
          <w:b w:val="false"/>
          <w:i w:val="false"/>
          <w:color w:val="000000"/>
          <w:sz w:val="28"/>
        </w:rPr>
        <w:t xml:space="preserve">
      4) в графе D указывается срок (измененный), для погашения налога, установленного в соответствии с пунктами 9 и 10 </w:t>
      </w:r>
      <w:r>
        <w:rPr>
          <w:rFonts w:ascii="Times New Roman"/>
          <w:b w:val="false"/>
          <w:i w:val="false"/>
          <w:color w:val="000000"/>
          <w:sz w:val="28"/>
        </w:rPr>
        <w:t>статьи 49</w:t>
      </w:r>
      <w:r>
        <w:rPr>
          <w:rFonts w:ascii="Times New Roman"/>
          <w:b w:val="false"/>
          <w:i w:val="false"/>
          <w:color w:val="000000"/>
          <w:sz w:val="28"/>
        </w:rPr>
        <w:t xml:space="preserve"> Налогового кодекса;</w:t>
      </w:r>
    </w:p>
    <w:bookmarkEnd w:id="234"/>
    <w:bookmarkStart w:name="z247" w:id="235"/>
    <w:p>
      <w:pPr>
        <w:spacing w:after="0"/>
        <w:ind w:left="0"/>
        <w:jc w:val="both"/>
      </w:pPr>
      <w:r>
        <w:rPr>
          <w:rFonts w:ascii="Times New Roman"/>
          <w:b w:val="false"/>
          <w:i w:val="false"/>
          <w:color w:val="000000"/>
          <w:sz w:val="28"/>
        </w:rPr>
        <w:t>
      5) в графе Е указывается сумма НДС, фактически уплаченная в бюджет в отчетном налоговом периоде по импортируемым товарам;</w:t>
      </w:r>
    </w:p>
    <w:bookmarkEnd w:id="235"/>
    <w:bookmarkStart w:name="z248" w:id="236"/>
    <w:p>
      <w:pPr>
        <w:spacing w:after="0"/>
        <w:ind w:left="0"/>
        <w:jc w:val="both"/>
      </w:pPr>
      <w:r>
        <w:rPr>
          <w:rFonts w:ascii="Times New Roman"/>
          <w:b w:val="false"/>
          <w:i w:val="false"/>
          <w:color w:val="000000"/>
          <w:sz w:val="28"/>
        </w:rPr>
        <w:t>
      6) в графе F указывается сумма НДС, уплаченная в предыдущие налоговые периоды по импортируемым товарам. В данную графу переносятся суммы, отраженные в соответствующих строках графы Е за предыдущий налоговый период в соответствии со справочным номером декларации на товары, отраженным в графе В;</w:t>
      </w:r>
    </w:p>
    <w:bookmarkEnd w:id="236"/>
    <w:bookmarkStart w:name="z249" w:id="237"/>
    <w:p>
      <w:pPr>
        <w:spacing w:after="0"/>
        <w:ind w:left="0"/>
        <w:jc w:val="both"/>
      </w:pPr>
      <w:r>
        <w:rPr>
          <w:rFonts w:ascii="Times New Roman"/>
          <w:b w:val="false"/>
          <w:i w:val="false"/>
          <w:color w:val="000000"/>
          <w:sz w:val="28"/>
        </w:rPr>
        <w:t>
      7) в графе G указывается сумма задолженности по НДС, подлежащему уплате в бюджет. Данная сумма определяется как разница соответствующих строк графы С к сумме строк граф Е и F;</w:t>
      </w:r>
    </w:p>
    <w:bookmarkEnd w:id="237"/>
    <w:bookmarkStart w:name="z250" w:id="238"/>
    <w:p>
      <w:pPr>
        <w:spacing w:after="0"/>
        <w:ind w:left="0"/>
        <w:jc w:val="both"/>
      </w:pPr>
      <w:r>
        <w:rPr>
          <w:rFonts w:ascii="Times New Roman"/>
          <w:b w:val="false"/>
          <w:i w:val="false"/>
          <w:color w:val="000000"/>
          <w:sz w:val="28"/>
        </w:rPr>
        <w:t>
      8) сумма итоговой строки 00000001 графы Е переносится в строку 300.00.019.</w:t>
      </w:r>
    </w:p>
    <w:bookmarkEnd w:id="238"/>
    <w:bookmarkStart w:name="z251" w:id="239"/>
    <w:p>
      <w:pPr>
        <w:spacing w:after="0"/>
        <w:ind w:left="0"/>
        <w:jc w:val="left"/>
      </w:pPr>
      <w:r>
        <w:rPr>
          <w:rFonts w:ascii="Times New Roman"/>
          <w:b/>
          <w:i w:val="false"/>
          <w:color w:val="000000"/>
        </w:rPr>
        <w:t xml:space="preserve"> Глава 6. Пояснение по заполнению формы 300.04 – Импорт товаров, НДС по которым уплачивается методом зачета</w:t>
      </w:r>
    </w:p>
    <w:bookmarkEnd w:id="239"/>
    <w:bookmarkStart w:name="z252" w:id="240"/>
    <w:p>
      <w:pPr>
        <w:spacing w:after="0"/>
        <w:ind w:left="0"/>
        <w:jc w:val="both"/>
      </w:pPr>
      <w:r>
        <w:rPr>
          <w:rFonts w:ascii="Times New Roman"/>
          <w:b w:val="false"/>
          <w:i w:val="false"/>
          <w:color w:val="000000"/>
          <w:sz w:val="28"/>
        </w:rPr>
        <w:t xml:space="preserve">
      31. Данная форма предназначена для детального отражения информации по импорту товаров (в том числе из государств-членов Евразийского экономического союза), осуществленному в течение налогового периода, по которым НДС уплачивается методом зачета, предусмотренным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w:t>
      </w:r>
    </w:p>
    <w:bookmarkEnd w:id="240"/>
    <w:bookmarkStart w:name="z253" w:id="241"/>
    <w:p>
      <w:pPr>
        <w:spacing w:after="0"/>
        <w:ind w:left="0"/>
        <w:jc w:val="both"/>
      </w:pPr>
      <w:r>
        <w:rPr>
          <w:rFonts w:ascii="Times New Roman"/>
          <w:b w:val="false"/>
          <w:i w:val="false"/>
          <w:color w:val="000000"/>
          <w:sz w:val="28"/>
        </w:rPr>
        <w:t>
      32. Приложение 300.04 подлежит заполнению, если в разделе "Общая информация о плательщике НДС" формы 300.00 в строке 11 "Представленные приложения" отмечена ячейка "04".</w:t>
      </w:r>
    </w:p>
    <w:bookmarkEnd w:id="241"/>
    <w:bookmarkStart w:name="z254" w:id="242"/>
    <w:p>
      <w:pPr>
        <w:spacing w:after="0"/>
        <w:ind w:left="0"/>
        <w:jc w:val="both"/>
      </w:pPr>
      <w:r>
        <w:rPr>
          <w:rFonts w:ascii="Times New Roman"/>
          <w:b w:val="false"/>
          <w:i w:val="false"/>
          <w:color w:val="000000"/>
          <w:sz w:val="28"/>
        </w:rPr>
        <w:t>
      33. В разделе "Начисление НДС по импорту товаров, уплачиваемого методом зачета":</w:t>
      </w:r>
    </w:p>
    <w:bookmarkEnd w:id="242"/>
    <w:bookmarkStart w:name="z255" w:id="243"/>
    <w:p>
      <w:pPr>
        <w:spacing w:after="0"/>
        <w:ind w:left="0"/>
        <w:jc w:val="both"/>
      </w:pPr>
      <w:r>
        <w:rPr>
          <w:rFonts w:ascii="Times New Roman"/>
          <w:b w:val="false"/>
          <w:i w:val="false"/>
          <w:color w:val="000000"/>
          <w:sz w:val="28"/>
        </w:rPr>
        <w:t>
      1) в строке 300.04.001 А указывается сумма облагаемого импорта, НДС по которому уплачивается методом зачета. Данная строка включает в себя строки 300.04.001 I А, 300.04.001 II А, 300.04.001 III А, 300.04.001 IV А, 300.04.001 V А, 300.04.001 VI А, 300.04.001 VII А, 300.04.001 VIII А, 300.04.001 IХ А и 300.04.001 Х А;</w:t>
      </w:r>
    </w:p>
    <w:bookmarkEnd w:id="243"/>
    <w:bookmarkStart w:name="z256" w:id="244"/>
    <w:p>
      <w:pPr>
        <w:spacing w:after="0"/>
        <w:ind w:left="0"/>
        <w:jc w:val="both"/>
      </w:pPr>
      <w:r>
        <w:rPr>
          <w:rFonts w:ascii="Times New Roman"/>
          <w:b w:val="false"/>
          <w:i w:val="false"/>
          <w:color w:val="000000"/>
          <w:sz w:val="28"/>
        </w:rPr>
        <w:t>
      2) в строке 300.04.001 I А указывается сумма импортированного оборудования;</w:t>
      </w:r>
    </w:p>
    <w:bookmarkEnd w:id="244"/>
    <w:bookmarkStart w:name="z257" w:id="245"/>
    <w:p>
      <w:pPr>
        <w:spacing w:after="0"/>
        <w:ind w:left="0"/>
        <w:jc w:val="both"/>
      </w:pPr>
      <w:r>
        <w:rPr>
          <w:rFonts w:ascii="Times New Roman"/>
          <w:b w:val="false"/>
          <w:i w:val="false"/>
          <w:color w:val="000000"/>
          <w:sz w:val="28"/>
        </w:rPr>
        <w:t>
      3) в строке 300.04.001 II А указывается сумма импортированной сельскохозяйственной техники;</w:t>
      </w:r>
    </w:p>
    <w:bookmarkEnd w:id="245"/>
    <w:bookmarkStart w:name="z258" w:id="246"/>
    <w:p>
      <w:pPr>
        <w:spacing w:after="0"/>
        <w:ind w:left="0"/>
        <w:jc w:val="both"/>
      </w:pPr>
      <w:r>
        <w:rPr>
          <w:rFonts w:ascii="Times New Roman"/>
          <w:b w:val="false"/>
          <w:i w:val="false"/>
          <w:color w:val="000000"/>
          <w:sz w:val="28"/>
        </w:rPr>
        <w:t>
      4) в строке 300.04.001 III А указывается сумма импортированного грузового подвижного состава автомобильного транспорта;</w:t>
      </w:r>
    </w:p>
    <w:bookmarkEnd w:id="246"/>
    <w:bookmarkStart w:name="z259" w:id="247"/>
    <w:p>
      <w:pPr>
        <w:spacing w:after="0"/>
        <w:ind w:left="0"/>
        <w:jc w:val="both"/>
      </w:pPr>
      <w:r>
        <w:rPr>
          <w:rFonts w:ascii="Times New Roman"/>
          <w:b w:val="false"/>
          <w:i w:val="false"/>
          <w:color w:val="000000"/>
          <w:sz w:val="28"/>
        </w:rPr>
        <w:t>
      5) в строке 300.04.001 IV А указывается сумма импортированных самолетов и вертолетов;</w:t>
      </w:r>
    </w:p>
    <w:bookmarkEnd w:id="247"/>
    <w:bookmarkStart w:name="z260" w:id="248"/>
    <w:p>
      <w:pPr>
        <w:spacing w:after="0"/>
        <w:ind w:left="0"/>
        <w:jc w:val="both"/>
      </w:pPr>
      <w:r>
        <w:rPr>
          <w:rFonts w:ascii="Times New Roman"/>
          <w:b w:val="false"/>
          <w:i w:val="false"/>
          <w:color w:val="000000"/>
          <w:sz w:val="28"/>
        </w:rPr>
        <w:t>
      6) в строке 300.04.001 V А указывается сумма импортированных локомотивов железнодорожных и вагонов;</w:t>
      </w:r>
    </w:p>
    <w:bookmarkEnd w:id="248"/>
    <w:bookmarkStart w:name="z261" w:id="249"/>
    <w:p>
      <w:pPr>
        <w:spacing w:after="0"/>
        <w:ind w:left="0"/>
        <w:jc w:val="both"/>
      </w:pPr>
      <w:r>
        <w:rPr>
          <w:rFonts w:ascii="Times New Roman"/>
          <w:b w:val="false"/>
          <w:i w:val="false"/>
          <w:color w:val="000000"/>
          <w:sz w:val="28"/>
        </w:rPr>
        <w:t>
      7) в строке 300.04.001 VI А указывается сумма импортированных морских судов;</w:t>
      </w:r>
    </w:p>
    <w:bookmarkEnd w:id="249"/>
    <w:bookmarkStart w:name="z262" w:id="250"/>
    <w:p>
      <w:pPr>
        <w:spacing w:after="0"/>
        <w:ind w:left="0"/>
        <w:jc w:val="both"/>
      </w:pPr>
      <w:r>
        <w:rPr>
          <w:rFonts w:ascii="Times New Roman"/>
          <w:b w:val="false"/>
          <w:i w:val="false"/>
          <w:color w:val="000000"/>
          <w:sz w:val="28"/>
        </w:rPr>
        <w:t>
      8) в строке 300.04.001 VII А указывается сумма импортированных запасных частей;</w:t>
      </w:r>
    </w:p>
    <w:bookmarkEnd w:id="250"/>
    <w:bookmarkStart w:name="z263" w:id="251"/>
    <w:p>
      <w:pPr>
        <w:spacing w:after="0"/>
        <w:ind w:left="0"/>
        <w:jc w:val="both"/>
      </w:pPr>
      <w:r>
        <w:rPr>
          <w:rFonts w:ascii="Times New Roman"/>
          <w:b w:val="false"/>
          <w:i w:val="false"/>
          <w:color w:val="000000"/>
          <w:sz w:val="28"/>
        </w:rPr>
        <w:t>
      9) в строке 300.04.001 VIII А указывается сумма импортированных пестицидов (ядохимикатов);</w:t>
      </w:r>
    </w:p>
    <w:bookmarkEnd w:id="251"/>
    <w:bookmarkStart w:name="z264" w:id="252"/>
    <w:p>
      <w:pPr>
        <w:spacing w:after="0"/>
        <w:ind w:left="0"/>
        <w:jc w:val="both"/>
      </w:pPr>
      <w:r>
        <w:rPr>
          <w:rFonts w:ascii="Times New Roman"/>
          <w:b w:val="false"/>
          <w:i w:val="false"/>
          <w:color w:val="000000"/>
          <w:sz w:val="28"/>
        </w:rPr>
        <w:t>
      10) в строке 300.04.001 IХ А указывается сумма импортированных племенных животных всех видов и оборудования для искусственного осеменения;</w:t>
      </w:r>
    </w:p>
    <w:bookmarkEnd w:id="252"/>
    <w:bookmarkStart w:name="z265" w:id="253"/>
    <w:p>
      <w:pPr>
        <w:spacing w:after="0"/>
        <w:ind w:left="0"/>
        <w:jc w:val="both"/>
      </w:pPr>
      <w:r>
        <w:rPr>
          <w:rFonts w:ascii="Times New Roman"/>
          <w:b w:val="false"/>
          <w:i w:val="false"/>
          <w:color w:val="000000"/>
          <w:sz w:val="28"/>
        </w:rPr>
        <w:t>
      11) в строке 300.04.001 Х А указывается сумма импортированного крупного рогатого скота живого;</w:t>
      </w:r>
    </w:p>
    <w:bookmarkEnd w:id="253"/>
    <w:bookmarkStart w:name="z266" w:id="254"/>
    <w:p>
      <w:pPr>
        <w:spacing w:after="0"/>
        <w:ind w:left="0"/>
        <w:jc w:val="both"/>
      </w:pPr>
      <w:r>
        <w:rPr>
          <w:rFonts w:ascii="Times New Roman"/>
          <w:b w:val="false"/>
          <w:i w:val="false"/>
          <w:color w:val="000000"/>
          <w:sz w:val="28"/>
        </w:rPr>
        <w:t>
      12) в строке 300.04.001 В указывается сумма НДС по импорту товаров, уплачиваемого методом зачета. Данная строка включает в себя строки 300.04.001 I В, 300.04.001 II В, 300.04.001 III В, 300.04.001 IV В, 300.04.001 V В, 300.04.001 VI В, 300.04.001 VII В, 300.04.001 VIII В, 300.04.001 IХ В и 300.04.001 Х В;</w:t>
      </w:r>
    </w:p>
    <w:bookmarkEnd w:id="254"/>
    <w:bookmarkStart w:name="z267" w:id="255"/>
    <w:p>
      <w:pPr>
        <w:spacing w:after="0"/>
        <w:ind w:left="0"/>
        <w:jc w:val="both"/>
      </w:pPr>
      <w:r>
        <w:rPr>
          <w:rFonts w:ascii="Times New Roman"/>
          <w:b w:val="false"/>
          <w:i w:val="false"/>
          <w:color w:val="000000"/>
          <w:sz w:val="28"/>
        </w:rPr>
        <w:t>
      13) в строке 300.04.001 I В указывается сумма НДС по импортированному оборудованию;</w:t>
      </w:r>
    </w:p>
    <w:bookmarkEnd w:id="255"/>
    <w:bookmarkStart w:name="z268" w:id="256"/>
    <w:p>
      <w:pPr>
        <w:spacing w:after="0"/>
        <w:ind w:left="0"/>
        <w:jc w:val="both"/>
      </w:pPr>
      <w:r>
        <w:rPr>
          <w:rFonts w:ascii="Times New Roman"/>
          <w:b w:val="false"/>
          <w:i w:val="false"/>
          <w:color w:val="000000"/>
          <w:sz w:val="28"/>
        </w:rPr>
        <w:t>
      14) в строке 300.04.001 II В указывается сумма НДС по импортированной сельскохозяйственной технике;</w:t>
      </w:r>
    </w:p>
    <w:bookmarkEnd w:id="256"/>
    <w:bookmarkStart w:name="z269" w:id="257"/>
    <w:p>
      <w:pPr>
        <w:spacing w:after="0"/>
        <w:ind w:left="0"/>
        <w:jc w:val="both"/>
      </w:pPr>
      <w:r>
        <w:rPr>
          <w:rFonts w:ascii="Times New Roman"/>
          <w:b w:val="false"/>
          <w:i w:val="false"/>
          <w:color w:val="000000"/>
          <w:sz w:val="28"/>
        </w:rPr>
        <w:t>
      15) в строке 300.04.001 III В указывается сумма НДС по импортированному грузовому подвижному составу автомобильного транспорта;</w:t>
      </w:r>
    </w:p>
    <w:bookmarkEnd w:id="257"/>
    <w:bookmarkStart w:name="z270" w:id="258"/>
    <w:p>
      <w:pPr>
        <w:spacing w:after="0"/>
        <w:ind w:left="0"/>
        <w:jc w:val="both"/>
      </w:pPr>
      <w:r>
        <w:rPr>
          <w:rFonts w:ascii="Times New Roman"/>
          <w:b w:val="false"/>
          <w:i w:val="false"/>
          <w:color w:val="000000"/>
          <w:sz w:val="28"/>
        </w:rPr>
        <w:t>
      16) в строке 300.04.001 IV В указывается сумма НДС по импортированным самолетам и вертолетам;</w:t>
      </w:r>
    </w:p>
    <w:bookmarkEnd w:id="258"/>
    <w:bookmarkStart w:name="z271" w:id="259"/>
    <w:p>
      <w:pPr>
        <w:spacing w:after="0"/>
        <w:ind w:left="0"/>
        <w:jc w:val="both"/>
      </w:pPr>
      <w:r>
        <w:rPr>
          <w:rFonts w:ascii="Times New Roman"/>
          <w:b w:val="false"/>
          <w:i w:val="false"/>
          <w:color w:val="000000"/>
          <w:sz w:val="28"/>
        </w:rPr>
        <w:t>
      17) в строке 300.04.001 V В указывается сумма НДС по импортированным локомотивам железнодорожным и вагонам;</w:t>
      </w:r>
    </w:p>
    <w:bookmarkEnd w:id="259"/>
    <w:bookmarkStart w:name="z272" w:id="260"/>
    <w:p>
      <w:pPr>
        <w:spacing w:after="0"/>
        <w:ind w:left="0"/>
        <w:jc w:val="both"/>
      </w:pPr>
      <w:r>
        <w:rPr>
          <w:rFonts w:ascii="Times New Roman"/>
          <w:b w:val="false"/>
          <w:i w:val="false"/>
          <w:color w:val="000000"/>
          <w:sz w:val="28"/>
        </w:rPr>
        <w:t>
      18) в строке 300.04.001 VI В указывается сумма НДС по импортированным морским судам;</w:t>
      </w:r>
    </w:p>
    <w:bookmarkEnd w:id="260"/>
    <w:bookmarkStart w:name="z273" w:id="261"/>
    <w:p>
      <w:pPr>
        <w:spacing w:after="0"/>
        <w:ind w:left="0"/>
        <w:jc w:val="both"/>
      </w:pPr>
      <w:r>
        <w:rPr>
          <w:rFonts w:ascii="Times New Roman"/>
          <w:b w:val="false"/>
          <w:i w:val="false"/>
          <w:color w:val="000000"/>
          <w:sz w:val="28"/>
        </w:rPr>
        <w:t>
      19) в строке 300.04.001 VII В указывается сумма НДС по импортированным запасным частям;</w:t>
      </w:r>
    </w:p>
    <w:bookmarkEnd w:id="261"/>
    <w:bookmarkStart w:name="z274" w:id="262"/>
    <w:p>
      <w:pPr>
        <w:spacing w:after="0"/>
        <w:ind w:left="0"/>
        <w:jc w:val="both"/>
      </w:pPr>
      <w:r>
        <w:rPr>
          <w:rFonts w:ascii="Times New Roman"/>
          <w:b w:val="false"/>
          <w:i w:val="false"/>
          <w:color w:val="000000"/>
          <w:sz w:val="28"/>
        </w:rPr>
        <w:t>
      20) в строке 300.04.001 VIII В указывается сумма НДС по импортированным пестицидам (ядохимикатам);</w:t>
      </w:r>
    </w:p>
    <w:bookmarkEnd w:id="262"/>
    <w:bookmarkStart w:name="z275" w:id="263"/>
    <w:p>
      <w:pPr>
        <w:spacing w:after="0"/>
        <w:ind w:left="0"/>
        <w:jc w:val="both"/>
      </w:pPr>
      <w:r>
        <w:rPr>
          <w:rFonts w:ascii="Times New Roman"/>
          <w:b w:val="false"/>
          <w:i w:val="false"/>
          <w:color w:val="000000"/>
          <w:sz w:val="28"/>
        </w:rPr>
        <w:t>
      21) в строке 300.04.001 IХ В указывается сумма НДС по импортированным племенным животным всех видов и оборудованиям для искусственного осеменения;</w:t>
      </w:r>
    </w:p>
    <w:bookmarkEnd w:id="263"/>
    <w:bookmarkStart w:name="z276" w:id="264"/>
    <w:p>
      <w:pPr>
        <w:spacing w:after="0"/>
        <w:ind w:left="0"/>
        <w:jc w:val="both"/>
      </w:pPr>
      <w:r>
        <w:rPr>
          <w:rFonts w:ascii="Times New Roman"/>
          <w:b w:val="false"/>
          <w:i w:val="false"/>
          <w:color w:val="000000"/>
          <w:sz w:val="28"/>
        </w:rPr>
        <w:t>
      22) в строке 300.04.001 Х В указывается сумма НДС по импортированному крупному рогатому скоту живому.</w:t>
      </w:r>
    </w:p>
    <w:bookmarkEnd w:id="264"/>
    <w:bookmarkStart w:name="z277" w:id="265"/>
    <w:p>
      <w:pPr>
        <w:spacing w:after="0"/>
        <w:ind w:left="0"/>
        <w:jc w:val="both"/>
      </w:pPr>
      <w:r>
        <w:rPr>
          <w:rFonts w:ascii="Times New Roman"/>
          <w:b w:val="false"/>
          <w:i w:val="false"/>
          <w:color w:val="000000"/>
          <w:sz w:val="28"/>
        </w:rPr>
        <w:t>
      Сумма строки 300.04.001 А переносится в строку 300.00.029 А.</w:t>
      </w:r>
    </w:p>
    <w:bookmarkEnd w:id="265"/>
    <w:bookmarkStart w:name="z278" w:id="266"/>
    <w:p>
      <w:pPr>
        <w:spacing w:after="0"/>
        <w:ind w:left="0"/>
        <w:jc w:val="both"/>
      </w:pPr>
      <w:r>
        <w:rPr>
          <w:rFonts w:ascii="Times New Roman"/>
          <w:b w:val="false"/>
          <w:i w:val="false"/>
          <w:color w:val="000000"/>
          <w:sz w:val="28"/>
        </w:rPr>
        <w:t>
      Сумма строки 300.04.001 В переносится в строки 300.00.011 и 300.00.029 В.</w:t>
      </w:r>
    </w:p>
    <w:bookmarkEnd w:id="266"/>
    <w:bookmarkStart w:name="z279" w:id="267"/>
    <w:p>
      <w:pPr>
        <w:spacing w:after="0"/>
        <w:ind w:left="0"/>
        <w:jc w:val="left"/>
      </w:pPr>
      <w:r>
        <w:rPr>
          <w:rFonts w:ascii="Times New Roman"/>
          <w:b/>
          <w:i w:val="false"/>
          <w:color w:val="000000"/>
        </w:rPr>
        <w:t xml:space="preserve"> Глава 7. Пояснение по заполнению формы 300.05 – Работы, услуги, приобретенные от нерезидента</w:t>
      </w:r>
    </w:p>
    <w:bookmarkEnd w:id="267"/>
    <w:bookmarkStart w:name="z280" w:id="268"/>
    <w:p>
      <w:pPr>
        <w:spacing w:after="0"/>
        <w:ind w:left="0"/>
        <w:jc w:val="both"/>
      </w:pPr>
      <w:r>
        <w:rPr>
          <w:rFonts w:ascii="Times New Roman"/>
          <w:b w:val="false"/>
          <w:i w:val="false"/>
          <w:color w:val="000000"/>
          <w:sz w:val="28"/>
        </w:rPr>
        <w:t>
      34. В разделе "Работы и услуги, приобретенные от нерезидента":</w:t>
      </w:r>
    </w:p>
    <w:bookmarkEnd w:id="268"/>
    <w:bookmarkStart w:name="z281" w:id="269"/>
    <w:p>
      <w:pPr>
        <w:spacing w:after="0"/>
        <w:ind w:left="0"/>
        <w:jc w:val="both"/>
      </w:pPr>
      <w:r>
        <w:rPr>
          <w:rFonts w:ascii="Times New Roman"/>
          <w:b w:val="false"/>
          <w:i w:val="false"/>
          <w:color w:val="000000"/>
          <w:sz w:val="28"/>
        </w:rPr>
        <w:t>
      1) в графе А указывается порядковый номер строки;</w:t>
      </w:r>
    </w:p>
    <w:bookmarkEnd w:id="269"/>
    <w:bookmarkStart w:name="z282" w:id="270"/>
    <w:p>
      <w:pPr>
        <w:spacing w:after="0"/>
        <w:ind w:left="0"/>
        <w:jc w:val="both"/>
      </w:pPr>
      <w:r>
        <w:rPr>
          <w:rFonts w:ascii="Times New Roman"/>
          <w:b w:val="false"/>
          <w:i w:val="false"/>
          <w:color w:val="000000"/>
          <w:sz w:val="28"/>
        </w:rPr>
        <w:t>
      2) в графе В указывается фамилия, имя, отчество (при его наличии) или наименование нерезидента, выполнившего работы и оказавшего услуги, местом реализации которых является Республика Казахстан;</w:t>
      </w:r>
    </w:p>
    <w:bookmarkEnd w:id="270"/>
    <w:bookmarkStart w:name="z283" w:id="271"/>
    <w:p>
      <w:pPr>
        <w:spacing w:after="0"/>
        <w:ind w:left="0"/>
        <w:jc w:val="both"/>
      </w:pPr>
      <w:r>
        <w:rPr>
          <w:rFonts w:ascii="Times New Roman"/>
          <w:b w:val="false"/>
          <w:i w:val="false"/>
          <w:color w:val="000000"/>
          <w:sz w:val="28"/>
        </w:rPr>
        <w:t>
      3) в графе С указывается код страны резиденства нерезидента.</w:t>
      </w:r>
    </w:p>
    <w:bookmarkEnd w:id="271"/>
    <w:bookmarkStart w:name="z284" w:id="272"/>
    <w:p>
      <w:pPr>
        <w:spacing w:after="0"/>
        <w:ind w:left="0"/>
        <w:jc w:val="both"/>
      </w:pPr>
      <w:r>
        <w:rPr>
          <w:rFonts w:ascii="Times New Roman"/>
          <w:b w:val="false"/>
          <w:i w:val="false"/>
          <w:color w:val="000000"/>
          <w:sz w:val="28"/>
        </w:rPr>
        <w:t xml:space="preserve">
      При заполнении кода страны используется кодировка стран в соответствии с приложением 22 "Классификатор стран мира", утвержденным решением КТС № 378, кроме государств с льготным налогообложением, включенных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"Об утверждении перечня государств с льготным налогообложением" (зарегистрирован в Реестре государственной регистрации нормативных правовых актов под № 16404) (далее – Приказ № 142). Для государств с льготным налогообложением, включенных в перечень, утвержденный Приказом № 142 при заполнении кода страны в качестве кода страны используются порядковые номера таких государств в соответствии с </w:t>
      </w:r>
      <w:r>
        <w:rPr>
          <w:rFonts w:ascii="Times New Roman"/>
          <w:b w:val="false"/>
          <w:i w:val="false"/>
          <w:color w:val="000000"/>
          <w:sz w:val="28"/>
        </w:rPr>
        <w:t>Приказом № 142</w:t>
      </w:r>
      <w:r>
        <w:rPr>
          <w:rFonts w:ascii="Times New Roman"/>
          <w:b w:val="false"/>
          <w:i w:val="false"/>
          <w:color w:val="000000"/>
          <w:sz w:val="28"/>
        </w:rPr>
        <w:t>.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272"/>
    <w:bookmarkStart w:name="z285" w:id="273"/>
    <w:p>
      <w:pPr>
        <w:spacing w:after="0"/>
        <w:ind w:left="0"/>
        <w:jc w:val="both"/>
      </w:pPr>
      <w:r>
        <w:rPr>
          <w:rFonts w:ascii="Times New Roman"/>
          <w:b w:val="false"/>
          <w:i w:val="false"/>
          <w:color w:val="000000"/>
          <w:sz w:val="28"/>
        </w:rPr>
        <w:t>
      4) в графе D указывается номер налоговой регистрации в стране резидентства нерезидента;</w:t>
      </w:r>
    </w:p>
    <w:bookmarkEnd w:id="273"/>
    <w:bookmarkStart w:name="z286" w:id="274"/>
    <w:p>
      <w:pPr>
        <w:spacing w:after="0"/>
        <w:ind w:left="0"/>
        <w:jc w:val="both"/>
      </w:pPr>
      <w:r>
        <w:rPr>
          <w:rFonts w:ascii="Times New Roman"/>
          <w:b w:val="false"/>
          <w:i w:val="false"/>
          <w:color w:val="000000"/>
          <w:sz w:val="28"/>
        </w:rPr>
        <w:t>
      5) в графе E указывается номер и дата контракта (договора), заключенного между нерезидентом и плательщиком НДС;</w:t>
      </w:r>
    </w:p>
    <w:bookmarkEnd w:id="274"/>
    <w:bookmarkStart w:name="z287" w:id="275"/>
    <w:p>
      <w:pPr>
        <w:spacing w:after="0"/>
        <w:ind w:left="0"/>
        <w:jc w:val="both"/>
      </w:pPr>
      <w:r>
        <w:rPr>
          <w:rFonts w:ascii="Times New Roman"/>
          <w:b w:val="false"/>
          <w:i w:val="false"/>
          <w:color w:val="000000"/>
          <w:sz w:val="28"/>
        </w:rPr>
        <w:t xml:space="preserve">
      6) в графе F указывается код вида облагаемого оборота по реализации работ и услуг, приобретенных от нерезидента согласно пункту 35 настоящих Правил, работы и услуги, приобретенные от нерезидента, который подлежит обложению НДС в соответствии со </w:t>
      </w:r>
      <w:r>
        <w:rPr>
          <w:rFonts w:ascii="Times New Roman"/>
          <w:b w:val="false"/>
          <w:i w:val="false"/>
          <w:color w:val="000000"/>
          <w:sz w:val="28"/>
        </w:rPr>
        <w:t>статьей 373</w:t>
      </w:r>
      <w:r>
        <w:rPr>
          <w:rFonts w:ascii="Times New Roman"/>
          <w:b w:val="false"/>
          <w:i w:val="false"/>
          <w:color w:val="000000"/>
          <w:sz w:val="28"/>
        </w:rPr>
        <w:t xml:space="preserve"> Налогового кодекса;</w:t>
      </w:r>
    </w:p>
    <w:bookmarkEnd w:id="275"/>
    <w:bookmarkStart w:name="z288" w:id="276"/>
    <w:p>
      <w:pPr>
        <w:spacing w:after="0"/>
        <w:ind w:left="0"/>
        <w:jc w:val="both"/>
      </w:pPr>
      <w:r>
        <w:rPr>
          <w:rFonts w:ascii="Times New Roman"/>
          <w:b w:val="false"/>
          <w:i w:val="false"/>
          <w:color w:val="000000"/>
          <w:sz w:val="28"/>
        </w:rPr>
        <w:t xml:space="preserve">
      7) в графе G указывается сумма облагаемого оборота по реализации работ и услуг, приобретенных от нерезидента за отчетный период. Размер облагаемого оборота определяется в соответствии со </w:t>
      </w:r>
      <w:r>
        <w:rPr>
          <w:rFonts w:ascii="Times New Roman"/>
          <w:b w:val="false"/>
          <w:i w:val="false"/>
          <w:color w:val="000000"/>
          <w:sz w:val="28"/>
        </w:rPr>
        <w:t>статьей 382</w:t>
      </w:r>
      <w:r>
        <w:rPr>
          <w:rFonts w:ascii="Times New Roman"/>
          <w:b w:val="false"/>
          <w:i w:val="false"/>
          <w:color w:val="000000"/>
          <w:sz w:val="28"/>
        </w:rPr>
        <w:t xml:space="preserve"> Налогового кодекса;</w:t>
      </w:r>
    </w:p>
    <w:bookmarkEnd w:id="276"/>
    <w:bookmarkStart w:name="z289" w:id="277"/>
    <w:p>
      <w:pPr>
        <w:spacing w:after="0"/>
        <w:ind w:left="0"/>
        <w:jc w:val="both"/>
      </w:pPr>
      <w:r>
        <w:rPr>
          <w:rFonts w:ascii="Times New Roman"/>
          <w:b w:val="false"/>
          <w:i w:val="false"/>
          <w:color w:val="000000"/>
          <w:sz w:val="28"/>
        </w:rPr>
        <w:t>
      8) в графе H указывается сумма НДС, подлежащего уплате за отчетный налоговый период по обороту, указанному в графе G. Данная графа подлежит обязательному заполнению, если заполнена графа G;</w:t>
      </w:r>
    </w:p>
    <w:bookmarkEnd w:id="277"/>
    <w:bookmarkStart w:name="z290" w:id="278"/>
    <w:p>
      <w:pPr>
        <w:spacing w:after="0"/>
        <w:ind w:left="0"/>
        <w:jc w:val="both"/>
      </w:pPr>
      <w:r>
        <w:rPr>
          <w:rFonts w:ascii="Times New Roman"/>
          <w:b w:val="false"/>
          <w:i w:val="false"/>
          <w:color w:val="000000"/>
          <w:sz w:val="28"/>
        </w:rPr>
        <w:t>
      9) в графе I указывается сумма НДС, фактически уплаченного в бюджет в течение налогового периода, по обороту, указанному в графе G. В данную графу также включается сумма налога, излишне уплаченного в бюджет, зачтенного в счет погашения недоимки по НДС, подлежащего уплате за нерезидента;</w:t>
      </w:r>
    </w:p>
    <w:bookmarkEnd w:id="278"/>
    <w:bookmarkStart w:name="z291" w:id="279"/>
    <w:p>
      <w:pPr>
        <w:spacing w:after="0"/>
        <w:ind w:left="0"/>
        <w:jc w:val="both"/>
      </w:pPr>
      <w:r>
        <w:rPr>
          <w:rFonts w:ascii="Times New Roman"/>
          <w:b w:val="false"/>
          <w:i w:val="false"/>
          <w:color w:val="000000"/>
          <w:sz w:val="28"/>
        </w:rPr>
        <w:t>
      10) в графе J указывается сумма облагаемого оборота по работам и услугам, приобретенным от нерезидента в предыдущие налоговые периоды. Данная графа заполняется в том случае, если НДС, подлежащий к уплате в бюджет, не был уплачен (или частично был уплачен) в установленный срок;</w:t>
      </w:r>
    </w:p>
    <w:bookmarkEnd w:id="279"/>
    <w:bookmarkStart w:name="z292" w:id="280"/>
    <w:p>
      <w:pPr>
        <w:spacing w:after="0"/>
        <w:ind w:left="0"/>
        <w:jc w:val="both"/>
      </w:pPr>
      <w:r>
        <w:rPr>
          <w:rFonts w:ascii="Times New Roman"/>
          <w:b w:val="false"/>
          <w:i w:val="false"/>
          <w:color w:val="000000"/>
          <w:sz w:val="28"/>
        </w:rPr>
        <w:t>
      11) в графе K указывается сумма НДС, подлежащего уплате за нерезидента, по обороту, указанному в графе J;</w:t>
      </w:r>
    </w:p>
    <w:bookmarkEnd w:id="280"/>
    <w:bookmarkStart w:name="z293" w:id="281"/>
    <w:p>
      <w:pPr>
        <w:spacing w:after="0"/>
        <w:ind w:left="0"/>
        <w:jc w:val="both"/>
      </w:pPr>
      <w:r>
        <w:rPr>
          <w:rFonts w:ascii="Times New Roman"/>
          <w:b w:val="false"/>
          <w:i w:val="false"/>
          <w:color w:val="000000"/>
          <w:sz w:val="28"/>
        </w:rPr>
        <w:t>
      12) в графе L указывается сумма НДС, фактически уплаченная в бюджет в течение налогового периода, по обороту, указанному в графе J. В данную графу также включается сумма налога, излишне уплаченного в бюджет, зачтенного в счет погашения недоимки по НДС, подлежащего уплате за нерезидента;</w:t>
      </w:r>
    </w:p>
    <w:bookmarkEnd w:id="281"/>
    <w:bookmarkStart w:name="z294" w:id="282"/>
    <w:p>
      <w:pPr>
        <w:spacing w:after="0"/>
        <w:ind w:left="0"/>
        <w:jc w:val="both"/>
      </w:pPr>
      <w:r>
        <w:rPr>
          <w:rFonts w:ascii="Times New Roman"/>
          <w:b w:val="false"/>
          <w:i w:val="false"/>
          <w:color w:val="000000"/>
          <w:sz w:val="28"/>
        </w:rPr>
        <w:t>
      13) в графе M указывается общая сумма НДС, фактически уплаченного в бюджет в налоговом периоде, по работам и услугам, приобретенным у нерезидента, определяемая как сумма граф I и L.</w:t>
      </w:r>
    </w:p>
    <w:bookmarkEnd w:id="282"/>
    <w:bookmarkStart w:name="z295" w:id="283"/>
    <w:p>
      <w:pPr>
        <w:spacing w:after="0"/>
        <w:ind w:left="0"/>
        <w:jc w:val="both"/>
      </w:pPr>
      <w:r>
        <w:rPr>
          <w:rFonts w:ascii="Times New Roman"/>
          <w:b w:val="false"/>
          <w:i w:val="false"/>
          <w:color w:val="000000"/>
          <w:sz w:val="28"/>
        </w:rPr>
        <w:t>
      Сумма строки 300.05.G000001 переносится в строку 300.00.014 А.</w:t>
      </w:r>
    </w:p>
    <w:bookmarkEnd w:id="283"/>
    <w:bookmarkStart w:name="z296" w:id="284"/>
    <w:p>
      <w:pPr>
        <w:spacing w:after="0"/>
        <w:ind w:left="0"/>
        <w:jc w:val="both"/>
      </w:pPr>
      <w:r>
        <w:rPr>
          <w:rFonts w:ascii="Times New Roman"/>
          <w:b w:val="false"/>
          <w:i w:val="false"/>
          <w:color w:val="000000"/>
          <w:sz w:val="28"/>
        </w:rPr>
        <w:t>
      Сумма строки 300.05.M000001 переносится в строку 300.00.014 В.</w:t>
      </w:r>
    </w:p>
    <w:bookmarkEnd w:id="284"/>
    <w:bookmarkStart w:name="z297" w:id="285"/>
    <w:p>
      <w:pPr>
        <w:spacing w:after="0"/>
        <w:ind w:left="0"/>
        <w:jc w:val="both"/>
      </w:pPr>
      <w:r>
        <w:rPr>
          <w:rFonts w:ascii="Times New Roman"/>
          <w:b w:val="false"/>
          <w:i w:val="false"/>
          <w:color w:val="000000"/>
          <w:sz w:val="28"/>
        </w:rPr>
        <w:t>
      35. Коды видов облагаемого оборота по реализации работ и услуг, приобретенных от нерезидента:</w:t>
      </w:r>
    </w:p>
    <w:bookmarkEnd w:id="285"/>
    <w:bookmarkStart w:name="z298" w:id="286"/>
    <w:p>
      <w:pPr>
        <w:spacing w:after="0"/>
        <w:ind w:left="0"/>
        <w:jc w:val="both"/>
      </w:pPr>
      <w:r>
        <w:rPr>
          <w:rFonts w:ascii="Times New Roman"/>
          <w:b w:val="false"/>
          <w:i w:val="false"/>
          <w:color w:val="000000"/>
          <w:sz w:val="28"/>
        </w:rPr>
        <w:t>
      3010 – оборот от выполнения работ, оказания услуг, связанные непосредственно с недвижимым имуществом, находящимся на территории Республики Казахстан;</w:t>
      </w:r>
    </w:p>
    <w:bookmarkEnd w:id="286"/>
    <w:bookmarkStart w:name="z299" w:id="287"/>
    <w:p>
      <w:pPr>
        <w:spacing w:after="0"/>
        <w:ind w:left="0"/>
        <w:jc w:val="both"/>
      </w:pPr>
      <w:r>
        <w:rPr>
          <w:rFonts w:ascii="Times New Roman"/>
          <w:b w:val="false"/>
          <w:i w:val="false"/>
          <w:color w:val="000000"/>
          <w:sz w:val="28"/>
        </w:rPr>
        <w:t>
      3020 – оборот от выполнения работ, оказания услуг, связанные с движимым имуществом, фактически оказаны на территории Республики Казахстан;</w:t>
      </w:r>
    </w:p>
    <w:bookmarkEnd w:id="287"/>
    <w:bookmarkStart w:name="z300" w:id="288"/>
    <w:p>
      <w:pPr>
        <w:spacing w:after="0"/>
        <w:ind w:left="0"/>
        <w:jc w:val="both"/>
      </w:pPr>
      <w:r>
        <w:rPr>
          <w:rFonts w:ascii="Times New Roman"/>
          <w:b w:val="false"/>
          <w:i w:val="false"/>
          <w:color w:val="000000"/>
          <w:sz w:val="28"/>
        </w:rPr>
        <w:t>
      3030 – оборот от оказания услуг относящимся к услугам в сфере культуры, развлечений, науки, искусства, образования, физической культуры или спорта и фактически оказаны на территории Республики Казахстан;</w:t>
      </w:r>
    </w:p>
    <w:bookmarkEnd w:id="288"/>
    <w:bookmarkStart w:name="z301" w:id="289"/>
    <w:p>
      <w:pPr>
        <w:spacing w:after="0"/>
        <w:ind w:left="0"/>
        <w:jc w:val="both"/>
      </w:pPr>
      <w:r>
        <w:rPr>
          <w:rFonts w:ascii="Times New Roman"/>
          <w:b w:val="false"/>
          <w:i w:val="false"/>
          <w:color w:val="000000"/>
          <w:sz w:val="28"/>
        </w:rPr>
        <w:t>
      3040 – оборот от выполнения работ, оказания услуг по передачи прав на использование объектов интеллектуальной собственности; по техническому обслуживанию и обновлению программного обеспечения;</w:t>
      </w:r>
    </w:p>
    <w:bookmarkEnd w:id="289"/>
    <w:bookmarkStart w:name="z302" w:id="290"/>
    <w:p>
      <w:pPr>
        <w:spacing w:after="0"/>
        <w:ind w:left="0"/>
        <w:jc w:val="both"/>
      </w:pPr>
      <w:r>
        <w:rPr>
          <w:rFonts w:ascii="Times New Roman"/>
          <w:b w:val="false"/>
          <w:i w:val="false"/>
          <w:color w:val="000000"/>
          <w:sz w:val="28"/>
        </w:rPr>
        <w:t>
      3050 – оборот от выполнения работ, оказания услуг по предоставлению доступа к интернет-ресурсам;</w:t>
      </w:r>
    </w:p>
    <w:bookmarkEnd w:id="290"/>
    <w:bookmarkStart w:name="z303" w:id="291"/>
    <w:p>
      <w:pPr>
        <w:spacing w:after="0"/>
        <w:ind w:left="0"/>
        <w:jc w:val="both"/>
      </w:pPr>
      <w:r>
        <w:rPr>
          <w:rFonts w:ascii="Times New Roman"/>
          <w:b w:val="false"/>
          <w:i w:val="false"/>
          <w:color w:val="000000"/>
          <w:sz w:val="28"/>
        </w:rPr>
        <w:t>
      3060 – оборот от выполнения работ, оказания услуг консультационных, аудиторских, инжиниринговых, дизайнерских, маркетинговых, юридических, бухгалтерских, адвокатских, рекламных услуг, а также услуги по предоставлению и (или) обработке информации, кроме распространения продукции средств массовой информации, а также предоставления доступа к массовой информации, размещенной на интернет-ресурсе;</w:t>
      </w:r>
    </w:p>
    <w:bookmarkEnd w:id="291"/>
    <w:bookmarkStart w:name="z304" w:id="292"/>
    <w:p>
      <w:pPr>
        <w:spacing w:after="0"/>
        <w:ind w:left="0"/>
        <w:jc w:val="both"/>
      </w:pPr>
      <w:r>
        <w:rPr>
          <w:rFonts w:ascii="Times New Roman"/>
          <w:b w:val="false"/>
          <w:i w:val="false"/>
          <w:color w:val="000000"/>
          <w:sz w:val="28"/>
        </w:rPr>
        <w:t>
      3070 – оборот от выполнения работ, оказания услуг по предоставлению персонала;</w:t>
      </w:r>
    </w:p>
    <w:bookmarkEnd w:id="292"/>
    <w:bookmarkStart w:name="z305" w:id="293"/>
    <w:p>
      <w:pPr>
        <w:spacing w:after="0"/>
        <w:ind w:left="0"/>
        <w:jc w:val="both"/>
      </w:pPr>
      <w:r>
        <w:rPr>
          <w:rFonts w:ascii="Times New Roman"/>
          <w:b w:val="false"/>
          <w:i w:val="false"/>
          <w:color w:val="000000"/>
          <w:sz w:val="28"/>
        </w:rPr>
        <w:t>
      3080 – оборот от выполнения работ, оказания услуг по сдаче в имущественный наем (аренду) движимого имущества (кроме транспортных средств);</w:t>
      </w:r>
    </w:p>
    <w:bookmarkEnd w:id="293"/>
    <w:bookmarkStart w:name="z306" w:id="294"/>
    <w:p>
      <w:pPr>
        <w:spacing w:after="0"/>
        <w:ind w:left="0"/>
        <w:jc w:val="both"/>
      </w:pPr>
      <w:r>
        <w:rPr>
          <w:rFonts w:ascii="Times New Roman"/>
          <w:b w:val="false"/>
          <w:i w:val="false"/>
          <w:color w:val="000000"/>
          <w:sz w:val="28"/>
        </w:rPr>
        <w:t>
      3090 – оборот от оказания услуги агента по приобретению товаров, работ, услуг, а также привлечению от имени основного участника договора (контракта) лиц для осуществления услуг, предусмотренных настоящим подпунктом;</w:t>
      </w:r>
    </w:p>
    <w:bookmarkEnd w:id="294"/>
    <w:bookmarkStart w:name="z307" w:id="295"/>
    <w:p>
      <w:pPr>
        <w:spacing w:after="0"/>
        <w:ind w:left="0"/>
        <w:jc w:val="both"/>
      </w:pPr>
      <w:r>
        <w:rPr>
          <w:rFonts w:ascii="Times New Roman"/>
          <w:b w:val="false"/>
          <w:i w:val="false"/>
          <w:color w:val="000000"/>
          <w:sz w:val="28"/>
        </w:rPr>
        <w:t>
      3110 – оборот от оказания услуги связи;</w:t>
      </w:r>
    </w:p>
    <w:bookmarkEnd w:id="295"/>
    <w:bookmarkStart w:name="z308" w:id="296"/>
    <w:p>
      <w:pPr>
        <w:spacing w:after="0"/>
        <w:ind w:left="0"/>
        <w:jc w:val="both"/>
      </w:pPr>
      <w:r>
        <w:rPr>
          <w:rFonts w:ascii="Times New Roman"/>
          <w:b w:val="false"/>
          <w:i w:val="false"/>
          <w:color w:val="000000"/>
          <w:sz w:val="28"/>
        </w:rPr>
        <w:t>
      3120 – оборот от согласия ограничить или прекратить предпринимательскую деятельность за вознаграждение;</w:t>
      </w:r>
    </w:p>
    <w:bookmarkEnd w:id="296"/>
    <w:bookmarkStart w:name="z309" w:id="297"/>
    <w:p>
      <w:pPr>
        <w:spacing w:after="0"/>
        <w:ind w:left="0"/>
        <w:jc w:val="both"/>
      </w:pPr>
      <w:r>
        <w:rPr>
          <w:rFonts w:ascii="Times New Roman"/>
          <w:b w:val="false"/>
          <w:i w:val="false"/>
          <w:color w:val="000000"/>
          <w:sz w:val="28"/>
        </w:rPr>
        <w:t>
      3130 – оборот от оказания услуги радио и телевизионные услуги;</w:t>
      </w:r>
    </w:p>
    <w:bookmarkEnd w:id="297"/>
    <w:bookmarkStart w:name="z310" w:id="298"/>
    <w:p>
      <w:pPr>
        <w:spacing w:after="0"/>
        <w:ind w:left="0"/>
        <w:jc w:val="both"/>
      </w:pPr>
      <w:r>
        <w:rPr>
          <w:rFonts w:ascii="Times New Roman"/>
          <w:b w:val="false"/>
          <w:i w:val="false"/>
          <w:color w:val="000000"/>
          <w:sz w:val="28"/>
        </w:rPr>
        <w:t>
      3140 – оборот от оказания услуги по предоставлению в аренду и (или) пользование грузовых вагонов и контейнеров;</w:t>
      </w:r>
    </w:p>
    <w:bookmarkEnd w:id="298"/>
    <w:bookmarkStart w:name="z311" w:id="299"/>
    <w:p>
      <w:pPr>
        <w:spacing w:after="0"/>
        <w:ind w:left="0"/>
        <w:jc w:val="both"/>
      </w:pPr>
      <w:r>
        <w:rPr>
          <w:rFonts w:ascii="Times New Roman"/>
          <w:b w:val="false"/>
          <w:i w:val="false"/>
          <w:color w:val="000000"/>
          <w:sz w:val="28"/>
        </w:rPr>
        <w:t>
      3150 – прочие работы и услуги, которые выполняются или оказываются лицом, осуществляющим предпринимательскую или любую другую деятельность на территории Республики Казахстан.</w:t>
      </w:r>
    </w:p>
    <w:bookmarkEnd w:id="299"/>
    <w:bookmarkStart w:name="z312" w:id="300"/>
    <w:p>
      <w:pPr>
        <w:spacing w:after="0"/>
        <w:ind w:left="0"/>
        <w:jc w:val="left"/>
      </w:pPr>
      <w:r>
        <w:rPr>
          <w:rFonts w:ascii="Times New Roman"/>
          <w:b/>
          <w:i w:val="false"/>
          <w:color w:val="000000"/>
        </w:rPr>
        <w:t xml:space="preserve"> Глава 8. Пояснение по заполнению формы 300.06 – Корректировка размера, облагаемого и освобожденного оборотов, а также суммы налога на добавленную стоимость, отнесенного в зачет</w:t>
      </w:r>
    </w:p>
    <w:bookmarkEnd w:id="300"/>
    <w:bookmarkStart w:name="z313" w:id="301"/>
    <w:p>
      <w:pPr>
        <w:spacing w:after="0"/>
        <w:ind w:left="0"/>
        <w:jc w:val="both"/>
      </w:pPr>
      <w:r>
        <w:rPr>
          <w:rFonts w:ascii="Times New Roman"/>
          <w:b w:val="false"/>
          <w:i w:val="false"/>
          <w:color w:val="000000"/>
          <w:sz w:val="28"/>
        </w:rPr>
        <w:t xml:space="preserve">
      36. Данная форма предназначена для детального отражения корректировки размера, облагаемого и освобожденного оборотов и суммы НДС, произведенной в отчетном налоговом периоде. Корректировка размера облагаемого и освобожденного оборотов и суммы НДС производится в случаях и в порядке, предусмотренных </w:t>
      </w:r>
      <w:r>
        <w:rPr>
          <w:rFonts w:ascii="Times New Roman"/>
          <w:b w:val="false"/>
          <w:i w:val="false"/>
          <w:color w:val="000000"/>
          <w:sz w:val="28"/>
        </w:rPr>
        <w:t>статьями 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Также в данной форме отражаются сведения по корректировке суммы НДС, отнесенного в зачет, произведенной в соответствии со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w:t>
      </w:r>
    </w:p>
    <w:bookmarkEnd w:id="301"/>
    <w:bookmarkStart w:name="z314" w:id="302"/>
    <w:p>
      <w:pPr>
        <w:spacing w:after="0"/>
        <w:ind w:left="0"/>
        <w:jc w:val="both"/>
      </w:pPr>
      <w:r>
        <w:rPr>
          <w:rFonts w:ascii="Times New Roman"/>
          <w:b w:val="false"/>
          <w:i w:val="false"/>
          <w:color w:val="000000"/>
          <w:sz w:val="28"/>
        </w:rPr>
        <w:t>
      37. Приложение 300.06 подлежит заполнению, если в разделе "Общая информация о плательщике НДС" формы 300.00 в строке 11 "Представленные приложения" отмечена ячейка "06".</w:t>
      </w:r>
    </w:p>
    <w:bookmarkEnd w:id="302"/>
    <w:bookmarkStart w:name="z315" w:id="303"/>
    <w:p>
      <w:pPr>
        <w:spacing w:after="0"/>
        <w:ind w:left="0"/>
        <w:jc w:val="both"/>
      </w:pPr>
      <w:r>
        <w:rPr>
          <w:rFonts w:ascii="Times New Roman"/>
          <w:b w:val="false"/>
          <w:i w:val="false"/>
          <w:color w:val="000000"/>
          <w:sz w:val="28"/>
        </w:rPr>
        <w:t xml:space="preserve">
      Если в ином документе, подтверждающем наступление случаев, при которых производится корректировка размера облагаемого оборота, не указана сумма НДС, то данная сумма определяется путем применения ставки налога к сумме корректировки размера облагаемого оборота. </w:t>
      </w:r>
    </w:p>
    <w:bookmarkEnd w:id="303"/>
    <w:bookmarkStart w:name="z316" w:id="304"/>
    <w:p>
      <w:pPr>
        <w:spacing w:after="0"/>
        <w:ind w:left="0"/>
        <w:jc w:val="both"/>
      </w:pPr>
      <w:r>
        <w:rPr>
          <w:rFonts w:ascii="Times New Roman"/>
          <w:b w:val="false"/>
          <w:i w:val="false"/>
          <w:color w:val="000000"/>
          <w:sz w:val="28"/>
        </w:rPr>
        <w:t>
      38. В разделе "Корректировка размера облагаемого и освобожденного оборота":</w:t>
      </w:r>
    </w:p>
    <w:bookmarkEnd w:id="304"/>
    <w:bookmarkStart w:name="z317" w:id="305"/>
    <w:p>
      <w:pPr>
        <w:spacing w:after="0"/>
        <w:ind w:left="0"/>
        <w:jc w:val="both"/>
      </w:pPr>
      <w:r>
        <w:rPr>
          <w:rFonts w:ascii="Times New Roman"/>
          <w:b w:val="false"/>
          <w:i w:val="false"/>
          <w:color w:val="000000"/>
          <w:sz w:val="28"/>
        </w:rPr>
        <w:t>
      1) в строке 300.06.001 А указывается сумма корректировки размера облагаемого оборота. Данная строка включает в себя строки c 300.06.001 I по 300.06.001V;</w:t>
      </w:r>
    </w:p>
    <w:bookmarkEnd w:id="305"/>
    <w:bookmarkStart w:name="z318" w:id="306"/>
    <w:p>
      <w:pPr>
        <w:spacing w:after="0"/>
        <w:ind w:left="0"/>
        <w:jc w:val="both"/>
      </w:pPr>
      <w:r>
        <w:rPr>
          <w:rFonts w:ascii="Times New Roman"/>
          <w:b w:val="false"/>
          <w:i w:val="false"/>
          <w:color w:val="000000"/>
          <w:sz w:val="28"/>
        </w:rPr>
        <w:t>
      2) в строке 300.06.001 В указывается сумма корректировки НДС по облагаемому обороту;</w:t>
      </w:r>
    </w:p>
    <w:bookmarkEnd w:id="306"/>
    <w:bookmarkStart w:name="z319" w:id="307"/>
    <w:p>
      <w:pPr>
        <w:spacing w:after="0"/>
        <w:ind w:left="0"/>
        <w:jc w:val="both"/>
      </w:pPr>
      <w:r>
        <w:rPr>
          <w:rFonts w:ascii="Times New Roman"/>
          <w:b w:val="false"/>
          <w:i w:val="false"/>
          <w:color w:val="000000"/>
          <w:sz w:val="28"/>
        </w:rPr>
        <w:t>
      3) в строках 300.06.001 I по 300.06.001 V указывается положение Налогового кодекса, в соответствии с которым производится корректировка облагаемого оборота;</w:t>
      </w:r>
    </w:p>
    <w:bookmarkEnd w:id="307"/>
    <w:bookmarkStart w:name="z320" w:id="308"/>
    <w:p>
      <w:pPr>
        <w:spacing w:after="0"/>
        <w:ind w:left="0"/>
        <w:jc w:val="both"/>
      </w:pPr>
      <w:r>
        <w:rPr>
          <w:rFonts w:ascii="Times New Roman"/>
          <w:b w:val="false"/>
          <w:i w:val="false"/>
          <w:color w:val="000000"/>
          <w:sz w:val="28"/>
        </w:rPr>
        <w:t>
      4) в строках 300.06.001 I А по 300.06.001 V А указывается сумма корректировки облагаемого оборота, без НДС;</w:t>
      </w:r>
    </w:p>
    <w:bookmarkEnd w:id="308"/>
    <w:bookmarkStart w:name="z321" w:id="309"/>
    <w:p>
      <w:pPr>
        <w:spacing w:after="0"/>
        <w:ind w:left="0"/>
        <w:jc w:val="both"/>
      </w:pPr>
      <w:r>
        <w:rPr>
          <w:rFonts w:ascii="Times New Roman"/>
          <w:b w:val="false"/>
          <w:i w:val="false"/>
          <w:color w:val="000000"/>
          <w:sz w:val="28"/>
        </w:rPr>
        <w:t>
      5) в строках 300.06.001 I В по 300.06.001 V В указывается сумма корректировки НДС;</w:t>
      </w:r>
    </w:p>
    <w:bookmarkEnd w:id="309"/>
    <w:bookmarkStart w:name="z322" w:id="310"/>
    <w:p>
      <w:pPr>
        <w:spacing w:after="0"/>
        <w:ind w:left="0"/>
        <w:jc w:val="both"/>
      </w:pPr>
      <w:r>
        <w:rPr>
          <w:rFonts w:ascii="Times New Roman"/>
          <w:b w:val="false"/>
          <w:i w:val="false"/>
          <w:color w:val="000000"/>
          <w:sz w:val="28"/>
        </w:rPr>
        <w:t>
      6) в строке 300.06.002 А указывается корректировка размера облагаемого оборота по сомнительным требованиям;</w:t>
      </w:r>
    </w:p>
    <w:bookmarkEnd w:id="310"/>
    <w:bookmarkStart w:name="z323" w:id="311"/>
    <w:p>
      <w:pPr>
        <w:spacing w:after="0"/>
        <w:ind w:left="0"/>
        <w:jc w:val="both"/>
      </w:pPr>
      <w:r>
        <w:rPr>
          <w:rFonts w:ascii="Times New Roman"/>
          <w:b w:val="false"/>
          <w:i w:val="false"/>
          <w:color w:val="000000"/>
          <w:sz w:val="28"/>
        </w:rPr>
        <w:t>
      7) в строке 300.06.002 В указывается сумма корректировки НДС по сомнительным требованиям;</w:t>
      </w:r>
    </w:p>
    <w:bookmarkEnd w:id="311"/>
    <w:bookmarkStart w:name="z324" w:id="312"/>
    <w:p>
      <w:pPr>
        <w:spacing w:after="0"/>
        <w:ind w:left="0"/>
        <w:jc w:val="both"/>
      </w:pPr>
      <w:r>
        <w:rPr>
          <w:rFonts w:ascii="Times New Roman"/>
          <w:b w:val="false"/>
          <w:i w:val="false"/>
          <w:color w:val="000000"/>
          <w:sz w:val="28"/>
        </w:rPr>
        <w:t>
       8) в строке 300.06.003 А указывается сумма корректировки оборота при увеличении размера облагаемого оборота на стоимость оплаты по сомнительным требованиям;</w:t>
      </w:r>
    </w:p>
    <w:bookmarkEnd w:id="312"/>
    <w:bookmarkStart w:name="z325" w:id="313"/>
    <w:p>
      <w:pPr>
        <w:spacing w:after="0"/>
        <w:ind w:left="0"/>
        <w:jc w:val="both"/>
      </w:pPr>
      <w:r>
        <w:rPr>
          <w:rFonts w:ascii="Times New Roman"/>
          <w:b w:val="false"/>
          <w:i w:val="false"/>
          <w:color w:val="000000"/>
          <w:sz w:val="28"/>
        </w:rPr>
        <w:t>
      9) в строке 300.06.003 В указывается сумма корректировки НДС по облагаемому обороту при увеличении размера облагаемого оборота на стоимость оплаты по сомнительным требованиям;</w:t>
      </w:r>
    </w:p>
    <w:bookmarkEnd w:id="313"/>
    <w:bookmarkStart w:name="z326" w:id="314"/>
    <w:p>
      <w:pPr>
        <w:spacing w:after="0"/>
        <w:ind w:left="0"/>
        <w:jc w:val="both"/>
      </w:pPr>
      <w:r>
        <w:rPr>
          <w:rFonts w:ascii="Times New Roman"/>
          <w:b w:val="false"/>
          <w:i w:val="false"/>
          <w:color w:val="000000"/>
          <w:sz w:val="28"/>
        </w:rPr>
        <w:t>
      10) в строке 300.06.004 А указывается итоговая сумма корректировки размера облагаемого оборота, за исключением суммы корректировки размера оборота, облагаемого по нулевой ставке, и определяется путем сложения сумм из строк с 300.06.001 А по 300.06.003 А по облагаемым оборотам, за исключением оборотов, облагаемых по нулевой ставке;</w:t>
      </w:r>
    </w:p>
    <w:bookmarkEnd w:id="314"/>
    <w:bookmarkStart w:name="z327" w:id="315"/>
    <w:p>
      <w:pPr>
        <w:spacing w:after="0"/>
        <w:ind w:left="0"/>
        <w:jc w:val="both"/>
      </w:pPr>
      <w:r>
        <w:rPr>
          <w:rFonts w:ascii="Times New Roman"/>
          <w:b w:val="false"/>
          <w:i w:val="false"/>
          <w:color w:val="000000"/>
          <w:sz w:val="28"/>
        </w:rPr>
        <w:t>
      11) в строке 300.06.004 В указывается итоговая сумма корректировки НДС по облагаемым оборотам, которая определяется путем сложения сумм из строк с 300.06.001 В по 300.06.003 В по облагаемым оборотам;</w:t>
      </w:r>
    </w:p>
    <w:bookmarkEnd w:id="315"/>
    <w:bookmarkStart w:name="z328" w:id="316"/>
    <w:p>
      <w:pPr>
        <w:spacing w:after="0"/>
        <w:ind w:left="0"/>
        <w:jc w:val="both"/>
      </w:pPr>
      <w:r>
        <w:rPr>
          <w:rFonts w:ascii="Times New Roman"/>
          <w:b w:val="false"/>
          <w:i w:val="false"/>
          <w:color w:val="000000"/>
          <w:sz w:val="28"/>
        </w:rPr>
        <w:t>
      12) в строке 300.06.005 А указывается итоговая сумма корректировки размера оборота, облагаемого по нулевой ставке;</w:t>
      </w:r>
    </w:p>
    <w:bookmarkEnd w:id="316"/>
    <w:bookmarkStart w:name="z329" w:id="317"/>
    <w:p>
      <w:pPr>
        <w:spacing w:after="0"/>
        <w:ind w:left="0"/>
        <w:jc w:val="both"/>
      </w:pPr>
      <w:r>
        <w:rPr>
          <w:rFonts w:ascii="Times New Roman"/>
          <w:b w:val="false"/>
          <w:i w:val="false"/>
          <w:color w:val="000000"/>
          <w:sz w:val="28"/>
        </w:rPr>
        <w:t>
      13) в строке 300.06.006 А указывается сумма корректировки размера освобожденного оборота. Данная строка включает в себя строки с 300.06.006 I по 300.06.006V;</w:t>
      </w:r>
    </w:p>
    <w:bookmarkEnd w:id="317"/>
    <w:bookmarkStart w:name="z330" w:id="318"/>
    <w:p>
      <w:pPr>
        <w:spacing w:after="0"/>
        <w:ind w:left="0"/>
        <w:jc w:val="both"/>
      </w:pPr>
      <w:r>
        <w:rPr>
          <w:rFonts w:ascii="Times New Roman"/>
          <w:b w:val="false"/>
          <w:i w:val="false"/>
          <w:color w:val="000000"/>
          <w:sz w:val="28"/>
        </w:rPr>
        <w:t xml:space="preserve">
      14) в строках 300.06.006 I по 300.06.006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производится корректировка освобожденного оборота;</w:t>
      </w:r>
    </w:p>
    <w:bookmarkEnd w:id="318"/>
    <w:bookmarkStart w:name="z331" w:id="319"/>
    <w:p>
      <w:pPr>
        <w:spacing w:after="0"/>
        <w:ind w:left="0"/>
        <w:jc w:val="both"/>
      </w:pPr>
      <w:r>
        <w:rPr>
          <w:rFonts w:ascii="Times New Roman"/>
          <w:b w:val="false"/>
          <w:i w:val="false"/>
          <w:color w:val="000000"/>
          <w:sz w:val="28"/>
        </w:rPr>
        <w:t>
      15) в строках 300.06.006 I А по 300.06.006 V А указывается сумма корректировки освобожденного оборота.</w:t>
      </w:r>
    </w:p>
    <w:bookmarkEnd w:id="319"/>
    <w:bookmarkStart w:name="z332" w:id="320"/>
    <w:p>
      <w:pPr>
        <w:spacing w:after="0"/>
        <w:ind w:left="0"/>
        <w:jc w:val="both"/>
      </w:pPr>
      <w:r>
        <w:rPr>
          <w:rFonts w:ascii="Times New Roman"/>
          <w:b w:val="false"/>
          <w:i w:val="false"/>
          <w:color w:val="000000"/>
          <w:sz w:val="28"/>
        </w:rPr>
        <w:t>
      39. В разделе "Корректировка суммы НДС, отнесенного в зачет":</w:t>
      </w:r>
    </w:p>
    <w:bookmarkEnd w:id="320"/>
    <w:bookmarkStart w:name="z333" w:id="321"/>
    <w:p>
      <w:pPr>
        <w:spacing w:after="0"/>
        <w:ind w:left="0"/>
        <w:jc w:val="both"/>
      </w:pPr>
      <w:r>
        <w:rPr>
          <w:rFonts w:ascii="Times New Roman"/>
          <w:b w:val="false"/>
          <w:i w:val="false"/>
          <w:color w:val="000000"/>
          <w:sz w:val="28"/>
        </w:rPr>
        <w:t>
      1) в строке 300.06.007 В указывается сумма корректировки зачета по НДС по товарам, работам, услугам, по которым в предыдущие налоговые периоды НДС был отнесен в зачет, и которые в отчетном налоговом периоде были использованы не в целях облагаемого оборота. Данная строка включает в себя строки с 300.06.007 I по 300.06.007 V;</w:t>
      </w:r>
    </w:p>
    <w:bookmarkEnd w:id="321"/>
    <w:bookmarkStart w:name="z334" w:id="322"/>
    <w:p>
      <w:pPr>
        <w:spacing w:after="0"/>
        <w:ind w:left="0"/>
        <w:jc w:val="both"/>
      </w:pPr>
      <w:r>
        <w:rPr>
          <w:rFonts w:ascii="Times New Roman"/>
          <w:b w:val="false"/>
          <w:i w:val="false"/>
          <w:color w:val="000000"/>
          <w:sz w:val="28"/>
        </w:rPr>
        <w:t xml:space="preserve">
      2) в строках 300.06.007 I по 300.06.007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производится корректировка;</w:t>
      </w:r>
    </w:p>
    <w:bookmarkEnd w:id="322"/>
    <w:bookmarkStart w:name="z335" w:id="323"/>
    <w:p>
      <w:pPr>
        <w:spacing w:after="0"/>
        <w:ind w:left="0"/>
        <w:jc w:val="both"/>
      </w:pPr>
      <w:r>
        <w:rPr>
          <w:rFonts w:ascii="Times New Roman"/>
          <w:b w:val="false"/>
          <w:i w:val="false"/>
          <w:color w:val="000000"/>
          <w:sz w:val="28"/>
        </w:rPr>
        <w:t>
      3) в строках 300.06.007 I В по 300.06.007 V В указывается сумма корректировки НДС;</w:t>
      </w:r>
    </w:p>
    <w:bookmarkEnd w:id="323"/>
    <w:bookmarkStart w:name="z336" w:id="324"/>
    <w:p>
      <w:pPr>
        <w:spacing w:after="0"/>
        <w:ind w:left="0"/>
        <w:jc w:val="both"/>
      </w:pPr>
      <w:r>
        <w:rPr>
          <w:rFonts w:ascii="Times New Roman"/>
          <w:b w:val="false"/>
          <w:i w:val="false"/>
          <w:color w:val="000000"/>
          <w:sz w:val="28"/>
        </w:rPr>
        <w:t>
      4) в строке 300.06.008 В указывается сумма корректировки по сомнительным обязательствам, при списании обязательств;</w:t>
      </w:r>
    </w:p>
    <w:bookmarkEnd w:id="324"/>
    <w:bookmarkStart w:name="z337" w:id="325"/>
    <w:p>
      <w:pPr>
        <w:spacing w:after="0"/>
        <w:ind w:left="0"/>
        <w:jc w:val="both"/>
      </w:pPr>
      <w:r>
        <w:rPr>
          <w:rFonts w:ascii="Times New Roman"/>
          <w:b w:val="false"/>
          <w:i w:val="false"/>
          <w:color w:val="000000"/>
          <w:sz w:val="28"/>
        </w:rPr>
        <w:t>
      5) в строке 300.06.009 B указывается сумма корректировки НДС, в связи с оплатой по сомнительным обязательствам;</w:t>
      </w:r>
    </w:p>
    <w:bookmarkEnd w:id="325"/>
    <w:bookmarkStart w:name="z338" w:id="326"/>
    <w:p>
      <w:pPr>
        <w:spacing w:after="0"/>
        <w:ind w:left="0"/>
        <w:jc w:val="both"/>
      </w:pPr>
      <w:r>
        <w:rPr>
          <w:rFonts w:ascii="Times New Roman"/>
          <w:b w:val="false"/>
          <w:i w:val="false"/>
          <w:color w:val="000000"/>
          <w:sz w:val="28"/>
        </w:rPr>
        <w:t>
      6) в строке 300.06.010 B указывается итоговая сумма корректировки НДС. Данная строка определяется как сумма строк с 300.06.007 В по 300.06.009 В.</w:t>
      </w:r>
    </w:p>
    <w:bookmarkEnd w:id="326"/>
    <w:bookmarkStart w:name="z339" w:id="327"/>
    <w:p>
      <w:pPr>
        <w:spacing w:after="0"/>
        <w:ind w:left="0"/>
        <w:jc w:val="both"/>
      </w:pPr>
      <w:r>
        <w:rPr>
          <w:rFonts w:ascii="Times New Roman"/>
          <w:b w:val="false"/>
          <w:i w:val="false"/>
          <w:color w:val="000000"/>
          <w:sz w:val="28"/>
        </w:rPr>
        <w:t>
      Сумма строки 300.06.005 А переносится в строку 300.00.002.</w:t>
      </w:r>
    </w:p>
    <w:bookmarkEnd w:id="327"/>
    <w:bookmarkStart w:name="z340" w:id="328"/>
    <w:p>
      <w:pPr>
        <w:spacing w:after="0"/>
        <w:ind w:left="0"/>
        <w:jc w:val="both"/>
      </w:pPr>
      <w:r>
        <w:rPr>
          <w:rFonts w:ascii="Times New Roman"/>
          <w:b w:val="false"/>
          <w:i w:val="false"/>
          <w:color w:val="000000"/>
          <w:sz w:val="28"/>
        </w:rPr>
        <w:t>
      Сумма строки 300.06.004 А учитывается в строке 300.00.003 А.</w:t>
      </w:r>
    </w:p>
    <w:bookmarkEnd w:id="328"/>
    <w:bookmarkStart w:name="z341" w:id="329"/>
    <w:p>
      <w:pPr>
        <w:spacing w:after="0"/>
        <w:ind w:left="0"/>
        <w:jc w:val="both"/>
      </w:pPr>
      <w:r>
        <w:rPr>
          <w:rFonts w:ascii="Times New Roman"/>
          <w:b w:val="false"/>
          <w:i w:val="false"/>
          <w:color w:val="000000"/>
          <w:sz w:val="28"/>
        </w:rPr>
        <w:t>
      Сумма строки 300.06.004 В учитывается в строке 300.00.003 В.</w:t>
      </w:r>
    </w:p>
    <w:bookmarkEnd w:id="329"/>
    <w:bookmarkStart w:name="z342" w:id="330"/>
    <w:p>
      <w:pPr>
        <w:spacing w:after="0"/>
        <w:ind w:left="0"/>
        <w:jc w:val="both"/>
      </w:pPr>
      <w:r>
        <w:rPr>
          <w:rFonts w:ascii="Times New Roman"/>
          <w:b w:val="false"/>
          <w:i w:val="false"/>
          <w:color w:val="000000"/>
          <w:sz w:val="28"/>
        </w:rPr>
        <w:t>
      Сумма строки 300.06.006 А учитывается в строке 300.00.005.</w:t>
      </w:r>
    </w:p>
    <w:bookmarkEnd w:id="330"/>
    <w:bookmarkStart w:name="z343" w:id="331"/>
    <w:p>
      <w:pPr>
        <w:spacing w:after="0"/>
        <w:ind w:left="0"/>
        <w:jc w:val="both"/>
      </w:pPr>
      <w:r>
        <w:rPr>
          <w:rFonts w:ascii="Times New Roman"/>
          <w:b w:val="false"/>
          <w:i w:val="false"/>
          <w:color w:val="000000"/>
          <w:sz w:val="28"/>
        </w:rPr>
        <w:t>
      Сумма строки 300.06.010 B переносится в строку 300.00.022.</w:t>
      </w:r>
    </w:p>
    <w:bookmarkEnd w:id="331"/>
    <w:bookmarkStart w:name="z344" w:id="332"/>
    <w:p>
      <w:pPr>
        <w:spacing w:after="0"/>
        <w:ind w:left="0"/>
        <w:jc w:val="left"/>
      </w:pPr>
      <w:r>
        <w:rPr>
          <w:rFonts w:ascii="Times New Roman"/>
          <w:b/>
          <w:i w:val="false"/>
          <w:color w:val="000000"/>
        </w:rPr>
        <w:t xml:space="preserve"> Глава 9. Пояснение по заполнению формы 300.07 – Реестр счетов-фактур по реализованным товарам, работам, услугам в течение отчетного налогового периода</w:t>
      </w:r>
    </w:p>
    <w:bookmarkEnd w:id="332"/>
    <w:bookmarkStart w:name="z345" w:id="333"/>
    <w:p>
      <w:pPr>
        <w:spacing w:after="0"/>
        <w:ind w:left="0"/>
        <w:jc w:val="both"/>
      </w:pPr>
      <w:r>
        <w:rPr>
          <w:rFonts w:ascii="Times New Roman"/>
          <w:b w:val="false"/>
          <w:i w:val="false"/>
          <w:color w:val="000000"/>
          <w:sz w:val="28"/>
        </w:rPr>
        <w:t xml:space="preserve">
      40. Данная форма предназначена для детального отражения в соответствии с подпунктом 2) пункта 2 </w:t>
      </w:r>
      <w:r>
        <w:rPr>
          <w:rFonts w:ascii="Times New Roman"/>
          <w:b w:val="false"/>
          <w:i w:val="false"/>
          <w:color w:val="000000"/>
          <w:sz w:val="28"/>
        </w:rPr>
        <w:t>статьи 424</w:t>
      </w:r>
      <w:r>
        <w:rPr>
          <w:rFonts w:ascii="Times New Roman"/>
          <w:b w:val="false"/>
          <w:i w:val="false"/>
          <w:color w:val="000000"/>
          <w:sz w:val="28"/>
        </w:rPr>
        <w:t xml:space="preserve"> Налогового кодекса сведений о счетах-фактурах, выписанных по реализованным товарам, работам, услугам на бумажном носителе.</w:t>
      </w:r>
    </w:p>
    <w:bookmarkEnd w:id="333"/>
    <w:bookmarkStart w:name="z346" w:id="334"/>
    <w:p>
      <w:pPr>
        <w:spacing w:after="0"/>
        <w:ind w:left="0"/>
        <w:jc w:val="both"/>
      </w:pPr>
      <w:r>
        <w:rPr>
          <w:rFonts w:ascii="Times New Roman"/>
          <w:b w:val="false"/>
          <w:i w:val="false"/>
          <w:color w:val="000000"/>
          <w:sz w:val="28"/>
        </w:rPr>
        <w:t>
      Если плательщик НДС выписывает в течение налогового периода счета-фактуры в электронной форме и на бумажном носителе, то в реестре счетов-фактур по реализованным в течение налогового периода товарам, работам, услугам (далее – Реестр по реализованным товарам, работам, услугам) отражаются счета-фактуры, выписанные на бумажном носителе. Если плательщик НДС выписывает в течение налогового периода счета-фактуры исключительно в электронной форме, то Реестр по реализованным товарам, работам, услугам в налоговые органы не представляется.</w:t>
      </w:r>
    </w:p>
    <w:bookmarkEnd w:id="334"/>
    <w:bookmarkStart w:name="z347" w:id="335"/>
    <w:p>
      <w:pPr>
        <w:spacing w:after="0"/>
        <w:ind w:left="0"/>
        <w:jc w:val="both"/>
      </w:pPr>
      <w:r>
        <w:rPr>
          <w:rFonts w:ascii="Times New Roman"/>
          <w:b w:val="false"/>
          <w:i w:val="false"/>
          <w:color w:val="000000"/>
          <w:sz w:val="28"/>
        </w:rPr>
        <w:t>
      41. Приложение 300.07 подлежит заполнению, если в разделе "Общая информация о плательщике НДС" формы 300.00 в строке 11 "Представленные приложения" отмечена ячейка "07".</w:t>
      </w:r>
    </w:p>
    <w:bookmarkEnd w:id="335"/>
    <w:bookmarkStart w:name="z348" w:id="336"/>
    <w:p>
      <w:pPr>
        <w:spacing w:after="0"/>
        <w:ind w:left="0"/>
        <w:jc w:val="both"/>
      </w:pPr>
      <w:r>
        <w:rPr>
          <w:rFonts w:ascii="Times New Roman"/>
          <w:b w:val="false"/>
          <w:i w:val="false"/>
          <w:color w:val="000000"/>
          <w:sz w:val="28"/>
        </w:rPr>
        <w:t>
      42. В данной форме отражаются счета-фактуры, дата совершения оборота по реализации, по которым приходится на отчетный налоговый период.</w:t>
      </w:r>
    </w:p>
    <w:bookmarkEnd w:id="336"/>
    <w:bookmarkStart w:name="z349" w:id="337"/>
    <w:p>
      <w:pPr>
        <w:spacing w:after="0"/>
        <w:ind w:left="0"/>
        <w:jc w:val="both"/>
      </w:pPr>
      <w:r>
        <w:rPr>
          <w:rFonts w:ascii="Times New Roman"/>
          <w:b w:val="false"/>
          <w:i w:val="false"/>
          <w:color w:val="000000"/>
          <w:sz w:val="28"/>
        </w:rPr>
        <w:t xml:space="preserve">
      Реестр по реализованным товарам, работам, услугам представляется по выписанным счетам-фактурам, в том числе выписанных комиссионерами, комитентами, доверителями, поверенными, в случаях, установленных </w:t>
      </w:r>
      <w:r>
        <w:rPr>
          <w:rFonts w:ascii="Times New Roman"/>
          <w:b w:val="false"/>
          <w:i w:val="false"/>
          <w:color w:val="000000"/>
          <w:sz w:val="28"/>
        </w:rPr>
        <w:t>главой 47</w:t>
      </w:r>
      <w:r>
        <w:rPr>
          <w:rFonts w:ascii="Times New Roman"/>
          <w:b w:val="false"/>
          <w:i w:val="false"/>
          <w:color w:val="000000"/>
          <w:sz w:val="28"/>
        </w:rPr>
        <w:t xml:space="preserve"> Налогового кодекса, экспедиторами, участниками договора о совместной деятельности.</w:t>
      </w:r>
    </w:p>
    <w:bookmarkEnd w:id="337"/>
    <w:bookmarkStart w:name="z350" w:id="338"/>
    <w:p>
      <w:pPr>
        <w:spacing w:after="0"/>
        <w:ind w:left="0"/>
        <w:jc w:val="both"/>
      </w:pPr>
      <w:r>
        <w:rPr>
          <w:rFonts w:ascii="Times New Roman"/>
          <w:b w:val="false"/>
          <w:i w:val="false"/>
          <w:color w:val="000000"/>
          <w:sz w:val="28"/>
        </w:rPr>
        <w:t>
      43. Не отражаются в Реестре по реализованным товарам, работам, услугам счета-фактуры, выписанные в адрес нерезидентов, не осуществляющих деятельность в Республике Казахстан, в том числе через филиал и представительство, а также выписываемые в адрес физических лиц, за исключением индивидуальных предпринимателей.</w:t>
      </w:r>
    </w:p>
    <w:bookmarkEnd w:id="338"/>
    <w:bookmarkStart w:name="z351" w:id="339"/>
    <w:p>
      <w:pPr>
        <w:spacing w:after="0"/>
        <w:ind w:left="0"/>
        <w:jc w:val="both"/>
      </w:pPr>
      <w:r>
        <w:rPr>
          <w:rFonts w:ascii="Times New Roman"/>
          <w:b w:val="false"/>
          <w:i w:val="false"/>
          <w:color w:val="000000"/>
          <w:sz w:val="28"/>
        </w:rPr>
        <w:t>
      44. В разделе "Сумма НДС по реализованным товарам, работам, услугам":</w:t>
      </w:r>
    </w:p>
    <w:bookmarkEnd w:id="339"/>
    <w:bookmarkStart w:name="z352" w:id="340"/>
    <w:p>
      <w:pPr>
        <w:spacing w:after="0"/>
        <w:ind w:left="0"/>
        <w:jc w:val="both"/>
      </w:pPr>
      <w:r>
        <w:rPr>
          <w:rFonts w:ascii="Times New Roman"/>
          <w:b w:val="false"/>
          <w:i w:val="false"/>
          <w:color w:val="000000"/>
          <w:sz w:val="28"/>
        </w:rPr>
        <w:t>
      1) в графе А указывается порядковый номер строки;</w:t>
      </w:r>
    </w:p>
    <w:bookmarkEnd w:id="340"/>
    <w:bookmarkStart w:name="z353" w:id="341"/>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Данная графа заполняется при реализации товаров, работ, услуг по договорам комиссии, поручения, транспортной экспедиции, финансового лизинга, в рамках договоров о совместной деятельности, при реализации периодических печатных изданий или иной продукции средств массовой информации, включая размещенные на интернет-ресурсе в общедоступных телекоммуникационных сетях. Если поставщиком является комитент указывается статус "К"; комиссионер – указывается статус "М"; доверитель – указывается статус "Д"; поверенный – указывается статус "П"; экспедитор – указывается статус "Э"; лизингодатель – указывается статус "Л". Если реализация товаров, работ, услуг осуществляется в рамках договоров о совместной деятельности поставщиком-участником (-ами) договора о совместной деятельности, то в данной графе указывается статус "С". Если реализуются периодические печатные издания или иная продукция средств массовой информации, включая размещенные на интернет-ресурсе в общедоступных телекоммуникационных сетях, то указывается статус "И";</w:t>
      </w:r>
    </w:p>
    <w:bookmarkEnd w:id="341"/>
    <w:bookmarkStart w:name="z354" w:id="342"/>
    <w:p>
      <w:pPr>
        <w:spacing w:after="0"/>
        <w:ind w:left="0"/>
        <w:jc w:val="both"/>
      </w:pPr>
      <w:r>
        <w:rPr>
          <w:rFonts w:ascii="Times New Roman"/>
          <w:b w:val="false"/>
          <w:i w:val="false"/>
          <w:color w:val="000000"/>
          <w:sz w:val="28"/>
        </w:rPr>
        <w:t>
      3) в графе С указывается ИИН (БИН) (при его наличии) покупателя либо его структурного подразделения;</w:t>
      </w:r>
    </w:p>
    <w:bookmarkEnd w:id="342"/>
    <w:bookmarkStart w:name="z355" w:id="343"/>
    <w:p>
      <w:pPr>
        <w:spacing w:after="0"/>
        <w:ind w:left="0"/>
        <w:jc w:val="both"/>
      </w:pPr>
      <w:r>
        <w:rPr>
          <w:rFonts w:ascii="Times New Roman"/>
          <w:b w:val="false"/>
          <w:i w:val="false"/>
          <w:color w:val="000000"/>
          <w:sz w:val="28"/>
        </w:rPr>
        <w:t>
      4) в графе D указывается арабскими цифрами порядковый номер счета-фактуры, (номер счета-фактуры, присвоенный в учетной системе), который должен соответствовать номеру, отраженному в счете-фактуре.</w:t>
      </w:r>
    </w:p>
    <w:bookmarkEnd w:id="343"/>
    <w:bookmarkStart w:name="z356" w:id="344"/>
    <w:p>
      <w:pPr>
        <w:spacing w:after="0"/>
        <w:ind w:left="0"/>
        <w:jc w:val="both"/>
      </w:pP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bookmarkEnd w:id="344"/>
    <w:bookmarkStart w:name="z357" w:id="345"/>
    <w:p>
      <w:pPr>
        <w:spacing w:after="0"/>
        <w:ind w:left="0"/>
        <w:jc w:val="both"/>
      </w:pPr>
      <w:r>
        <w:rPr>
          <w:rFonts w:ascii="Times New Roman"/>
          <w:b w:val="false"/>
          <w:i w:val="false"/>
          <w:color w:val="000000"/>
          <w:sz w:val="28"/>
        </w:rPr>
        <w:t xml:space="preserve">
      5) в графе E указывается дата выписки счета-фактуры или дополнительного счета-фактуры, выписанного в соответствии со </w:t>
      </w:r>
      <w:r>
        <w:rPr>
          <w:rFonts w:ascii="Times New Roman"/>
          <w:b w:val="false"/>
          <w:i w:val="false"/>
          <w:color w:val="000000"/>
          <w:sz w:val="28"/>
        </w:rPr>
        <w:t>статьей 420</w:t>
      </w:r>
      <w:r>
        <w:rPr>
          <w:rFonts w:ascii="Times New Roman"/>
          <w:b w:val="false"/>
          <w:i w:val="false"/>
          <w:color w:val="000000"/>
          <w:sz w:val="28"/>
        </w:rPr>
        <w:t xml:space="preserve"> Налогового кодекса при корректировке размера облагаемого или освобожденного оборота, а также дата выписки исправленного счета-фактуры;</w:t>
      </w:r>
    </w:p>
    <w:bookmarkEnd w:id="345"/>
    <w:bookmarkStart w:name="z358" w:id="346"/>
    <w:p>
      <w:pPr>
        <w:spacing w:after="0"/>
        <w:ind w:left="0"/>
        <w:jc w:val="both"/>
      </w:pPr>
      <w:r>
        <w:rPr>
          <w:rFonts w:ascii="Times New Roman"/>
          <w:b w:val="false"/>
          <w:i w:val="false"/>
          <w:color w:val="000000"/>
          <w:sz w:val="28"/>
        </w:rPr>
        <w:t>
      6) в графе F указывается признак:</w:t>
      </w:r>
    </w:p>
    <w:bookmarkEnd w:id="346"/>
    <w:bookmarkStart w:name="z359" w:id="347"/>
    <w:p>
      <w:pPr>
        <w:spacing w:after="0"/>
        <w:ind w:left="0"/>
        <w:jc w:val="both"/>
      </w:pPr>
      <w:r>
        <w:rPr>
          <w:rFonts w:ascii="Times New Roman"/>
          <w:b w:val="false"/>
          <w:i w:val="false"/>
          <w:color w:val="000000"/>
          <w:sz w:val="28"/>
        </w:rPr>
        <w:t xml:space="preserve">
      "1" – если счет-фактура выписан исключительно в целях осуществления иной деятельности, налогообложение которой осуществляется в общеустановленном порядке; </w:t>
      </w:r>
    </w:p>
    <w:bookmarkEnd w:id="347"/>
    <w:bookmarkStart w:name="z360" w:id="348"/>
    <w:p>
      <w:pPr>
        <w:spacing w:after="0"/>
        <w:ind w:left="0"/>
        <w:jc w:val="both"/>
      </w:pPr>
      <w:r>
        <w:rPr>
          <w:rFonts w:ascii="Times New Roman"/>
          <w:b w:val="false"/>
          <w:i w:val="false"/>
          <w:color w:val="000000"/>
          <w:sz w:val="28"/>
        </w:rPr>
        <w:t xml:space="preserve">
      "2" – если счет-фактура выписан исключительно по деятельности, предусмотренной пунктом 1 </w:t>
      </w:r>
      <w:r>
        <w:rPr>
          <w:rFonts w:ascii="Times New Roman"/>
          <w:b w:val="false"/>
          <w:i w:val="false"/>
          <w:color w:val="000000"/>
          <w:sz w:val="28"/>
        </w:rPr>
        <w:t>статьи 411</w:t>
      </w:r>
      <w:r>
        <w:rPr>
          <w:rFonts w:ascii="Times New Roman"/>
          <w:b w:val="false"/>
          <w:i w:val="false"/>
          <w:color w:val="000000"/>
          <w:sz w:val="28"/>
        </w:rPr>
        <w:t xml:space="preserve"> Налогового кодекса;</w:t>
      </w:r>
    </w:p>
    <w:bookmarkEnd w:id="348"/>
    <w:bookmarkStart w:name="z361" w:id="349"/>
    <w:p>
      <w:pPr>
        <w:spacing w:after="0"/>
        <w:ind w:left="0"/>
        <w:jc w:val="both"/>
      </w:pPr>
      <w:r>
        <w:rPr>
          <w:rFonts w:ascii="Times New Roman"/>
          <w:b w:val="false"/>
          <w:i w:val="false"/>
          <w:color w:val="000000"/>
          <w:sz w:val="28"/>
        </w:rPr>
        <w:t>
      7) в графе G указывается всего стоимость товаров, работ, услуг, указанных в счете-фактуре, без учета НДС.</w:t>
      </w:r>
    </w:p>
    <w:bookmarkEnd w:id="349"/>
    <w:bookmarkStart w:name="z362" w:id="350"/>
    <w:p>
      <w:pPr>
        <w:spacing w:after="0"/>
        <w:ind w:left="0"/>
        <w:jc w:val="both"/>
      </w:pPr>
      <w:r>
        <w:rPr>
          <w:rFonts w:ascii="Times New Roman"/>
          <w:b w:val="false"/>
          <w:i w:val="false"/>
          <w:color w:val="000000"/>
          <w:sz w:val="28"/>
        </w:rPr>
        <w:t xml:space="preserve">
      При этом налогоплательщики, выписывающие счета-фактуры покупателю товаров, работ, услуг с учетом особенностей, установленных </w:t>
      </w:r>
      <w:r>
        <w:rPr>
          <w:rFonts w:ascii="Times New Roman"/>
          <w:b w:val="false"/>
          <w:i w:val="false"/>
          <w:color w:val="000000"/>
          <w:sz w:val="28"/>
        </w:rPr>
        <w:t>статьей 376</w:t>
      </w:r>
      <w:r>
        <w:rPr>
          <w:rFonts w:ascii="Times New Roman"/>
          <w:b w:val="false"/>
          <w:i w:val="false"/>
          <w:color w:val="000000"/>
          <w:sz w:val="28"/>
        </w:rPr>
        <w:t xml:space="preserve"> Налогового кодекса, в данной графе указывают общую сумму оборота (облагаемого и (или) необлагаемого) по реализации товаров, работ, услуг, отраженную в счете-фактуре, с учетом стоимости работ и услуг, выполненных и оказанных перевозчиками и (или) поставщиками в рамках договора транспортной экспедиции.</w:t>
      </w:r>
    </w:p>
    <w:bookmarkEnd w:id="350"/>
    <w:bookmarkStart w:name="z363" w:id="351"/>
    <w:p>
      <w:pPr>
        <w:spacing w:after="0"/>
        <w:ind w:left="0"/>
        <w:jc w:val="both"/>
      </w:pPr>
      <w:r>
        <w:rPr>
          <w:rFonts w:ascii="Times New Roman"/>
          <w:b w:val="false"/>
          <w:i w:val="false"/>
          <w:color w:val="000000"/>
          <w:sz w:val="28"/>
        </w:rPr>
        <w:t xml:space="preserve">
      Комиссионеры, выписывающие счета-фактуры покупателю товаров, работ, услуг с учетом особенностей, установленной </w:t>
      </w:r>
      <w:r>
        <w:rPr>
          <w:rFonts w:ascii="Times New Roman"/>
          <w:b w:val="false"/>
          <w:i w:val="false"/>
          <w:color w:val="000000"/>
          <w:sz w:val="28"/>
        </w:rPr>
        <w:t>статьей 416</w:t>
      </w:r>
      <w:r>
        <w:rPr>
          <w:rFonts w:ascii="Times New Roman"/>
          <w:b w:val="false"/>
          <w:i w:val="false"/>
          <w:color w:val="000000"/>
          <w:sz w:val="28"/>
        </w:rPr>
        <w:t xml:space="preserve"> Налогового кодекса, указывают общую сумму оборота (облагаемого и (или) необлагаемого) по реализации товаров, работ, услуг, отраженную в счете-фактуре, выписанном комиссионером, исходя из стоимости товаров, работ, услуг, по которой комиссионерами осуществляется их реализация покупателю.</w:t>
      </w:r>
    </w:p>
    <w:bookmarkEnd w:id="351"/>
    <w:bookmarkStart w:name="z364" w:id="352"/>
    <w:p>
      <w:pPr>
        <w:spacing w:after="0"/>
        <w:ind w:left="0"/>
        <w:jc w:val="both"/>
      </w:pPr>
      <w:r>
        <w:rPr>
          <w:rFonts w:ascii="Times New Roman"/>
          <w:b w:val="false"/>
          <w:i w:val="false"/>
          <w:color w:val="000000"/>
          <w:sz w:val="28"/>
        </w:rPr>
        <w:t>
      Итоговая величина графы G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352"/>
    <w:bookmarkStart w:name="z365" w:id="353"/>
    <w:p>
      <w:pPr>
        <w:spacing w:after="0"/>
        <w:ind w:left="0"/>
        <w:jc w:val="both"/>
      </w:pPr>
      <w:r>
        <w:rPr>
          <w:rFonts w:ascii="Times New Roman"/>
          <w:b w:val="false"/>
          <w:i w:val="false"/>
          <w:color w:val="000000"/>
          <w:sz w:val="28"/>
        </w:rPr>
        <w:t>
      8) в графе H отражается сумма НДС, указанная в счете-фактуре. Итоговая величина графы H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353"/>
    <w:bookmarkStart w:name="z366" w:id="354"/>
    <w:p>
      <w:pPr>
        <w:spacing w:after="0"/>
        <w:ind w:left="0"/>
        <w:jc w:val="both"/>
      </w:pPr>
      <w:r>
        <w:rPr>
          <w:rFonts w:ascii="Times New Roman"/>
          <w:b w:val="false"/>
          <w:i w:val="false"/>
          <w:color w:val="000000"/>
          <w:sz w:val="28"/>
        </w:rPr>
        <w:t>
      9) в графе I указывается сумма начисленного НДС за отчетный налоговый период.</w:t>
      </w:r>
    </w:p>
    <w:bookmarkEnd w:id="354"/>
    <w:bookmarkStart w:name="z367" w:id="355"/>
    <w:p>
      <w:pPr>
        <w:spacing w:after="0"/>
        <w:ind w:left="0"/>
        <w:jc w:val="both"/>
      </w:pPr>
      <w:r>
        <w:rPr>
          <w:rFonts w:ascii="Times New Roman"/>
          <w:b w:val="false"/>
          <w:i w:val="false"/>
          <w:color w:val="000000"/>
          <w:sz w:val="28"/>
        </w:rPr>
        <w:t xml:space="preserve">
      При передаче имущества в финансовый лизинг в данной графе указывается сумма начисленного НДС по облагаемому обороту, определенному в соответствии с пунктом 4 </w:t>
      </w:r>
      <w:r>
        <w:rPr>
          <w:rFonts w:ascii="Times New Roman"/>
          <w:b w:val="false"/>
          <w:i w:val="false"/>
          <w:color w:val="000000"/>
          <w:sz w:val="28"/>
        </w:rPr>
        <w:t>статьи 381</w:t>
      </w:r>
      <w:r>
        <w:rPr>
          <w:rFonts w:ascii="Times New Roman"/>
          <w:b w:val="false"/>
          <w:i w:val="false"/>
          <w:color w:val="000000"/>
          <w:sz w:val="28"/>
        </w:rPr>
        <w:t xml:space="preserve"> Налогового кодекса.</w:t>
      </w:r>
    </w:p>
    <w:bookmarkEnd w:id="355"/>
    <w:bookmarkStart w:name="z368" w:id="356"/>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статье 414</w:t>
      </w:r>
      <w:r>
        <w:rPr>
          <w:rFonts w:ascii="Times New Roman"/>
          <w:b w:val="false"/>
          <w:i w:val="false"/>
          <w:color w:val="000000"/>
          <w:sz w:val="28"/>
        </w:rPr>
        <w:t xml:space="preserve"> Налогового кодекса, в данной графе указывается сумма начисленного НДС по облагаемому обороту, определенному в соответствии с пунктом 11 </w:t>
      </w:r>
      <w:r>
        <w:rPr>
          <w:rFonts w:ascii="Times New Roman"/>
          <w:b w:val="false"/>
          <w:i w:val="false"/>
          <w:color w:val="000000"/>
          <w:sz w:val="28"/>
        </w:rPr>
        <w:t>статьи 381</w:t>
      </w:r>
      <w:r>
        <w:rPr>
          <w:rFonts w:ascii="Times New Roman"/>
          <w:b w:val="false"/>
          <w:i w:val="false"/>
          <w:color w:val="000000"/>
          <w:sz w:val="28"/>
        </w:rPr>
        <w:t xml:space="preserve"> Налогового кодекса.</w:t>
      </w:r>
    </w:p>
    <w:bookmarkEnd w:id="356"/>
    <w:bookmarkStart w:name="z369" w:id="357"/>
    <w:p>
      <w:pPr>
        <w:spacing w:after="0"/>
        <w:ind w:left="0"/>
        <w:jc w:val="both"/>
      </w:pPr>
      <w:r>
        <w:rPr>
          <w:rFonts w:ascii="Times New Roman"/>
          <w:b w:val="false"/>
          <w:i w:val="false"/>
          <w:color w:val="000000"/>
          <w:sz w:val="28"/>
        </w:rPr>
        <w:t xml:space="preserve">
      По счету-фактуре, выписанному в рамках договора о совместной деятельности в соответствии со </w:t>
      </w:r>
      <w:r>
        <w:rPr>
          <w:rFonts w:ascii="Times New Roman"/>
          <w:b w:val="false"/>
          <w:i w:val="false"/>
          <w:color w:val="000000"/>
          <w:sz w:val="28"/>
        </w:rPr>
        <w:t>статьей 417</w:t>
      </w:r>
      <w:r>
        <w:rPr>
          <w:rFonts w:ascii="Times New Roman"/>
          <w:b w:val="false"/>
          <w:i w:val="false"/>
          <w:color w:val="000000"/>
          <w:sz w:val="28"/>
        </w:rPr>
        <w:t xml:space="preserve"> Налогового кодекса, в данной графе указывается сумма начисленного НДС, приходящаяся на данного участника договора о совместной деятельности.</w:t>
      </w:r>
    </w:p>
    <w:bookmarkEnd w:id="357"/>
    <w:bookmarkStart w:name="z370" w:id="358"/>
    <w:p>
      <w:pPr>
        <w:spacing w:after="0"/>
        <w:ind w:left="0"/>
        <w:jc w:val="both"/>
      </w:pPr>
      <w:r>
        <w:rPr>
          <w:rFonts w:ascii="Times New Roman"/>
          <w:b w:val="false"/>
          <w:i w:val="false"/>
          <w:color w:val="000000"/>
          <w:sz w:val="28"/>
        </w:rPr>
        <w:t xml:space="preserve">
      По счету-фактуре, выписанному в соответствии со </w:t>
      </w:r>
      <w:r>
        <w:rPr>
          <w:rFonts w:ascii="Times New Roman"/>
          <w:b w:val="false"/>
          <w:i w:val="false"/>
          <w:color w:val="000000"/>
          <w:sz w:val="28"/>
        </w:rPr>
        <w:t>статьей 417</w:t>
      </w:r>
      <w:r>
        <w:rPr>
          <w:rFonts w:ascii="Times New Roman"/>
          <w:b w:val="false"/>
          <w:i w:val="false"/>
          <w:color w:val="000000"/>
          <w:sz w:val="28"/>
        </w:rPr>
        <w:t xml:space="preserve"> Налогового кодекса, когда осуществляется реализация участнику (участникам) договора о совместной деятельности, в данной графе указывается сумма начисленного НДС, приходящегося на каждого участника договора о совместной деятельности. При этом в зависимости от количества участников договора о совместной деятельности допустимо указание в Реестре одного счета-фактуры в нескольких строках.</w:t>
      </w:r>
    </w:p>
    <w:bookmarkEnd w:id="358"/>
    <w:bookmarkStart w:name="z371" w:id="359"/>
    <w:p>
      <w:pPr>
        <w:spacing w:after="0"/>
        <w:ind w:left="0"/>
        <w:jc w:val="both"/>
      </w:pPr>
      <w:r>
        <w:rPr>
          <w:rFonts w:ascii="Times New Roman"/>
          <w:b w:val="false"/>
          <w:i w:val="false"/>
          <w:color w:val="000000"/>
          <w:sz w:val="28"/>
        </w:rPr>
        <w:t>
      Графа I подлежит обязательному заполнению, если по соответствующей строке заполнена графа H Итоговая величина графы I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359"/>
    <w:bookmarkStart w:name="z372" w:id="360"/>
    <w:p>
      <w:pPr>
        <w:spacing w:after="0"/>
        <w:ind w:left="0"/>
        <w:jc w:val="both"/>
      </w:pPr>
      <w:r>
        <w:rPr>
          <w:rFonts w:ascii="Times New Roman"/>
          <w:b w:val="false"/>
          <w:i w:val="false"/>
          <w:color w:val="000000"/>
          <w:sz w:val="28"/>
        </w:rPr>
        <w:t>
      10) в графе J указывается вид полезного ископаемого, реализованного за отчетный налоговый период;</w:t>
      </w:r>
    </w:p>
    <w:bookmarkEnd w:id="360"/>
    <w:bookmarkStart w:name="z373" w:id="361"/>
    <w:p>
      <w:pPr>
        <w:spacing w:after="0"/>
        <w:ind w:left="0"/>
        <w:jc w:val="both"/>
      </w:pPr>
      <w:r>
        <w:rPr>
          <w:rFonts w:ascii="Times New Roman"/>
          <w:b w:val="false"/>
          <w:i w:val="false"/>
          <w:color w:val="000000"/>
          <w:sz w:val="28"/>
        </w:rPr>
        <w:t>
      11) в графе K указывается объем полезного ископаемого, реализованного за отчетный налоговый период;</w:t>
      </w:r>
    </w:p>
    <w:bookmarkEnd w:id="361"/>
    <w:bookmarkStart w:name="z374" w:id="362"/>
    <w:p>
      <w:pPr>
        <w:spacing w:after="0"/>
        <w:ind w:left="0"/>
        <w:jc w:val="both"/>
      </w:pPr>
      <w:r>
        <w:rPr>
          <w:rFonts w:ascii="Times New Roman"/>
          <w:b w:val="false"/>
          <w:i w:val="false"/>
          <w:color w:val="000000"/>
          <w:sz w:val="28"/>
        </w:rPr>
        <w:t>
      12) в графе L указываются единицы измерения, реализованного полезного ископаемого за отчетный налоговый период.</w:t>
      </w:r>
    </w:p>
    <w:bookmarkEnd w:id="362"/>
    <w:bookmarkStart w:name="z375" w:id="363"/>
    <w:p>
      <w:pPr>
        <w:spacing w:after="0"/>
        <w:ind w:left="0"/>
        <w:jc w:val="both"/>
      </w:pPr>
      <w:r>
        <w:rPr>
          <w:rFonts w:ascii="Times New Roman"/>
          <w:b w:val="false"/>
          <w:i w:val="false"/>
          <w:color w:val="000000"/>
          <w:sz w:val="28"/>
        </w:rPr>
        <w:t>
      Графы J, K, L заполняются, если счет-фактура выписан для реализации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363"/>
    <w:bookmarkStart w:name="z376" w:id="364"/>
    <w:p>
      <w:pPr>
        <w:spacing w:after="0"/>
        <w:ind w:left="0"/>
        <w:jc w:val="both"/>
      </w:pPr>
      <w:r>
        <w:rPr>
          <w:rFonts w:ascii="Times New Roman"/>
          <w:b w:val="false"/>
          <w:i w:val="false"/>
          <w:color w:val="000000"/>
          <w:sz w:val="28"/>
        </w:rPr>
        <w:t>
      45. Внесение изменений и дополнений в Реестры производится, в том числе при выписке счета-фактуры в электронной форме, ранее выписанного на бумажном носителе, с учетом следующего:</w:t>
      </w:r>
    </w:p>
    <w:bookmarkEnd w:id="364"/>
    <w:bookmarkStart w:name="z377" w:id="365"/>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пункте 3 </w:t>
      </w:r>
      <w:r>
        <w:rPr>
          <w:rFonts w:ascii="Times New Roman"/>
          <w:b w:val="false"/>
          <w:i w:val="false"/>
          <w:color w:val="000000"/>
          <w:sz w:val="28"/>
        </w:rPr>
        <w:t>статьи 206</w:t>
      </w:r>
      <w:r>
        <w:rPr>
          <w:rFonts w:ascii="Times New Roman"/>
          <w:b w:val="false"/>
          <w:i w:val="false"/>
          <w:color w:val="000000"/>
          <w:sz w:val="28"/>
        </w:rPr>
        <w:t xml:space="preserve"> Налогового кодекса, обязательно проставление отметки в ячейке "дополнительная" или "дополнительная по уведомлению";</w:t>
      </w:r>
    </w:p>
    <w:bookmarkEnd w:id="365"/>
    <w:bookmarkStart w:name="z378" w:id="366"/>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366"/>
    <w:bookmarkStart w:name="z379" w:id="367"/>
    <w:p>
      <w:pPr>
        <w:spacing w:after="0"/>
        <w:ind w:left="0"/>
        <w:jc w:val="both"/>
      </w:pPr>
      <w:r>
        <w:rPr>
          <w:rFonts w:ascii="Times New Roman"/>
          <w:b w:val="false"/>
          <w:i w:val="false"/>
          <w:color w:val="000000"/>
          <w:sz w:val="28"/>
        </w:rPr>
        <w:t>
      3) при обнаружении ошибки в любой из граф B, C, D, E, F, G, H и I раздела "Сумма НДС по реализованным товарам, работам, услугам" производится удаление из Реестра ранее указанного ошибочного счета-фактуры. Для удаления ошибочного счета-фактуры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и F, а в графах G, H и I, указываются ранее отраженные суммы со знаком минус. Далее новой строкой вводится счет-фактура с правильными реквизитами и суммами;</w:t>
      </w:r>
    </w:p>
    <w:bookmarkEnd w:id="367"/>
    <w:bookmarkStart w:name="z380" w:id="368"/>
    <w:p>
      <w:pPr>
        <w:spacing w:after="0"/>
        <w:ind w:left="0"/>
        <w:jc w:val="both"/>
      </w:pPr>
      <w:r>
        <w:rPr>
          <w:rFonts w:ascii="Times New Roman"/>
          <w:b w:val="false"/>
          <w:i w:val="false"/>
          <w:color w:val="000000"/>
          <w:sz w:val="28"/>
        </w:rPr>
        <w:t>
      4) при дополнении Реестра за налоговый период новыми строками указывается номер строки, следующей за последним номером строки ранее представленного Реестра за период, в который вносятся дополнения.</w:t>
      </w:r>
    </w:p>
    <w:bookmarkEnd w:id="368"/>
    <w:bookmarkStart w:name="z381" w:id="369"/>
    <w:p>
      <w:pPr>
        <w:spacing w:after="0"/>
        <w:ind w:left="0"/>
        <w:jc w:val="both"/>
      </w:pPr>
      <w:r>
        <w:rPr>
          <w:rFonts w:ascii="Times New Roman"/>
          <w:b w:val="false"/>
          <w:i w:val="false"/>
          <w:color w:val="000000"/>
          <w:sz w:val="28"/>
        </w:rPr>
        <w:t>
      46. Отражение исправленного счета-фактуры в Реестре производится с учетом следующего:</w:t>
      </w:r>
    </w:p>
    <w:bookmarkEnd w:id="369"/>
    <w:bookmarkStart w:name="z382" w:id="370"/>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пункте 3 </w:t>
      </w:r>
      <w:r>
        <w:rPr>
          <w:rFonts w:ascii="Times New Roman"/>
          <w:b w:val="false"/>
          <w:i w:val="false"/>
          <w:color w:val="000000"/>
          <w:sz w:val="28"/>
        </w:rPr>
        <w:t>статьи 206</w:t>
      </w:r>
      <w:r>
        <w:rPr>
          <w:rFonts w:ascii="Times New Roman"/>
          <w:b w:val="false"/>
          <w:i w:val="false"/>
          <w:color w:val="000000"/>
          <w:sz w:val="28"/>
        </w:rPr>
        <w:t xml:space="preserve"> Налогового кодекса, обязательно проставление отметки в ячейке "дополнительная" или "дополнительная по уведомлению";</w:t>
      </w:r>
    </w:p>
    <w:bookmarkEnd w:id="370"/>
    <w:bookmarkStart w:name="z383" w:id="371"/>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371"/>
    <w:bookmarkStart w:name="z384" w:id="372"/>
    <w:p>
      <w:pPr>
        <w:spacing w:after="0"/>
        <w:ind w:left="0"/>
        <w:jc w:val="both"/>
      </w:pPr>
      <w:r>
        <w:rPr>
          <w:rFonts w:ascii="Times New Roman"/>
          <w:b w:val="false"/>
          <w:i w:val="false"/>
          <w:color w:val="000000"/>
          <w:sz w:val="28"/>
        </w:rPr>
        <w:t>
      3) в графах В, С, D, E, F, G, Н, I, J, K и L раздела "Сумма НДС по реализованным товарам, работам, услугам" производится удаление из Реестра ранее выписанного счета-фактуры, к которому выписан исправленный счет-фактура. Удаление ранее выписанного счета-фактуры, к которому выписан исправленный счет-фактура производится путем его отражения в дополнительном Реестре с указанием номера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F, J, K и L, а в графах, G, H и I указываются ранее отраженные суммы со знаком минус. Далее новой строкой вводится исправленный счет-фактура с правильными реквизитами и суммами.</w:t>
      </w:r>
    </w:p>
    <w:bookmarkEnd w:id="372"/>
    <w:bookmarkStart w:name="z385" w:id="373"/>
    <w:p>
      <w:pPr>
        <w:spacing w:after="0"/>
        <w:ind w:left="0"/>
        <w:jc w:val="both"/>
      </w:pPr>
      <w:r>
        <w:rPr>
          <w:rFonts w:ascii="Times New Roman"/>
          <w:b w:val="false"/>
          <w:i w:val="false"/>
          <w:color w:val="000000"/>
          <w:sz w:val="28"/>
        </w:rPr>
        <w:t>
      47. При применении подпунктов 3) и 4) пункта 46 и подпунктов 2) и 3) пункта 47 Правил следует учесть, что если представляется первая дополнительная декларация после представления очередной декларации, то при дополнении реестра или удалении строк из реестра указывается номер строки, следующей за последней строкой реестра к очередной декларации.</w:t>
      </w:r>
    </w:p>
    <w:bookmarkEnd w:id="373"/>
    <w:bookmarkStart w:name="z386" w:id="374"/>
    <w:p>
      <w:pPr>
        <w:spacing w:after="0"/>
        <w:ind w:left="0"/>
        <w:jc w:val="both"/>
      </w:pPr>
      <w:r>
        <w:rPr>
          <w:rFonts w:ascii="Times New Roman"/>
          <w:b w:val="false"/>
          <w:i w:val="false"/>
          <w:color w:val="000000"/>
          <w:sz w:val="28"/>
        </w:rPr>
        <w:t>
      Если представляется дополнительная декларация к очередной декларации, к которой уже представлялись дополнительные декларации, то при дополнении реестра или удалении строк из реестра указывается номер строки, следующей за последней строкой реестра, представленного к последней дополнительной декларации.</w:t>
      </w:r>
    </w:p>
    <w:bookmarkEnd w:id="374"/>
    <w:bookmarkStart w:name="z387" w:id="375"/>
    <w:p>
      <w:pPr>
        <w:spacing w:after="0"/>
        <w:ind w:left="0"/>
        <w:jc w:val="left"/>
      </w:pPr>
      <w:r>
        <w:rPr>
          <w:rFonts w:ascii="Times New Roman"/>
          <w:b/>
          <w:i w:val="false"/>
          <w:color w:val="000000"/>
        </w:rPr>
        <w:t xml:space="preserve"> Глава 10. Пояснение по заполнению формы 300.08 – Реестр счетов-фактур (документов на выпуск товаров из государственного материального резерва) по приобретенным товарам, работам, услугам в течение отчетного налогового периода</w:t>
      </w:r>
    </w:p>
    <w:bookmarkEnd w:id="375"/>
    <w:bookmarkStart w:name="z388" w:id="376"/>
    <w:p>
      <w:pPr>
        <w:spacing w:after="0"/>
        <w:ind w:left="0"/>
        <w:jc w:val="both"/>
      </w:pPr>
      <w:r>
        <w:rPr>
          <w:rFonts w:ascii="Times New Roman"/>
          <w:b w:val="false"/>
          <w:i w:val="false"/>
          <w:color w:val="000000"/>
          <w:sz w:val="28"/>
        </w:rPr>
        <w:t xml:space="preserve">
      48. Форма 300.08 предназначена для отражения в соответствии с подпунктом 2) пункта 2 </w:t>
      </w:r>
      <w:r>
        <w:rPr>
          <w:rFonts w:ascii="Times New Roman"/>
          <w:b w:val="false"/>
          <w:i w:val="false"/>
          <w:color w:val="000000"/>
          <w:sz w:val="28"/>
        </w:rPr>
        <w:t>статьи 424</w:t>
      </w:r>
      <w:r>
        <w:rPr>
          <w:rFonts w:ascii="Times New Roman"/>
          <w:b w:val="false"/>
          <w:i w:val="false"/>
          <w:color w:val="000000"/>
          <w:sz w:val="28"/>
        </w:rPr>
        <w:t xml:space="preserve"> Налогового кодекса сведений о полученных на бумажном носителе счетах-фактурах (документов на выпуск товаров из государственного материального резерва) по товарам, работам, услугам, приобретенным на территории Республики Казахстан.</w:t>
      </w:r>
    </w:p>
    <w:bookmarkEnd w:id="376"/>
    <w:bookmarkStart w:name="z389" w:id="377"/>
    <w:p>
      <w:pPr>
        <w:spacing w:after="0"/>
        <w:ind w:left="0"/>
        <w:jc w:val="both"/>
      </w:pPr>
      <w:r>
        <w:rPr>
          <w:rFonts w:ascii="Times New Roman"/>
          <w:b w:val="false"/>
          <w:i w:val="false"/>
          <w:color w:val="000000"/>
          <w:sz w:val="28"/>
        </w:rPr>
        <w:t>
      Если плательщик НДС получает в течение налогового периода счета-фактуры в электронной форме и на бумажном носителе, то в Реестре счетов-фактур по приобретенным в течение налогового периода товарам, работам, услугам (далее – Реестр по приобретенным товарам, работам, услугам) отражаются счета-фактуры, выписанные на бумажном носителе. Если плательщик НДС получает в течение налогового периода счета-фактуры исключительно в электронной форме, то Реестр по приобретенным товарам, работам, услугам в налоговые органы не представляется.</w:t>
      </w:r>
    </w:p>
    <w:bookmarkEnd w:id="377"/>
    <w:bookmarkStart w:name="z390" w:id="378"/>
    <w:p>
      <w:pPr>
        <w:spacing w:after="0"/>
        <w:ind w:left="0"/>
        <w:jc w:val="both"/>
      </w:pPr>
      <w:r>
        <w:rPr>
          <w:rFonts w:ascii="Times New Roman"/>
          <w:b w:val="false"/>
          <w:i w:val="false"/>
          <w:color w:val="000000"/>
          <w:sz w:val="28"/>
        </w:rPr>
        <w:t>
      49. Приложение 300.08 подлежит заполнению, если в разделе "Общая информация о плательщике НДС" формы 300.00 в строке 11 "Представленные приложения" отмечена ячейка "08".</w:t>
      </w:r>
    </w:p>
    <w:bookmarkEnd w:id="378"/>
    <w:bookmarkStart w:name="z391" w:id="379"/>
    <w:p>
      <w:pPr>
        <w:spacing w:after="0"/>
        <w:ind w:left="0"/>
        <w:jc w:val="both"/>
      </w:pPr>
      <w:r>
        <w:rPr>
          <w:rFonts w:ascii="Times New Roman"/>
          <w:b w:val="false"/>
          <w:i w:val="false"/>
          <w:color w:val="000000"/>
          <w:sz w:val="28"/>
        </w:rPr>
        <w:t>
      50. Реестр по приобретенным товарам, работам, услугам представляется также комиссионерами, комитентами, поверенными, доверителями, экспедиторами, участниками договора о совместной деятельности.</w:t>
      </w:r>
    </w:p>
    <w:bookmarkEnd w:id="379"/>
    <w:bookmarkStart w:name="z392" w:id="380"/>
    <w:p>
      <w:pPr>
        <w:spacing w:after="0"/>
        <w:ind w:left="0"/>
        <w:jc w:val="both"/>
      </w:pPr>
      <w:r>
        <w:rPr>
          <w:rFonts w:ascii="Times New Roman"/>
          <w:b w:val="false"/>
          <w:i w:val="false"/>
          <w:color w:val="000000"/>
          <w:sz w:val="28"/>
        </w:rPr>
        <w:t>
      Не отражаются в Реестре счета-фактуры по товарам, работам, услугам, приобретенным от нерезидентов, не осуществляющих деятельность в Республике Казахстан, в том числе через филиал, представительство.</w:t>
      </w:r>
    </w:p>
    <w:bookmarkEnd w:id="380"/>
    <w:bookmarkStart w:name="z393" w:id="381"/>
    <w:p>
      <w:pPr>
        <w:spacing w:after="0"/>
        <w:ind w:left="0"/>
        <w:jc w:val="both"/>
      </w:pPr>
      <w:r>
        <w:rPr>
          <w:rFonts w:ascii="Times New Roman"/>
          <w:b w:val="false"/>
          <w:i w:val="false"/>
          <w:color w:val="000000"/>
          <w:sz w:val="28"/>
        </w:rPr>
        <w:t>
      51. В разделе "Сумма НДС по приобретенным товарам, работам, услугам":</w:t>
      </w:r>
    </w:p>
    <w:bookmarkEnd w:id="381"/>
    <w:bookmarkStart w:name="z394" w:id="382"/>
    <w:p>
      <w:pPr>
        <w:spacing w:after="0"/>
        <w:ind w:left="0"/>
        <w:jc w:val="both"/>
      </w:pPr>
      <w:r>
        <w:rPr>
          <w:rFonts w:ascii="Times New Roman"/>
          <w:b w:val="false"/>
          <w:i w:val="false"/>
          <w:color w:val="000000"/>
          <w:sz w:val="28"/>
        </w:rPr>
        <w:t>
      1) в графе А указывается порядковый номер строки;</w:t>
      </w:r>
    </w:p>
    <w:bookmarkEnd w:id="382"/>
    <w:bookmarkStart w:name="z395" w:id="383"/>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при приобретении товаров, работ, услуг по договорам комиссии, транспортной экспедиции, финансового лизинга, в рамках договоров о совместной деятельности.</w:t>
      </w:r>
    </w:p>
    <w:bookmarkEnd w:id="383"/>
    <w:bookmarkStart w:name="z396" w:id="384"/>
    <w:p>
      <w:pPr>
        <w:spacing w:after="0"/>
        <w:ind w:left="0"/>
        <w:jc w:val="both"/>
      </w:pPr>
      <w:r>
        <w:rPr>
          <w:rFonts w:ascii="Times New Roman"/>
          <w:b w:val="false"/>
          <w:i w:val="false"/>
          <w:color w:val="000000"/>
          <w:sz w:val="28"/>
        </w:rPr>
        <w:t>
      Если поставщиком по счету-фактуре является комитент, указывается отметка "К"; если экспедитор – указывается отметка "Э"; если лизингодатель – указывается отметка "Л". Если приобретение товаров, работ, услуг осуществляется от поставщика – участника договора о совместной деятельности, то в данной графе указывается отметка "С";</w:t>
      </w:r>
    </w:p>
    <w:bookmarkEnd w:id="384"/>
    <w:bookmarkStart w:name="z397" w:id="385"/>
    <w:p>
      <w:pPr>
        <w:spacing w:after="0"/>
        <w:ind w:left="0"/>
        <w:jc w:val="both"/>
      </w:pPr>
      <w:r>
        <w:rPr>
          <w:rFonts w:ascii="Times New Roman"/>
          <w:b w:val="false"/>
          <w:i w:val="false"/>
          <w:color w:val="000000"/>
          <w:sz w:val="28"/>
        </w:rPr>
        <w:t>
      3) в графе С указывается ИИН (БИН) (при его наличии) поставщика либо его структурного подразделения;</w:t>
      </w:r>
    </w:p>
    <w:bookmarkEnd w:id="385"/>
    <w:bookmarkStart w:name="z398" w:id="386"/>
    <w:p>
      <w:pPr>
        <w:spacing w:after="0"/>
        <w:ind w:left="0"/>
        <w:jc w:val="both"/>
      </w:pPr>
      <w:r>
        <w:rPr>
          <w:rFonts w:ascii="Times New Roman"/>
          <w:b w:val="false"/>
          <w:i w:val="false"/>
          <w:color w:val="000000"/>
          <w:sz w:val="28"/>
        </w:rPr>
        <w:t>
      4) в графе D указывается арабскими цифрами номер счета-фактуры (номер счета-фактуры, присвоенный в учетной системе), который должен соответствовать порядковому номеру, указанному в счете-фактуре или, указывается номер документа на выпуск товаров из государственного материального резерва.</w:t>
      </w:r>
    </w:p>
    <w:bookmarkEnd w:id="386"/>
    <w:bookmarkStart w:name="z399" w:id="387"/>
    <w:p>
      <w:pPr>
        <w:spacing w:after="0"/>
        <w:ind w:left="0"/>
        <w:jc w:val="both"/>
      </w:pPr>
      <w:r>
        <w:rPr>
          <w:rFonts w:ascii="Times New Roman"/>
          <w:b w:val="false"/>
          <w:i w:val="false"/>
          <w:color w:val="000000"/>
          <w:sz w:val="28"/>
        </w:rPr>
        <w:t>
      Количество ячеек для указания порядкового номера счета-фактуры (документа) при предоставлении в электронном виде реестра счетов-фактур по приобретенным товарам, работам, услугам в течение отчетного периода не ограничивается;</w:t>
      </w:r>
    </w:p>
    <w:bookmarkEnd w:id="387"/>
    <w:bookmarkStart w:name="z400" w:id="388"/>
    <w:p>
      <w:pPr>
        <w:spacing w:after="0"/>
        <w:ind w:left="0"/>
        <w:jc w:val="both"/>
      </w:pPr>
      <w:r>
        <w:rPr>
          <w:rFonts w:ascii="Times New Roman"/>
          <w:b w:val="false"/>
          <w:i w:val="false"/>
          <w:color w:val="000000"/>
          <w:sz w:val="28"/>
        </w:rPr>
        <w:t>
      5) в графе E указывается дата выписки счета-фактуры (документа);</w:t>
      </w:r>
    </w:p>
    <w:bookmarkEnd w:id="388"/>
    <w:bookmarkStart w:name="z401" w:id="389"/>
    <w:p>
      <w:pPr>
        <w:spacing w:after="0"/>
        <w:ind w:left="0"/>
        <w:jc w:val="both"/>
      </w:pPr>
      <w:r>
        <w:rPr>
          <w:rFonts w:ascii="Times New Roman"/>
          <w:b w:val="false"/>
          <w:i w:val="false"/>
          <w:color w:val="000000"/>
          <w:sz w:val="28"/>
        </w:rPr>
        <w:t>
      6) в графе F указывается признак:</w:t>
      </w:r>
    </w:p>
    <w:bookmarkEnd w:id="389"/>
    <w:bookmarkStart w:name="z402" w:id="390"/>
    <w:p>
      <w:pPr>
        <w:spacing w:after="0"/>
        <w:ind w:left="0"/>
        <w:jc w:val="both"/>
      </w:pPr>
      <w:r>
        <w:rPr>
          <w:rFonts w:ascii="Times New Roman"/>
          <w:b w:val="false"/>
          <w:i w:val="false"/>
          <w:color w:val="000000"/>
          <w:sz w:val="28"/>
        </w:rPr>
        <w:t>
      "1" – если приобретение товаров, работ, услуг по счету-фактуре произведено исключительно в целях иной деятельности, налогообложение которой осуществляется в общеустановленном порядке;</w:t>
      </w:r>
    </w:p>
    <w:bookmarkEnd w:id="390"/>
    <w:bookmarkStart w:name="z403" w:id="391"/>
    <w:p>
      <w:pPr>
        <w:spacing w:after="0"/>
        <w:ind w:left="0"/>
        <w:jc w:val="both"/>
      </w:pPr>
      <w:r>
        <w:rPr>
          <w:rFonts w:ascii="Times New Roman"/>
          <w:b w:val="false"/>
          <w:i w:val="false"/>
          <w:color w:val="000000"/>
          <w:sz w:val="28"/>
        </w:rPr>
        <w:t xml:space="preserve">
      "2" – если приобретение товаров, работ, услуг по счету-фактуре произведено исключительно по деятельности, предусмотренной пунктом 1 </w:t>
      </w:r>
      <w:r>
        <w:rPr>
          <w:rFonts w:ascii="Times New Roman"/>
          <w:b w:val="false"/>
          <w:i w:val="false"/>
          <w:color w:val="000000"/>
          <w:sz w:val="28"/>
        </w:rPr>
        <w:t>статьи 411</w:t>
      </w:r>
      <w:r>
        <w:rPr>
          <w:rFonts w:ascii="Times New Roman"/>
          <w:b w:val="false"/>
          <w:i w:val="false"/>
          <w:color w:val="000000"/>
          <w:sz w:val="28"/>
        </w:rPr>
        <w:t xml:space="preserve"> Налогового кодекса;</w:t>
      </w:r>
    </w:p>
    <w:bookmarkEnd w:id="391"/>
    <w:bookmarkStart w:name="z404" w:id="392"/>
    <w:p>
      <w:pPr>
        <w:spacing w:after="0"/>
        <w:ind w:left="0"/>
        <w:jc w:val="both"/>
      </w:pPr>
      <w:r>
        <w:rPr>
          <w:rFonts w:ascii="Times New Roman"/>
          <w:b w:val="false"/>
          <w:i w:val="false"/>
          <w:color w:val="000000"/>
          <w:sz w:val="28"/>
        </w:rPr>
        <w:t xml:space="preserve">
      "3" – если приобретение товаров, работ, услуг по счету-фактуре подлежит распределению между деятельностью, предусмотренной пунктом 1 </w:t>
      </w:r>
      <w:r>
        <w:rPr>
          <w:rFonts w:ascii="Times New Roman"/>
          <w:b w:val="false"/>
          <w:i w:val="false"/>
          <w:color w:val="000000"/>
          <w:sz w:val="28"/>
        </w:rPr>
        <w:t>статьи 411</w:t>
      </w:r>
      <w:r>
        <w:rPr>
          <w:rFonts w:ascii="Times New Roman"/>
          <w:b w:val="false"/>
          <w:i w:val="false"/>
          <w:color w:val="000000"/>
          <w:sz w:val="28"/>
        </w:rPr>
        <w:t xml:space="preserve"> Налогового кодекса и иной деятельностью;</w:t>
      </w:r>
    </w:p>
    <w:bookmarkEnd w:id="392"/>
    <w:bookmarkStart w:name="z405" w:id="393"/>
    <w:p>
      <w:pPr>
        <w:spacing w:after="0"/>
        <w:ind w:left="0"/>
        <w:jc w:val="both"/>
      </w:pPr>
      <w:r>
        <w:rPr>
          <w:rFonts w:ascii="Times New Roman"/>
          <w:b w:val="false"/>
          <w:i w:val="false"/>
          <w:color w:val="000000"/>
          <w:sz w:val="28"/>
        </w:rPr>
        <w:t>
      7) в графе G указывается всего стоимость по счету-фактуре (документу) без учета НДС. Итоговая величина графы G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393"/>
    <w:bookmarkStart w:name="z406" w:id="394"/>
    <w:p>
      <w:pPr>
        <w:spacing w:after="0"/>
        <w:ind w:left="0"/>
        <w:jc w:val="both"/>
      </w:pPr>
      <w:r>
        <w:rPr>
          <w:rFonts w:ascii="Times New Roman"/>
          <w:b w:val="false"/>
          <w:i w:val="false"/>
          <w:color w:val="000000"/>
          <w:sz w:val="28"/>
        </w:rPr>
        <w:t>
      8) в графе H указывается сумма НДС, указанная в счете-фактуре (документе). Итоговая величина графы H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394"/>
    <w:bookmarkStart w:name="z407" w:id="395"/>
    <w:p>
      <w:pPr>
        <w:spacing w:after="0"/>
        <w:ind w:left="0"/>
        <w:jc w:val="both"/>
      </w:pPr>
      <w:r>
        <w:rPr>
          <w:rFonts w:ascii="Times New Roman"/>
          <w:b w:val="false"/>
          <w:i w:val="false"/>
          <w:color w:val="000000"/>
          <w:sz w:val="28"/>
        </w:rPr>
        <w:t>
      9) в графе I указывается сумма НДС, подлежащего отнесению в зачет по указанному счету-фактуре (документу).</w:t>
      </w:r>
    </w:p>
    <w:bookmarkEnd w:id="395"/>
    <w:bookmarkStart w:name="z408" w:id="396"/>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статье 414</w:t>
      </w:r>
      <w:r>
        <w:rPr>
          <w:rFonts w:ascii="Times New Roman"/>
          <w:b w:val="false"/>
          <w:i w:val="false"/>
          <w:color w:val="000000"/>
          <w:sz w:val="28"/>
        </w:rPr>
        <w:t xml:space="preserve"> Налогового кодекса, в данной графе отражается сумма НДС, подлежащего отнесению в зачет в соответствии со </w:t>
      </w:r>
      <w:r>
        <w:rPr>
          <w:rFonts w:ascii="Times New Roman"/>
          <w:b w:val="false"/>
          <w:i w:val="false"/>
          <w:color w:val="000000"/>
          <w:sz w:val="28"/>
        </w:rPr>
        <w:t>статьей 400</w:t>
      </w:r>
      <w:r>
        <w:rPr>
          <w:rFonts w:ascii="Times New Roman"/>
          <w:b w:val="false"/>
          <w:i w:val="false"/>
          <w:color w:val="000000"/>
          <w:sz w:val="28"/>
        </w:rPr>
        <w:t xml:space="preserve"> Налогового кодекса.</w:t>
      </w:r>
    </w:p>
    <w:bookmarkEnd w:id="396"/>
    <w:bookmarkStart w:name="z409" w:id="397"/>
    <w:p>
      <w:pPr>
        <w:spacing w:after="0"/>
        <w:ind w:left="0"/>
        <w:jc w:val="both"/>
      </w:pPr>
      <w:r>
        <w:rPr>
          <w:rFonts w:ascii="Times New Roman"/>
          <w:b w:val="false"/>
          <w:i w:val="false"/>
          <w:color w:val="000000"/>
          <w:sz w:val="28"/>
        </w:rPr>
        <w:t xml:space="preserve">
      По счету-фактуре, выписанному в соответствии с пунктом 1 </w:t>
      </w:r>
      <w:r>
        <w:rPr>
          <w:rFonts w:ascii="Times New Roman"/>
          <w:b w:val="false"/>
          <w:i w:val="false"/>
          <w:color w:val="000000"/>
          <w:sz w:val="28"/>
        </w:rPr>
        <w:t>статьи 417</w:t>
      </w:r>
      <w:r>
        <w:rPr>
          <w:rFonts w:ascii="Times New Roman"/>
          <w:b w:val="false"/>
          <w:i w:val="false"/>
          <w:color w:val="000000"/>
          <w:sz w:val="28"/>
        </w:rPr>
        <w:t xml:space="preserve"> Налогового кодекса в случае, когда товары, работы, услуги приобретаются от участника (участников) договора о совместной деятельности, в данной графе указывается сумма НДС, подлежащего отнесению в зачет, от каждого участника договора о совместной деятельности. При этом в зависимости от количества участников договора о совместной деятельности допустимо указание в Реестре одного счета-фактуры в нескольких строках.</w:t>
      </w:r>
    </w:p>
    <w:bookmarkEnd w:id="397"/>
    <w:bookmarkStart w:name="z410" w:id="398"/>
    <w:p>
      <w:pPr>
        <w:spacing w:after="0"/>
        <w:ind w:left="0"/>
        <w:jc w:val="both"/>
      </w:pPr>
      <w:r>
        <w:rPr>
          <w:rFonts w:ascii="Times New Roman"/>
          <w:b w:val="false"/>
          <w:i w:val="false"/>
          <w:color w:val="000000"/>
          <w:sz w:val="28"/>
        </w:rPr>
        <w:t xml:space="preserve">
      По счету-фактуре, выписанному в соответствии с пунктом 3 </w:t>
      </w:r>
      <w:r>
        <w:rPr>
          <w:rFonts w:ascii="Times New Roman"/>
          <w:b w:val="false"/>
          <w:i w:val="false"/>
          <w:color w:val="000000"/>
          <w:sz w:val="28"/>
        </w:rPr>
        <w:t>статьи 417</w:t>
      </w:r>
      <w:r>
        <w:rPr>
          <w:rFonts w:ascii="Times New Roman"/>
          <w:b w:val="false"/>
          <w:i w:val="false"/>
          <w:color w:val="000000"/>
          <w:sz w:val="28"/>
        </w:rPr>
        <w:t xml:space="preserve"> Налогового кодекса в случае, когда участником (участниками) договора о совместной деятельности приобретаются товары, работы, услуги в рамках такой деятельности, в данной графе указывается сумма НДС, подлежащего отнесению в зачет данным участником договора о совместной деятельности.</w:t>
      </w:r>
    </w:p>
    <w:bookmarkEnd w:id="398"/>
    <w:bookmarkStart w:name="z411" w:id="399"/>
    <w:p>
      <w:pPr>
        <w:spacing w:after="0"/>
        <w:ind w:left="0"/>
        <w:jc w:val="both"/>
      </w:pPr>
      <w:r>
        <w:rPr>
          <w:rFonts w:ascii="Times New Roman"/>
          <w:b w:val="false"/>
          <w:i w:val="false"/>
          <w:color w:val="000000"/>
          <w:sz w:val="28"/>
        </w:rPr>
        <w:t>
      Итоговая величина графы I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399"/>
    <w:bookmarkStart w:name="z412" w:id="400"/>
    <w:p>
      <w:pPr>
        <w:spacing w:after="0"/>
        <w:ind w:left="0"/>
        <w:jc w:val="both"/>
      </w:pPr>
      <w:r>
        <w:rPr>
          <w:rFonts w:ascii="Times New Roman"/>
          <w:b w:val="false"/>
          <w:i w:val="false"/>
          <w:color w:val="000000"/>
          <w:sz w:val="28"/>
        </w:rPr>
        <w:t>
      10) в графе J указывается вид полезного ископаемого, приобретенного за отчетный налоговый период;</w:t>
      </w:r>
    </w:p>
    <w:bookmarkEnd w:id="400"/>
    <w:bookmarkStart w:name="z413" w:id="401"/>
    <w:p>
      <w:pPr>
        <w:spacing w:after="0"/>
        <w:ind w:left="0"/>
        <w:jc w:val="both"/>
      </w:pPr>
      <w:r>
        <w:rPr>
          <w:rFonts w:ascii="Times New Roman"/>
          <w:b w:val="false"/>
          <w:i w:val="false"/>
          <w:color w:val="000000"/>
          <w:sz w:val="28"/>
        </w:rPr>
        <w:t>
      11) в графе K указывается объем полезного ископаемого, приобретенного за отчетный налоговый период;</w:t>
      </w:r>
    </w:p>
    <w:bookmarkEnd w:id="401"/>
    <w:bookmarkStart w:name="z414" w:id="402"/>
    <w:p>
      <w:pPr>
        <w:spacing w:after="0"/>
        <w:ind w:left="0"/>
        <w:jc w:val="both"/>
      </w:pPr>
      <w:r>
        <w:rPr>
          <w:rFonts w:ascii="Times New Roman"/>
          <w:b w:val="false"/>
          <w:i w:val="false"/>
          <w:color w:val="000000"/>
          <w:sz w:val="28"/>
        </w:rPr>
        <w:t>
      12) в графе L указываются единицы измерения, приобретенного полезного ископаемого за отчетный налоговый период.</w:t>
      </w:r>
    </w:p>
    <w:bookmarkEnd w:id="402"/>
    <w:bookmarkStart w:name="z415" w:id="403"/>
    <w:p>
      <w:pPr>
        <w:spacing w:after="0"/>
        <w:ind w:left="0"/>
        <w:jc w:val="both"/>
      </w:pPr>
      <w:r>
        <w:rPr>
          <w:rFonts w:ascii="Times New Roman"/>
          <w:b w:val="false"/>
          <w:i w:val="false"/>
          <w:color w:val="000000"/>
          <w:sz w:val="28"/>
        </w:rPr>
        <w:t>
      Графы J, K и L заполняются, если счет-фактура выписан при приобретении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403"/>
    <w:bookmarkStart w:name="z416" w:id="404"/>
    <w:p>
      <w:pPr>
        <w:spacing w:after="0"/>
        <w:ind w:left="0"/>
        <w:jc w:val="both"/>
      </w:pPr>
      <w:r>
        <w:rPr>
          <w:rFonts w:ascii="Times New Roman"/>
          <w:b w:val="false"/>
          <w:i w:val="false"/>
          <w:color w:val="000000"/>
          <w:sz w:val="28"/>
        </w:rPr>
        <w:t xml:space="preserve">
      Отражение исправленного счета-фактуры в Реестре производится с учетом </w:t>
      </w:r>
    </w:p>
    <w:bookmarkEnd w:id="404"/>
    <w:bookmarkStart w:name="z417" w:id="405"/>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пункте 3 </w:t>
      </w:r>
      <w:r>
        <w:rPr>
          <w:rFonts w:ascii="Times New Roman"/>
          <w:b w:val="false"/>
          <w:i w:val="false"/>
          <w:color w:val="000000"/>
          <w:sz w:val="28"/>
        </w:rPr>
        <w:t>статьи 206</w:t>
      </w:r>
      <w:r>
        <w:rPr>
          <w:rFonts w:ascii="Times New Roman"/>
          <w:b w:val="false"/>
          <w:i w:val="false"/>
          <w:color w:val="000000"/>
          <w:sz w:val="28"/>
        </w:rPr>
        <w:t xml:space="preserve"> Налогового кодекса, обязательно проставление отметки в ячейке "дополнительная" или "дополнительная по уведомлению";</w:t>
      </w:r>
    </w:p>
    <w:bookmarkEnd w:id="405"/>
    <w:bookmarkStart w:name="z418" w:id="406"/>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406"/>
    <w:bookmarkStart w:name="z419" w:id="407"/>
    <w:p>
      <w:pPr>
        <w:spacing w:after="0"/>
        <w:ind w:left="0"/>
        <w:jc w:val="both"/>
      </w:pPr>
      <w:r>
        <w:rPr>
          <w:rFonts w:ascii="Times New Roman"/>
          <w:b w:val="false"/>
          <w:i w:val="false"/>
          <w:color w:val="000000"/>
          <w:sz w:val="28"/>
        </w:rPr>
        <w:t>
      3) в графах В, С, D, E, F, G, Н, I, J, K и L раздела "Сумма НДС по приобретенным товарам, работам, услугам" производится удаление из Реестра ранее выписанного счета-фактуры, к которому выписан исправленный счет-фактура. Удаление ранее выписанного счета-фактуры, к которому выписан исправленный счет-фактура производится путем его отражения в дополнительном Реестре с указанием номера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F, J, K и L, а в графах G, H и I, указываются ранее отраженные суммы со знаком минус. Далее новой строкой вводится исправленный счет-фактура с правильными реквизитами и суммами.</w:t>
      </w:r>
    </w:p>
    <w:bookmarkEnd w:id="407"/>
    <w:bookmarkStart w:name="z420" w:id="408"/>
    <w:p>
      <w:pPr>
        <w:spacing w:after="0"/>
        <w:ind w:left="0"/>
        <w:jc w:val="both"/>
      </w:pPr>
      <w:r>
        <w:rPr>
          <w:rFonts w:ascii="Times New Roman"/>
          <w:b w:val="false"/>
          <w:i w:val="false"/>
          <w:color w:val="000000"/>
          <w:sz w:val="28"/>
        </w:rPr>
        <w:t>
      52. Порядок внесения изменений и дополнений в ранее представленный Реестр по приобретенным товарам, работам, услугам, в том числе при выписке счета-фактуры в электронной форме, ранее выписанного на бумажном носителе, аналогичен порядку внесения изменений в Реестр по реализованным товарам, работам, услугам, согласно пунктам 46, 47 и 48 настоящих Правил.</w:t>
      </w:r>
    </w:p>
    <w:bookmarkEnd w:id="408"/>
    <w:bookmarkStart w:name="z421" w:id="409"/>
    <w:p>
      <w:pPr>
        <w:spacing w:after="0"/>
        <w:ind w:left="0"/>
        <w:jc w:val="left"/>
      </w:pPr>
      <w:r>
        <w:rPr>
          <w:rFonts w:ascii="Times New Roman"/>
          <w:b/>
          <w:i w:val="false"/>
          <w:color w:val="000000"/>
        </w:rPr>
        <w:t xml:space="preserve"> Глава 11. Пояснение по заполнению формы 300.09 – Сведения по суммам НДС, предъявленным к возврату</w:t>
      </w:r>
    </w:p>
    <w:bookmarkEnd w:id="409"/>
    <w:bookmarkStart w:name="z422" w:id="410"/>
    <w:p>
      <w:pPr>
        <w:spacing w:after="0"/>
        <w:ind w:left="0"/>
        <w:jc w:val="both"/>
      </w:pPr>
      <w:r>
        <w:rPr>
          <w:rFonts w:ascii="Times New Roman"/>
          <w:b w:val="false"/>
          <w:i w:val="false"/>
          <w:color w:val="000000"/>
          <w:sz w:val="28"/>
        </w:rPr>
        <w:t xml:space="preserve">
      53. Данная форма предназначена для детального отражения сведений по суммам НДС, предъявленным к возврату в соответствии со </w:t>
      </w:r>
      <w:r>
        <w:rPr>
          <w:rFonts w:ascii="Times New Roman"/>
          <w:b w:val="false"/>
          <w:i w:val="false"/>
          <w:color w:val="000000"/>
          <w:sz w:val="28"/>
        </w:rPr>
        <w:t>статьями 92</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и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нового Налогового кодекса. </w:t>
      </w:r>
    </w:p>
    <w:bookmarkEnd w:id="410"/>
    <w:bookmarkStart w:name="z423" w:id="411"/>
    <w:p>
      <w:pPr>
        <w:spacing w:after="0"/>
        <w:ind w:left="0"/>
        <w:jc w:val="both"/>
      </w:pPr>
      <w:r>
        <w:rPr>
          <w:rFonts w:ascii="Times New Roman"/>
          <w:b w:val="false"/>
          <w:i w:val="false"/>
          <w:color w:val="000000"/>
          <w:sz w:val="28"/>
        </w:rPr>
        <w:t>
      54. Приложение 300.09 подлежит заполнению, если в разделе "Общая информация о плательщике НДС" формы 300.00 в строке 11 "Представленные приложения" отмечена ячейка "09".</w:t>
      </w:r>
    </w:p>
    <w:bookmarkEnd w:id="411"/>
    <w:bookmarkStart w:name="z424" w:id="412"/>
    <w:p>
      <w:pPr>
        <w:spacing w:after="0"/>
        <w:ind w:left="0"/>
        <w:jc w:val="both"/>
      </w:pPr>
      <w:r>
        <w:rPr>
          <w:rFonts w:ascii="Times New Roman"/>
          <w:b w:val="false"/>
          <w:i w:val="false"/>
          <w:color w:val="000000"/>
          <w:sz w:val="28"/>
        </w:rPr>
        <w:t>
      55. Данная форма не заполняется, если в разделе "Общая информация о плательщике НДС" в строке 4 отмечен вид декларации "первоначальная", "ликвидационная", "дополнительная", "по уведомлению".</w:t>
      </w:r>
    </w:p>
    <w:bookmarkEnd w:id="412"/>
    <w:bookmarkStart w:name="z425" w:id="413"/>
    <w:p>
      <w:pPr>
        <w:spacing w:after="0"/>
        <w:ind w:left="0"/>
        <w:jc w:val="both"/>
      </w:pPr>
      <w:r>
        <w:rPr>
          <w:rFonts w:ascii="Times New Roman"/>
          <w:b w:val="false"/>
          <w:i w:val="false"/>
          <w:color w:val="000000"/>
          <w:sz w:val="28"/>
        </w:rPr>
        <w:t>
      56. В разделе "Сумма НДС, предъявленная к возврату" отражаются суммы НДС, заявленные налогоплательщиком, в разрезе налоговых периодов в течение срока исковой давности.</w:t>
      </w:r>
    </w:p>
    <w:bookmarkEnd w:id="413"/>
    <w:bookmarkStart w:name="z426" w:id="414"/>
    <w:p>
      <w:pPr>
        <w:spacing w:after="0"/>
        <w:ind w:left="0"/>
        <w:jc w:val="both"/>
      </w:pPr>
      <w:r>
        <w:rPr>
          <w:rFonts w:ascii="Times New Roman"/>
          <w:b w:val="false"/>
          <w:i w:val="false"/>
          <w:color w:val="000000"/>
          <w:sz w:val="28"/>
        </w:rPr>
        <w:t>
      В данном разделе:</w:t>
      </w:r>
    </w:p>
    <w:bookmarkEnd w:id="414"/>
    <w:bookmarkStart w:name="z427" w:id="415"/>
    <w:p>
      <w:pPr>
        <w:spacing w:after="0"/>
        <w:ind w:left="0"/>
        <w:jc w:val="both"/>
      </w:pPr>
      <w:r>
        <w:rPr>
          <w:rFonts w:ascii="Times New Roman"/>
          <w:b w:val="false"/>
          <w:i w:val="false"/>
          <w:color w:val="000000"/>
          <w:sz w:val="28"/>
        </w:rPr>
        <w:t>
      1) в строке 300.09.001 указывается сумма превышения НДС, предъявленная к возврату. Данная строка заполняется путем суммирования значений строк с 300.09.001 I по 300.09.001 V;</w:t>
      </w:r>
    </w:p>
    <w:bookmarkEnd w:id="415"/>
    <w:bookmarkStart w:name="z428" w:id="416"/>
    <w:p>
      <w:pPr>
        <w:spacing w:after="0"/>
        <w:ind w:left="0"/>
        <w:jc w:val="both"/>
      </w:pPr>
      <w:r>
        <w:rPr>
          <w:rFonts w:ascii="Times New Roman"/>
          <w:b w:val="false"/>
          <w:i w:val="false"/>
          <w:color w:val="000000"/>
          <w:sz w:val="28"/>
        </w:rPr>
        <w:t xml:space="preserve">
      2) в строке 300.09.001 I указывается превышения суммы НДС, отнесенного в зачет по товарам (работам, услугам) использованным для целей оборота по реализации, облагаемого по нулевой ставке в связи с применением </w:t>
      </w:r>
      <w:r>
        <w:rPr>
          <w:rFonts w:ascii="Times New Roman"/>
          <w:b w:val="false"/>
          <w:i w:val="false"/>
          <w:color w:val="000000"/>
          <w:sz w:val="28"/>
        </w:rPr>
        <w:t>статьи 128</w:t>
      </w:r>
      <w:r>
        <w:rPr>
          <w:rFonts w:ascii="Times New Roman"/>
          <w:b w:val="false"/>
          <w:i w:val="false"/>
          <w:color w:val="000000"/>
          <w:sz w:val="28"/>
        </w:rPr>
        <w:t xml:space="preserve"> нового Налогового кодекса, за исключением сумм превышения НДС по оборотам, облагаемым по нулевой ставке, указанных в строках 300.09.001 II, 300.09.001 III, 300.09.001 IV, 300.09.001 V, в том числе с разбивкой по налоговым периодам в пределах срока исковой давности;</w:t>
      </w:r>
    </w:p>
    <w:bookmarkEnd w:id="416"/>
    <w:bookmarkStart w:name="z429" w:id="417"/>
    <w:p>
      <w:pPr>
        <w:spacing w:after="0"/>
        <w:ind w:left="0"/>
        <w:jc w:val="both"/>
      </w:pPr>
      <w:r>
        <w:rPr>
          <w:rFonts w:ascii="Times New Roman"/>
          <w:b w:val="false"/>
          <w:i w:val="false"/>
          <w:color w:val="000000"/>
          <w:sz w:val="28"/>
        </w:rPr>
        <w:t xml:space="preserve">
      3) в строке 300.09.001 II указывается сумма превышения НДС, образовавшаяся в связи с применением </w:t>
      </w:r>
      <w:r>
        <w:rPr>
          <w:rFonts w:ascii="Times New Roman"/>
          <w:b w:val="false"/>
          <w:i w:val="false"/>
          <w:color w:val="000000"/>
          <w:sz w:val="28"/>
        </w:rPr>
        <w:t>статьи 129</w:t>
      </w:r>
      <w:r>
        <w:rPr>
          <w:rFonts w:ascii="Times New Roman"/>
          <w:b w:val="false"/>
          <w:i w:val="false"/>
          <w:color w:val="000000"/>
          <w:sz w:val="28"/>
        </w:rPr>
        <w:t xml:space="preserve"> нового Налогового кодекса, за исключением сумм превышения НДС, указанных в строках 300.09.001 I, 300.09.001 III, 300.09.001 IV и 300.09.001 V, в том числе с разбивкой по налоговым периодам в пределах срока исковой давности;</w:t>
      </w:r>
    </w:p>
    <w:bookmarkEnd w:id="417"/>
    <w:bookmarkStart w:name="z430" w:id="418"/>
    <w:p>
      <w:pPr>
        <w:spacing w:after="0"/>
        <w:ind w:left="0"/>
        <w:jc w:val="both"/>
      </w:pPr>
      <w:r>
        <w:rPr>
          <w:rFonts w:ascii="Times New Roman"/>
          <w:b w:val="false"/>
          <w:i w:val="false"/>
          <w:color w:val="000000"/>
          <w:sz w:val="28"/>
        </w:rPr>
        <w:t xml:space="preserve">
      4) в строке 300.09.001 III указывается сумма превышения НДС, в связи с применением упрощенного порядка возврата НДС, в соответствии с подпунктом 1) пункта 2 </w:t>
      </w:r>
      <w:r>
        <w:rPr>
          <w:rFonts w:ascii="Times New Roman"/>
          <w:b w:val="false"/>
          <w:i w:val="false"/>
          <w:color w:val="000000"/>
          <w:sz w:val="28"/>
        </w:rPr>
        <w:t>статьи 127</w:t>
      </w:r>
      <w:r>
        <w:rPr>
          <w:rFonts w:ascii="Times New Roman"/>
          <w:b w:val="false"/>
          <w:i w:val="false"/>
          <w:color w:val="000000"/>
          <w:sz w:val="28"/>
        </w:rPr>
        <w:t xml:space="preserve"> нового Налогового кодекса, за исключением сумм превышения НДС, указанных в строках 300.09.001 I, 300.09.001 II, 300.09.001 IV и 300.09.001 V, в том числе с разбивкой по налоговым периодам в пределах срока исковой давности;</w:t>
      </w:r>
    </w:p>
    <w:bookmarkEnd w:id="418"/>
    <w:bookmarkStart w:name="z431" w:id="419"/>
    <w:p>
      <w:pPr>
        <w:spacing w:after="0"/>
        <w:ind w:left="0"/>
        <w:jc w:val="both"/>
      </w:pPr>
      <w:r>
        <w:rPr>
          <w:rFonts w:ascii="Times New Roman"/>
          <w:b w:val="false"/>
          <w:i w:val="false"/>
          <w:color w:val="000000"/>
          <w:sz w:val="28"/>
        </w:rPr>
        <w:t xml:space="preserve">
      5) в строке 300.09.001 IV указывается сумма превышения НДС, в связи с применением упрощенного порядка возврата НДС, в соответствии с подпунктом 2) пункта 2 </w:t>
      </w:r>
      <w:r>
        <w:rPr>
          <w:rFonts w:ascii="Times New Roman"/>
          <w:b w:val="false"/>
          <w:i w:val="false"/>
          <w:color w:val="000000"/>
          <w:sz w:val="28"/>
        </w:rPr>
        <w:t>статьи 127</w:t>
      </w:r>
      <w:r>
        <w:rPr>
          <w:rFonts w:ascii="Times New Roman"/>
          <w:b w:val="false"/>
          <w:i w:val="false"/>
          <w:color w:val="000000"/>
          <w:sz w:val="28"/>
        </w:rPr>
        <w:t xml:space="preserve"> нового Налогового кодекса, за исключением сумм превышения НДС, указанных в строках 300.09.001 I, 300.09.001 II, 300.09.001 III и 300.09.001 V, в том числе с разбивкой по налоговым периодам в пределах срока исковой давности;</w:t>
      </w:r>
    </w:p>
    <w:bookmarkEnd w:id="419"/>
    <w:bookmarkStart w:name="z432" w:id="420"/>
    <w:p>
      <w:pPr>
        <w:spacing w:after="0"/>
        <w:ind w:left="0"/>
        <w:jc w:val="both"/>
      </w:pPr>
      <w:r>
        <w:rPr>
          <w:rFonts w:ascii="Times New Roman"/>
          <w:b w:val="false"/>
          <w:i w:val="false"/>
          <w:color w:val="000000"/>
          <w:sz w:val="28"/>
        </w:rPr>
        <w:t>
      6) в строке 300.09.001 V указывается сумма превышения НДС, при применении иного порядка возврата превышения НДС в соответствии с пилотными проектами, за исключением сумм превышения НДС, указанных в строках 300.09.001 I, 300.09.001 II, 300.09.001 III и 300.09.001 IV, в том числе с разбивкой по налоговым периодам в пределах срока исковой давности;</w:t>
      </w:r>
    </w:p>
    <w:bookmarkEnd w:id="420"/>
    <w:bookmarkStart w:name="z433" w:id="421"/>
    <w:p>
      <w:pPr>
        <w:spacing w:after="0"/>
        <w:ind w:left="0"/>
        <w:jc w:val="both"/>
      </w:pPr>
      <w:r>
        <w:rPr>
          <w:rFonts w:ascii="Times New Roman"/>
          <w:b w:val="false"/>
          <w:i w:val="false"/>
          <w:color w:val="000000"/>
          <w:sz w:val="28"/>
        </w:rPr>
        <w:t>
      Сумма строки 300.09.001 переносится в строку 300.00.032;</w:t>
      </w:r>
    </w:p>
    <w:bookmarkEnd w:id="421"/>
    <w:bookmarkStart w:name="z434" w:id="422"/>
    <w:p>
      <w:pPr>
        <w:spacing w:after="0"/>
        <w:ind w:left="0"/>
        <w:jc w:val="both"/>
      </w:pPr>
      <w:r>
        <w:rPr>
          <w:rFonts w:ascii="Times New Roman"/>
          <w:b w:val="false"/>
          <w:i w:val="false"/>
          <w:color w:val="000000"/>
          <w:sz w:val="28"/>
        </w:rPr>
        <w:t>
      Сумма строки 300.09.001 III переносится в строку 300.00.032 I;</w:t>
      </w:r>
    </w:p>
    <w:bookmarkEnd w:id="422"/>
    <w:bookmarkStart w:name="z435" w:id="423"/>
    <w:p>
      <w:pPr>
        <w:spacing w:after="0"/>
        <w:ind w:left="0"/>
        <w:jc w:val="both"/>
      </w:pPr>
      <w:r>
        <w:rPr>
          <w:rFonts w:ascii="Times New Roman"/>
          <w:b w:val="false"/>
          <w:i w:val="false"/>
          <w:color w:val="000000"/>
          <w:sz w:val="28"/>
        </w:rPr>
        <w:t>
      Сумма строки 300.09.001 IV переносится в строку 300.00.032 I;</w:t>
      </w:r>
    </w:p>
    <w:bookmarkEnd w:id="423"/>
    <w:bookmarkStart w:name="z436" w:id="424"/>
    <w:p>
      <w:pPr>
        <w:spacing w:after="0"/>
        <w:ind w:left="0"/>
        <w:jc w:val="both"/>
      </w:pPr>
      <w:r>
        <w:rPr>
          <w:rFonts w:ascii="Times New Roman"/>
          <w:b w:val="false"/>
          <w:i w:val="false"/>
          <w:color w:val="000000"/>
          <w:sz w:val="28"/>
        </w:rPr>
        <w:t>
      Сумма строки 300.09.001 V переносится в строку 300.00.032 II.</w:t>
      </w:r>
    </w:p>
    <w:bookmarkEnd w:id="4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