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dac" w14:textId="bbe6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января 2023 года № 4 "Об утверждении типовых учебных программ по медицинским и фармацевтическим специальностям"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марта 2026 года № 38. Зарегистрирован в Министерстве юстиции Республики Казахстан 30 марта 2026 года № 38237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2023 года № 4 "Об утверждении типовых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 № 31672)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учебных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и профессионального образования по медицинским и фармацевтическим специальностям,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Образовательная программа содержит: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и практическое обучение, факультативные занятия и консультации;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производственное обучение и профессиональную практику;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промежуточные и итоговую аттестации.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и организация образовательной деятельности осуществляются на основе типовых учебных планов по соответствующей специальности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учебной программе технического и профессионального образования по медицинским и фармацевтическим специальностям.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изучения циклов и дисциплин определяется организацией технического и профессионального образования самостоятельно.";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Промежуточная аттестация обучающихся осуществляется в соответствии с рабочим учебным планом и вносятся в график учебного процесса в начале учебного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 технического и профессионального образования по медицинским и фармацевтическим специальностям, утвержденным приложением 1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учебным программам послесреднего образования по медицинским и фармацевтическим специальностям, утвержденным приложением 2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специальностям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типовой учебной программы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Специальность: 09110100 - "Стоматология"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3W09110101 - "Гигиенист стоматологический"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и биомеханика зубочелюстной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общей патологии и патологии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терапии и инфекционных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акушерства и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хирургии и реанимации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ортопедической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терапевтической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Клиническое материаловедение в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 стоматологическом кабинете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 -гигиеническое просвещение в области профилактики стоматологических заболеваний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индивидуальной и профессиональной гигиены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при болезнях зубов и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помощь в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профилактика стоматологических заболеваний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гигиениста стоматологического в стоматологической клинике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09110100 – "Стоматология"</w:t>
      </w:r>
    </w:p>
    <w:bookmarkEnd w:id="23"/>
    <w:bookmarkStart w:name="z9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4S09110102 – "Дантист"</w:t>
      </w:r>
    </w:p>
    <w:bookmarkEnd w:id="24"/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и биомеханика зубочелюстной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общей патологии и патологии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терапии и инфекционных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хирургии и реанимации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акушерства и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Зуботехническое материаловедение с курсом охраны труда и техники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несъемных (коронка, мостовидные протезы)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изготовления зубных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терапевтической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стоматологических заболеваний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детской стоматологии и ортодонтии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ортопедической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хирургической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Кариесология и некариозные поражения твердых тканей зуба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Одонтогенные воспалительные заболевания челюстно-лицевой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зубов и челюстей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пульпы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зубов и зубных рядов и ортопедические методы лечения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слизистой оболочки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периодонта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тканей пародонта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челюстно-лицевой области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при болезнях зубов и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помощь в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 стоматолога-ортопеда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26"/>
    <w:bookmarkStart w:name="z1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09110100 – "Стоматология"</w:t>
      </w:r>
    </w:p>
    <w:bookmarkEnd w:id="27"/>
    <w:bookmarkStart w:name="z1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4S09110103 – "Помощник врача стоматолога"</w:t>
      </w:r>
    </w:p>
    <w:bookmarkEnd w:id="28"/>
    <w:bookmarkStart w:name="z1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катастроф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и биомеханика зубочелюстной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общей патологии и патологии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терапии и инфекционных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акушерства и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хирургии и реанимации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Клиническое материаловедение в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Кариесология и некариозные поражения твердых тканей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 стоматологическом кабинете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пульпы и периодонта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при болезнях зубов и полости 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стоматологических заболеваний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помощь в стоматологии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профилактика стоматологических заболеваний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и хирургическая стоматология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4)24 5)48 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2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30"/>
    <w:bookmarkStart w:name="z2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09110200 – "Стоматология ортопедическая"</w:t>
      </w:r>
    </w:p>
    <w:bookmarkEnd w:id="31"/>
    <w:bookmarkStart w:name="z2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4S09110201 – "Зубной техник"</w:t>
      </w:r>
    </w:p>
    <w:bookmarkEnd w:id="32"/>
    <w:bookmarkStart w:name="z2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катастроф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и биомеханика зубочелюстной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Зуботехническое материаловедение с курсом охраны труда и техники безопасности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зубов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частичных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искусственных коронок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полных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мостовидных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бюгельных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ортодонтической конструкции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челюстно-лицевых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методы изготовления зубных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изготовления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изготовления несъемных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изготовления бюгельных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частичных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искусственных коронок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мостовидных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полных съемных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изготовления бюгельных протезов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специальностям</w:t>
            </w:r>
          </w:p>
        </w:tc>
      </w:tr>
    </w:tbl>
    <w:bookmarkStart w:name="z3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34"/>
    <w:bookmarkStart w:name="z32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09120100 – "Лечебное дело</w:t>
      </w:r>
    </w:p>
    <w:bookmarkEnd w:id="35"/>
    <w:bookmarkStart w:name="z3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4S09120101 – "Фельдшер"</w:t>
      </w:r>
    </w:p>
    <w:bookmarkEnd w:id="36"/>
    <w:bookmarkStart w:name="z3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 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и патологическая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с основами эпидемиологии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хирургия, анестезиология и реанимация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болезни с курсом офтальмологии, оториноларингологии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болезни с курсом наркологии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и онкология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медицина и управление здравоохранением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 – социальная реабилитация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хирургия, анестезиология и реанимация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паллиативной и психоневрологической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 и реанимация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3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38"/>
    <w:bookmarkStart w:name="z3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09130100 – "Сестринское дело"</w:t>
      </w:r>
    </w:p>
    <w:bookmarkEnd w:id="39"/>
    <w:bookmarkStart w:name="z3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3W09130101 – "Младшая (-ий) медицинская (-ий) сестра/ брат по уходу"</w:t>
      </w:r>
    </w:p>
    <w:bookmarkEnd w:id="40"/>
    <w:bookmarkStart w:name="z3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3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типовой учебной программы </w:t>
      </w:r>
    </w:p>
    <w:bookmarkEnd w:id="42"/>
    <w:bookmarkStart w:name="z3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09130100 – "Сестринское дело"</w:t>
      </w:r>
    </w:p>
    <w:bookmarkEnd w:id="43"/>
    <w:bookmarkStart w:name="z3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Квалификация: 3W09130102 – "Массажист" </w:t>
      </w:r>
    </w:p>
    <w:bookmarkEnd w:id="44"/>
    <w:bookmarkStart w:name="z3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с основами патологии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Топографическая анатомия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 с курсом терапии и неврологии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инфекционных болезнях с основой дерматовенерологии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хирургии с основами офтальмологии и оториноларингологии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педиатрии с курсом здорового ребенка и пропедевтика детских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реабилитации и эрготерапии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Сегментарно-рефлекторный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Сегментарно-рефлекторный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массаж, лечебный массаж, точечный массаж, сегментарно-рефлекторный массаж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специальностям</w:t>
            </w:r>
          </w:p>
        </w:tc>
      </w:tr>
    </w:tbl>
    <w:bookmarkStart w:name="z4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46"/>
    <w:bookmarkStart w:name="z4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09130100 – "Сестринское дело"</w:t>
      </w:r>
    </w:p>
    <w:bookmarkEnd w:id="47"/>
    <w:bookmarkStart w:name="z4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4S09130103 – "Медицинская (-ий) сестра /брат общей практики"</w:t>
      </w:r>
    </w:p>
    <w:bookmarkEnd w:id="48"/>
    <w:bookmarkStart w:name="z4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Русский язык и литература 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и патологическая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5)138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терапии с основами неврологии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хирургии с основами офтальмологии и оториноларингологии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инфекционных болезнях с основами эпидемиологии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и уход за пациентами онкологического профиля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акушерстве и гинекологии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в геронтологии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здоровье и сестринский уход в наркологии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реабилитации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дерматовенерологии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терапии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хирургии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в сфере первичной медико-санитарной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акушерстве и гинекологии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в терапии, хирургии, педиатрии, акушерстве и гинекологии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5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50"/>
    <w:bookmarkStart w:name="z5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09130200 – "Акушерское дело"</w:t>
      </w:r>
    </w:p>
    <w:bookmarkEnd w:id="51"/>
    <w:bookmarkStart w:name="z5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4S09130201 – "Акушер"</w:t>
      </w:r>
    </w:p>
    <w:bookmarkEnd w:id="52"/>
    <w:bookmarkStart w:name="z5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1,2,3, 4,5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и патологическая физиология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катастроф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Пропедевтика внутренних болезней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с основами эпидемиологии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Репродуктивное здоровье и безопасное материнство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с основами неврологии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с основами офтальмологии и оториноларингологии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Физиологическое акушерство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болезни с курсом наркологии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акушерство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медицина и управление здравоохранением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 – социальная реабилитация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пациентами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по пропедевтике внутренних болезней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по репродуктивному здоровью и безопасному материнству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терапевтического и неврологического профиля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хирургического профиля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по физиологическому акушерству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педиатрического профиля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по патологическому акушерству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360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6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54"/>
    <w:bookmarkStart w:name="z6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09140100 – "Лабораторная диагностика"</w:t>
      </w:r>
    </w:p>
    <w:bookmarkEnd w:id="55"/>
    <w:bookmarkStart w:name="z6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4S09140101 – "Медицинский лаборант"</w:t>
      </w:r>
    </w:p>
    <w:bookmarkEnd w:id="56"/>
    <w:bookmarkStart w:name="z6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-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патологической анатомии и физиологии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 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лабораторных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Микробиология, вирусология с техникой микробиологических исследований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медицинской паразитологии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с основами эпидемиологии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химия с клинико - биохимическими методами исследования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с техникой гигиенических исследований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клинических лабораторных исследований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терапии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акушерства и гинекологии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лабораторных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медицинского лаборанта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8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58"/>
    <w:bookmarkStart w:name="z8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09140200 – "Медицинская оптика"</w:t>
      </w:r>
    </w:p>
    <w:bookmarkEnd w:id="59"/>
    <w:bookmarkStart w:name="z8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4S09140201 – "Оптик медицинский"</w:t>
      </w:r>
    </w:p>
    <w:bookmarkEnd w:id="60"/>
    <w:bookmarkStart w:name="z8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 с основами патологии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расчет оптических систем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 в офтальмологии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Физиологическая оптика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офтальмология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приборы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и ремонт очков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Геометрическая оптика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линз и оправ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контактных и интраокулярных линз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болезни и их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коррекция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изготовления очков и средств сложной коррекции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медицинскую оптику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и ремонт очков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оптик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8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62"/>
    <w:bookmarkStart w:name="z8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09140200 – "Медицинская оптика"</w:t>
      </w:r>
    </w:p>
    <w:bookmarkEnd w:id="63"/>
    <w:bookmarkStart w:name="z8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4S09140202 – "Оптикометрист"</w:t>
      </w:r>
    </w:p>
    <w:bookmarkEnd w:id="64"/>
    <w:bookmarkStart w:name="z8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язык- 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-для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литература -для групп с казахским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 - для групп 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- для групп с русским языком обучения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литература- для групп с казахским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и проектирование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3,4,5,6,7,8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Анатомия,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графика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Фармакотерапия в офтальмологии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клинику с основами сестринского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оптического салона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Физиологическая оптика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расчет оптических систем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и ремонт очков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линз и оправ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контактных и интраокулярных линз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офтальмология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приборы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Геометрическая оптика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Коммуникационно-маркетинговая деятельность при подборе и реализации средств коррекции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 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коррекция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болезни и их диагностика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изготовления очков и средств сложной коррекции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Современный рынок средств коррекций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медицинская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оптического салона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линз и оправ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контактных и интраокулярных линз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медицинскую оптику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9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66"/>
    <w:bookmarkStart w:name="z9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09160100 – "Фармация"</w:t>
      </w:r>
    </w:p>
    <w:bookmarkEnd w:id="67"/>
    <w:bookmarkStart w:name="z9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4S09160101– "Фармацевт"</w:t>
      </w:r>
    </w:p>
    <w:bookmarkEnd w:id="68"/>
    <w:bookmarkStart w:name="z9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английский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1, 5, 6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 2) 30 3) 46 4) 34 5) 20 6)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 2)6 3) 2 4) 2 5) 4 6)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 2)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 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8 2)16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 2)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 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фармации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патологической анатомии и физиологии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вирусология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 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катастроф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доврачебная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Органическая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Фармакогнозия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лекарственных форм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 5) 6 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24 5) 24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42 4) 18 5) 42 6)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72 5) 96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24 5) 24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36 5)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36 5) 42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120 5) 144 6)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экономика фармации с основами менеджмента и маркетинга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24 5) 24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 5) 18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 4) 12 5) 12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 4) 36 5) 48 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36 5) 42 6)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120 5) 144 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Фармацевтическое и медицинское товароведение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18 4)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6 4)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36 4)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96 4) 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по ботанике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аптечными организациями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лекарственных форм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Фармакогнозия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анализ лекарственных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экономика фармации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и информирование потребителей фармацевтических услуг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9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Структура типовой учебной программы</w:t>
      </w:r>
    </w:p>
    <w:bookmarkEnd w:id="70"/>
    <w:bookmarkStart w:name="z9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Специальность: 09880100 – "Медико-профилактическое дело"</w:t>
      </w:r>
    </w:p>
    <w:bookmarkEnd w:id="71"/>
    <w:bookmarkStart w:name="z9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4S09880101– "Гигиенист – эпидемиолог"</w:t>
      </w:r>
    </w:p>
    <w:bookmarkEnd w:id="72"/>
    <w:bookmarkStart w:name="z9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обучения: очная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права, экономики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биология и основы медицинской генетики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и коммуникативные навыки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 с техникой лабораторных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 и патологическая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гигиенических исследований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фармакологии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катастроф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менеджмент в здравоохранении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гигиена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и техника микробиологических исследований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 03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питания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гигиена с основами санитарного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медицина и управление здравоохранением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Гигиеническое воспитание и промоутирование здорового образа жизни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хирургических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акушерства и гинекологии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детских болезней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с основами дерматовенерологии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труда и профессиональные болезни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детей и подростков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паразитология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дезинфекционного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Госпитальная эпидемиология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микробиологической лаборатории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медико –статистического отдела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специалиста санитарно-гигиенического и эпидемиологического отдела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- эпидемиолог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санитарно-гигиенического и эпидемиологического отдела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медицинским 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10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74"/>
    <w:bookmarkStart w:name="z10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09130100 – "Сестринское дело"</w:t>
      </w:r>
    </w:p>
    <w:bookmarkEnd w:id="75"/>
    <w:bookmarkStart w:name="z10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Квалификация:: 5АВ09130101 – "Прикладной бакалавр сестринского дела" (3 года 6 месяцев)</w:t>
      </w:r>
    </w:p>
    <w:bookmarkEnd w:id="76"/>
    <w:bookmarkStart w:name="z10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экономики, права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латинского языка с медицинской терминологией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Анатомия и физиология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Фармакология, фармакотерапия и медицинские калькуляции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система здравоохранения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профессия в системе здравоохранения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сестринский уход для безопасности пациента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оценка состояния пациента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при хронических заболеваниях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при острых заболеваниях (хирургическое и периоперативное сестринство)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аспект репродуктивного здоровья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педиатрии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Геронтологическое сестринское дело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акушерстве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заболевания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здоровье и аддикция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и уход за пациентами онкологического профиля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здоровья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пациентов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при инфекционных заболеваниях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планирования и проведения исследований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функциональных возможностей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сестринский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 и оформление результатов исследовательской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курсовой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сестринская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сестринский уход для безопасности пациента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терапии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хирургии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детьми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пожилыми людьми и людьми старческого возраста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акушерстве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в психиатрии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пациентами онкологического профиля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здоровья и обучение пациентов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в первичной медико-санитарной помощи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функциональных возможностей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сестринский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сестринская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 по приоритетным направлениям сестринского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 программе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</w:tr>
    </w:tbl>
    <w:bookmarkStart w:name="z1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типовой учебной программы</w:t>
      </w:r>
    </w:p>
    <w:bookmarkEnd w:id="78"/>
    <w:bookmarkStart w:name="z1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Специальность: 09130100 – "Сестринское дело"</w:t>
      </w:r>
    </w:p>
    <w:bookmarkEnd w:id="79"/>
    <w:bookmarkStart w:name="z1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Квалификация: 5АВ09130101 – "Прикладной бакалавр сестринского дела" (1 год 6 месяцев)</w:t>
      </w:r>
    </w:p>
    <w:bookmarkEnd w:id="80"/>
    <w:bookmarkStart w:name="z1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обучения: очная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педагогом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семестрам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 практические/симуляция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экономические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и культурологии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политологии и социологии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экономики, права и предпринимательской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иностранный язык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профессия в системе здравоохранения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и безопасность пациента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сестринский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здоровья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планирования и проведения исследований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Ментальное здоровье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заболевания и сестринский уход за пожилыми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 и оформление результатов исследовательской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и цифровые технологии в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сестринский уход и доказательная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 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курсовой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Неотложный сестринский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уход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пациентами с нарушениями психического здоровья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пожилыми пациентами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 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 в сестринском деле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ПДП 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 по приоритетным направлениям сестринского дела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4 часов в неделю)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(не более 100 часов в 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