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2f9946" w14:textId="e2f994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Руководителя Департамента по обеспечению деятельности судов при Верховном Суде Республики Казахстан (аппарата Верховного Суда Республики Казахстан) от 24 ноября 2015 года № 6001-15-7-6/486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Руководителя Судебной администрации Республики Казахстан от 17 марта 2026 года № 1. Зарегистрирован в Министерстве юстиции Республики Казахстан 27 марта 2026 года № 38220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Руководителя Департамента по обеспечению деятельности судов при Верховном Суде Республики Казахстан (аппарата Верховного Суда Республики Казахстан) от 24 ноября 2015 года № 6001-15-7-6/486 "Об утверждении Правил технического применения средств аудио-, видеозаписи, обеспечивающих фиксирование хода судебного заседания, хранения и уничтожения аудио-, видеозаписи, доступа к аудио-, видеозаписи" (зарегистрировано в Реестре государственной регистрации нормативных правовых актов за № 12457)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В суде кассационной инстанции, Верховном Суде Республики Казахстан протокол не ведется, при этом аудио-, видеозаписи судебных заседаний используются в целях,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Правил.".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Отделу координации работы местных судов Судебной администрации Республики Казахстан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Верховного Суда Республики Казахстан после его официального опубликования.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Руководителя Судебной администрации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Руководитель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Судебной администрации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АХМЕТЗАКИРОВ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