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1b9d" w14:textId="2e51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26 августа 2025 года № 359 "Об утверждении Правил выдачи заключения о соответствии объекта требованиям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марта 2026 года № 126. Зарегистрирован в Министерстве юстиции Республики Казахстан 27 марта 2026 года № 38212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августа 2025 года № 359 "Об утверждении Правил выдачи заключения о соответствии объекта требованиям пожарной безопасности" (зарегистрирован в Реестре государственной регистрации нормативных правовых актов за № 36695)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о соответствии объекта требованиям пожарной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о соответствии объекта требованиям пожарной безопасности"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выдачи заключения о соответствии объекта требованиям пожарной безопасности.";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заключения о соответствии объекта требованиям пожарной безопасности (далее – Заключение) заказчик (далее – услугополучатель) подает услугодателю заявление на выдачу заключения о соответствии объекта требованиям пожарной безопасности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 в цифровой системе "Государственная база данных "Е-лицензирование" (далее – Портал).";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заслушивания услугодатель выдает заключение либо мотивированный ответ об отказе в оказании государственной услуги.";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определенном уполномоченном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сбоя цифровых систем,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Уполномоченный орган в сфере гражданской защиты в течение 3 (трех) рабочих дней извещает оператора "цифрового правительства", а также Единый контакт-центр о внесенных изменениях и дополнениях в настоящие Правила.";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услугах", подлежит рассмотрению в течение 5 (пяти) рабочих дней со дня ее регистрации.";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двенадцатого, тринадцатого, четырнадцатого, пятнадцатого, шестнадцатого, семнадцатого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12 июля 2026 года.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до 12 июля 2026 года действует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уполномоченном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услугах".".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заключения о соответствии объекта требованиям пожарной безопасности</w:t>
      </w:r>
    </w:p>
    <w:bookmarkEnd w:id="27"/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 соответствии объекта требованиям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пожарной 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соответствии объекта требованиям пожарной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 чрезвычайным ситуациям областей, городов республиканского значения, столицы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заключения о соответствии объекта требованиям пожарной безопасности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"цифрового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электронное заявление, подписанный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утвержденной в установленном порядке 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положительного экспертного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документов, подтверждающих соответствие продукции, включая показатели предела огнестойкости, класса пожарной опасности строительных конструкций (в том числе конструкций заполнения проемов), а также показателей пожарной опасности строительных материалов (в том числе, отделочных).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выполненных строительно-монтажных работ на объекте требованиям утвержденной в установленном порядке проектной (проектно-сметной)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канцелярии услугодателя 8 (7172) 60-21-33,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