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e2c64" w14:textId="74e2c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приказ Министра культуры и спорта Республики Казахстан от 25 августа 2023 года № 235 "Об утверждении Правил приема, хранения, учета и использования документов Национального архивного фонда и других архивных документов ведомственными и частными архивами"</w:t>
      </w:r>
    </w:p>
    <w:p>
      <w:pPr>
        <w:spacing w:after="0"/>
        <w:ind w:left="0"/>
        <w:jc w:val="both"/>
      </w:pPr>
      <w:r>
        <w:rPr>
          <w:rFonts w:ascii="Times New Roman"/>
          <w:b w:val="false"/>
          <w:i w:val="false"/>
          <w:color w:val="000000"/>
          <w:sz w:val="28"/>
        </w:rPr>
        <w:t>Приказ и.о. Министра культуры и информации Республики Казахстан от 19 марта 2026 года № 121-НҚ. Зарегистрирован в Министерстве юстиции Республики Казахстан 27 марта 2026 года № 38210</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культуры и спорта Республики Казахстан от 25 августа 2023 года № 235 "Об утверждении Правил приема, хранения, учета и использования документов Национального архивного фонда и других архивных документов ведомственными и частными архивами" (зарегистрирован в Реестре государственной регистрации нормативных правовых актов за № 33338) следующие изменения и дополнение:</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приема, хранения, учета и использования документов Национального архивного фонда и других архивных документов ведомственными и частными архивами, утвержденных указанным приказом:</w:t>
      </w:r>
    </w:p>
    <w:bookmarkEnd w:id="2"/>
    <w:bookmarkStart w:name="z7" w:id="3"/>
    <w:p>
      <w:pPr>
        <w:spacing w:after="0"/>
        <w:ind w:left="0"/>
        <w:jc w:val="both"/>
      </w:pPr>
      <w:r>
        <w:rPr>
          <w:rFonts w:ascii="Times New Roman"/>
          <w:b w:val="false"/>
          <w:i w:val="false"/>
          <w:color w:val="000000"/>
          <w:sz w:val="28"/>
        </w:rPr>
        <w:t>
      дополнить пунктом 25-1 следующего содержания:</w:t>
      </w:r>
    </w:p>
    <w:bookmarkEnd w:id="3"/>
    <w:bookmarkStart w:name="z8" w:id="4"/>
    <w:p>
      <w:pPr>
        <w:spacing w:after="0"/>
        <w:ind w:left="0"/>
        <w:jc w:val="both"/>
      </w:pPr>
      <w:r>
        <w:rPr>
          <w:rFonts w:ascii="Times New Roman"/>
          <w:b w:val="false"/>
          <w:i w:val="false"/>
          <w:color w:val="000000"/>
          <w:sz w:val="28"/>
        </w:rPr>
        <w:t>
      "25-1. Экспертиза ценности документов проводится в комплексе для документов на бумажном носителе и электронных документов.";</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пункта 31 изложить в следующей редакции:</w:t>
      </w:r>
    </w:p>
    <w:bookmarkStart w:name="z10" w:id="5"/>
    <w:p>
      <w:pPr>
        <w:spacing w:after="0"/>
        <w:ind w:left="0"/>
        <w:jc w:val="both"/>
      </w:pPr>
      <w:r>
        <w:rPr>
          <w:rFonts w:ascii="Times New Roman"/>
          <w:b w:val="false"/>
          <w:i w:val="false"/>
          <w:color w:val="000000"/>
          <w:sz w:val="28"/>
        </w:rPr>
        <w:t xml:space="preserve">
      "5) опись дел документов долговременного (свыше 10 лет) хранения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w:t>
      </w:r>
    </w:p>
    <w:bookmarkEnd w:id="5"/>
    <w:bookmarkStart w:name="z11" w:id="6"/>
    <w:p>
      <w:pPr>
        <w:spacing w:after="0"/>
        <w:ind w:left="0"/>
        <w:jc w:val="both"/>
      </w:pPr>
      <w:r>
        <w:rPr>
          <w:rFonts w:ascii="Times New Roman"/>
          <w:b w:val="false"/>
          <w:i w:val="false"/>
          <w:color w:val="000000"/>
          <w:sz w:val="28"/>
        </w:rPr>
        <w:t xml:space="preserve">
      6) опись электронных документов (дел) долговременного (свыше 10 лет) хранения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Правилам;";</w:t>
      </w:r>
    </w:p>
    <w:bookmarkEnd w:id="6"/>
    <w:bookmarkStart w:name="z12" w:id="7"/>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41</w:t>
      </w:r>
      <w:r>
        <w:rPr>
          <w:rFonts w:ascii="Times New Roman"/>
          <w:b w:val="false"/>
          <w:i w:val="false"/>
          <w:color w:val="000000"/>
          <w:sz w:val="28"/>
        </w:rPr>
        <w:t xml:space="preserve"> изложить в следующей редакции:</w:t>
      </w:r>
    </w:p>
    <w:bookmarkEnd w:id="7"/>
    <w:bookmarkStart w:name="z13" w:id="8"/>
    <w:p>
      <w:pPr>
        <w:spacing w:after="0"/>
        <w:ind w:left="0"/>
        <w:jc w:val="both"/>
      </w:pPr>
      <w:r>
        <w:rPr>
          <w:rFonts w:ascii="Times New Roman"/>
          <w:b w:val="false"/>
          <w:i w:val="false"/>
          <w:color w:val="000000"/>
          <w:sz w:val="28"/>
        </w:rPr>
        <w:t>
      "41. Описям дел документов, в том числе электронных документов (дел) постоянного, временного, долговременного хранения, по личному составу и актам о выделении к уничтожению документов, не подлежащих хранению, в пределах каждого архивного фонда присваиваются самостоятельные порядковые номера.";</w:t>
      </w:r>
    </w:p>
    <w:bookmarkEnd w:id="8"/>
    <w:bookmarkStart w:name="z14" w:id="9"/>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46</w:t>
      </w:r>
      <w:r>
        <w:rPr>
          <w:rFonts w:ascii="Times New Roman"/>
          <w:b w:val="false"/>
          <w:i w:val="false"/>
          <w:color w:val="000000"/>
          <w:sz w:val="28"/>
        </w:rPr>
        <w:t xml:space="preserve"> изложить в следующей редакции:</w:t>
      </w:r>
    </w:p>
    <w:bookmarkEnd w:id="9"/>
    <w:bookmarkStart w:name="z15" w:id="10"/>
    <w:p>
      <w:pPr>
        <w:spacing w:after="0"/>
        <w:ind w:left="0"/>
        <w:jc w:val="both"/>
      </w:pPr>
      <w:r>
        <w:rPr>
          <w:rFonts w:ascii="Times New Roman"/>
          <w:b w:val="false"/>
          <w:i w:val="false"/>
          <w:color w:val="000000"/>
          <w:sz w:val="28"/>
        </w:rPr>
        <w:t>
      "Опись дел документов долговременного (свыше 10 лет) хранения утверждается руководителем организации после согласования с ЦЭК (ЭК) организации.";</w:t>
      </w:r>
    </w:p>
    <w:bookmarkEnd w:id="10"/>
    <w:bookmarkStart w:name="z16" w:id="1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 118</w:t>
      </w:r>
      <w:r>
        <w:rPr>
          <w:rFonts w:ascii="Times New Roman"/>
          <w:b w:val="false"/>
          <w:i w:val="false"/>
          <w:color w:val="000000"/>
          <w:sz w:val="28"/>
        </w:rPr>
        <w:t xml:space="preserve"> вносится изменение на казахском языке, текст на русском языке не меняется;</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169 изложить в следующей редакции:</w:t>
      </w:r>
    </w:p>
    <w:bookmarkStart w:name="z18" w:id="12"/>
    <w:p>
      <w:pPr>
        <w:spacing w:after="0"/>
        <w:ind w:left="0"/>
        <w:jc w:val="both"/>
      </w:pPr>
      <w:r>
        <w:rPr>
          <w:rFonts w:ascii="Times New Roman"/>
          <w:b w:val="false"/>
          <w:i w:val="false"/>
          <w:color w:val="000000"/>
          <w:sz w:val="28"/>
        </w:rPr>
        <w:t>
      "1) документы Администрации Президента Республики Казахстан, аппарата Сената Парламента Республики Казахстан, аппарата Мажилиса Парламента Республики Казахстан, Аппарата Правительства Республики Казахстан, Конституционного Суда Республики Казахстан, Центральной избирательной комиссии Республики Казахстан, Высшего Судебного Совета Республики Казахстан, Верховного Суда Республики Казахстан, Судебной администрации Республики Казахстан, Генеральной прокуратуры Республики Казахстан, Национального Банка Республики Казахстан, Высшей аудиторской палаты Республики Казахстан, Управления делами Президента Республики Казахстан, Национального центра по правам человека, министерств Республики Казахстан, агентств Республики Казахстан, комитетов министерств Республики Казахстан – 15 лет;";</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16)</w:t>
      </w:r>
      <w:r>
        <w:rPr>
          <w:rFonts w:ascii="Times New Roman"/>
          <w:b w:val="false"/>
          <w:i w:val="false"/>
          <w:color w:val="000000"/>
          <w:sz w:val="28"/>
        </w:rPr>
        <w:t xml:space="preserve"> пункта 169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170</w:t>
      </w:r>
      <w:r>
        <w:rPr>
          <w:rFonts w:ascii="Times New Roman"/>
          <w:b w:val="false"/>
          <w:i w:val="false"/>
          <w:color w:val="000000"/>
          <w:sz w:val="28"/>
        </w:rPr>
        <w:t xml:space="preserve"> изложить в следующей редакции:</w:t>
      </w:r>
    </w:p>
    <w:bookmarkStart w:name="z21" w:id="13"/>
    <w:p>
      <w:pPr>
        <w:spacing w:after="0"/>
        <w:ind w:left="0"/>
        <w:jc w:val="both"/>
      </w:pPr>
      <w:r>
        <w:rPr>
          <w:rFonts w:ascii="Times New Roman"/>
          <w:b w:val="false"/>
          <w:i w:val="false"/>
          <w:color w:val="000000"/>
          <w:sz w:val="28"/>
        </w:rPr>
        <w:t xml:space="preserve">
      "170. Сроки хранения документов НАФ в частных архивах организаций указываются в договорах, заключаемых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11 Закона Республики Казахстан "О Национальном архивном фонде и архивах" их собственниками с государственными архивами, Архивом Президента Республики Казахстан или МИО областей, городов республиканского значения и столицы.";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213</w:t>
      </w:r>
      <w:r>
        <w:rPr>
          <w:rFonts w:ascii="Times New Roman"/>
          <w:b w:val="false"/>
          <w:i w:val="false"/>
          <w:color w:val="000000"/>
          <w:sz w:val="28"/>
        </w:rPr>
        <w:t xml:space="preserve"> изложить в следующей редакции:</w:t>
      </w:r>
    </w:p>
    <w:bookmarkStart w:name="z23" w:id="14"/>
    <w:p>
      <w:pPr>
        <w:spacing w:after="0"/>
        <w:ind w:left="0"/>
        <w:jc w:val="both"/>
      </w:pPr>
      <w:r>
        <w:rPr>
          <w:rFonts w:ascii="Times New Roman"/>
          <w:b w:val="false"/>
          <w:i w:val="false"/>
          <w:color w:val="000000"/>
          <w:sz w:val="28"/>
        </w:rPr>
        <w:t>
      "213. При необходимости в описательную статью включаются дополнительные сведения о местонахождении оригиналов, наличии архивных документов организации, электронных архивных документов в составе иных архивных фондов и местах их хранения, библиография и иные.";</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319</w:t>
      </w:r>
      <w:r>
        <w:rPr>
          <w:rFonts w:ascii="Times New Roman"/>
          <w:b w:val="false"/>
          <w:i w:val="false"/>
          <w:color w:val="000000"/>
          <w:sz w:val="28"/>
        </w:rPr>
        <w:t xml:space="preserve"> изложить в следующей редакции:</w:t>
      </w:r>
    </w:p>
    <w:bookmarkStart w:name="z25" w:id="15"/>
    <w:p>
      <w:pPr>
        <w:spacing w:after="0"/>
        <w:ind w:left="0"/>
        <w:jc w:val="both"/>
      </w:pPr>
      <w:r>
        <w:rPr>
          <w:rFonts w:ascii="Times New Roman"/>
          <w:b w:val="false"/>
          <w:i w:val="false"/>
          <w:color w:val="000000"/>
          <w:sz w:val="28"/>
        </w:rPr>
        <w:t xml:space="preserve">
      "319. Документы на электронных носителях, электронные документы (дела) включаются в акт о выделении к уничтожению документов на электронных носителях, электронных документов (дел), если установленный срок их хранения истек к 1 января года, в котором составлен акт. Акт о выделении к уничтожению документов на электронных носителях, электронных документов (дел), не подлежащих хранению, составляется по форме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настоящим Правилам, рассматривается на заседании ЭК организации, согласовывается с ЭПК республиканского государственного архива, Архива Президента Республики Казахстан или МИО и затем утверждается руководителем организации одновременно со сводными описями (годовыми разделами сводных описей) электронных дел постоянного, временного (свыше 10 лет) хранения, в том числе по личному составу.";</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322</w:t>
      </w:r>
      <w:r>
        <w:rPr>
          <w:rFonts w:ascii="Times New Roman"/>
          <w:b w:val="false"/>
          <w:i w:val="false"/>
          <w:color w:val="000000"/>
          <w:sz w:val="28"/>
        </w:rPr>
        <w:t xml:space="preserve"> изложить в следующей редакции:</w:t>
      </w:r>
    </w:p>
    <w:bookmarkStart w:name="z27" w:id="16"/>
    <w:p>
      <w:pPr>
        <w:spacing w:after="0"/>
        <w:ind w:left="0"/>
        <w:jc w:val="both"/>
      </w:pPr>
      <w:r>
        <w:rPr>
          <w:rFonts w:ascii="Times New Roman"/>
          <w:b w:val="false"/>
          <w:i w:val="false"/>
          <w:color w:val="000000"/>
          <w:sz w:val="28"/>
        </w:rPr>
        <w:t>
      "322. Документы на электронных носителях, электронные документы (дела) с истекшими сроками хранения уничтожаются только после согласования с ЭПК республиканского государственного архива, Архива Президента Республики Казахстан или МИО и утверждения руководителем организации акта о выделении к уничтожению документов на электронных носителях, электронных документов (дел), не подлежащих хранению.";</w:t>
      </w:r>
    </w:p>
    <w:bookmarkEnd w:id="16"/>
    <w:bookmarkStart w:name="z28" w:id="17"/>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326</w:t>
      </w:r>
      <w:r>
        <w:rPr>
          <w:rFonts w:ascii="Times New Roman"/>
          <w:b w:val="false"/>
          <w:i w:val="false"/>
          <w:color w:val="000000"/>
          <w:sz w:val="28"/>
        </w:rPr>
        <w:t xml:space="preserve"> изложить в следующей редакции:</w:t>
      </w:r>
    </w:p>
    <w:bookmarkEnd w:id="17"/>
    <w:bookmarkStart w:name="z29" w:id="18"/>
    <w:p>
      <w:pPr>
        <w:spacing w:after="0"/>
        <w:ind w:left="0"/>
        <w:jc w:val="both"/>
      </w:pPr>
      <w:r>
        <w:rPr>
          <w:rFonts w:ascii="Times New Roman"/>
          <w:b w:val="false"/>
          <w:i w:val="false"/>
          <w:color w:val="000000"/>
          <w:sz w:val="28"/>
        </w:rPr>
        <w:t>
      "Передача электронных дел постоянного хранения производится по описям электронных дел постоянного хранения организации, а в случае ликвидации организации долговременного (свыше 10 лет) хранения – по описям электронных дел долговременного (свыше 10 лет) хранения, составленным по форме согласно приложению 13 к настоящим Правилам, в соответствии с графиком приема электронных дел в государственный архив.";</w:t>
      </w:r>
    </w:p>
    <w:bookmarkEnd w:id="18"/>
    <w:bookmarkStart w:name="z30" w:id="19"/>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330</w:t>
      </w:r>
      <w:r>
        <w:rPr>
          <w:rFonts w:ascii="Times New Roman"/>
          <w:b w:val="false"/>
          <w:i w:val="false"/>
          <w:color w:val="000000"/>
          <w:sz w:val="28"/>
        </w:rPr>
        <w:t xml:space="preserve"> изложить в следующей редакции:</w:t>
      </w:r>
    </w:p>
    <w:bookmarkEnd w:id="19"/>
    <w:bookmarkStart w:name="z31" w:id="20"/>
    <w:p>
      <w:pPr>
        <w:spacing w:after="0"/>
        <w:ind w:left="0"/>
        <w:jc w:val="both"/>
      </w:pPr>
      <w:r>
        <w:rPr>
          <w:rFonts w:ascii="Times New Roman"/>
          <w:b w:val="false"/>
          <w:i w:val="false"/>
          <w:color w:val="000000"/>
          <w:sz w:val="28"/>
        </w:rPr>
        <w:t>
      "В описях электронных дел постоянного и долговременного (свыше 10 лет) хранения дополнительно указываются:</w:t>
      </w:r>
    </w:p>
    <w:bookmarkEnd w:id="20"/>
    <w:bookmarkStart w:name="z32" w:id="21"/>
    <w:p>
      <w:pPr>
        <w:spacing w:after="0"/>
        <w:ind w:left="0"/>
        <w:jc w:val="both"/>
      </w:pPr>
      <w:r>
        <w:rPr>
          <w:rFonts w:ascii="Times New Roman"/>
          <w:b w:val="false"/>
          <w:i w:val="false"/>
          <w:color w:val="000000"/>
          <w:sz w:val="28"/>
        </w:rPr>
        <w:t>
      сведения о работнике организации, передающем электронные дела в государственный архив (наименование должности, инициалы, фамилия);</w:t>
      </w:r>
    </w:p>
    <w:bookmarkEnd w:id="21"/>
    <w:bookmarkStart w:name="z33" w:id="22"/>
    <w:p>
      <w:pPr>
        <w:spacing w:after="0"/>
        <w:ind w:left="0"/>
        <w:jc w:val="both"/>
      </w:pPr>
      <w:r>
        <w:rPr>
          <w:rFonts w:ascii="Times New Roman"/>
          <w:b w:val="false"/>
          <w:i w:val="false"/>
          <w:color w:val="000000"/>
          <w:sz w:val="28"/>
        </w:rPr>
        <w:t>
      сведения о работнике государственного архива, принимающем электронные дела в архив организации (наименование должности, инициалы, фамилия).";</w:t>
      </w:r>
    </w:p>
    <w:bookmarkEnd w:id="22"/>
    <w:bookmarkStart w:name="z34" w:id="23"/>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332</w:t>
      </w:r>
      <w:r>
        <w:rPr>
          <w:rFonts w:ascii="Times New Roman"/>
          <w:b w:val="false"/>
          <w:i w:val="false"/>
          <w:color w:val="000000"/>
          <w:sz w:val="28"/>
        </w:rPr>
        <w:t xml:space="preserve"> изложить в следующей редакции:</w:t>
      </w:r>
    </w:p>
    <w:bookmarkEnd w:id="23"/>
    <w:bookmarkStart w:name="z35" w:id="24"/>
    <w:p>
      <w:pPr>
        <w:spacing w:after="0"/>
        <w:ind w:left="0"/>
        <w:jc w:val="both"/>
      </w:pPr>
      <w:r>
        <w:rPr>
          <w:rFonts w:ascii="Times New Roman"/>
          <w:b w:val="false"/>
          <w:i w:val="false"/>
          <w:color w:val="000000"/>
          <w:sz w:val="28"/>
        </w:rPr>
        <w:t>
      "332. Информационный пакет содержит следующие метаданные на уровне электронного документа долговременного (свыше 10 лет) и постоянного хранения:";</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к настоящим Правилам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к настоящему приказу;</w:t>
      </w:r>
    </w:p>
    <w:bookmarkStart w:name="z37" w:id="2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8</w:t>
      </w:r>
      <w:r>
        <w:rPr>
          <w:rFonts w:ascii="Times New Roman"/>
          <w:b w:val="false"/>
          <w:i w:val="false"/>
          <w:color w:val="000000"/>
          <w:sz w:val="28"/>
        </w:rPr>
        <w:t xml:space="preserve"> вносятся изменения на казахском языке, текст на русском языке не меняется;</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к настоящим Правилам изложить в новой редакции согласно </w:t>
      </w:r>
      <w:r>
        <w:rPr>
          <w:rFonts w:ascii="Times New Roman"/>
          <w:b w:val="false"/>
          <w:i w:val="false"/>
          <w:color w:val="000000"/>
          <w:sz w:val="28"/>
        </w:rPr>
        <w:t>приложениям 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к настоящему приказу;</w:t>
      </w:r>
    </w:p>
    <w:bookmarkStart w:name="z39" w:id="2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приложениях 15</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вносятся изменения на казахском языке, текст на русском языке не меняется.</w:t>
      </w:r>
    </w:p>
    <w:bookmarkEnd w:id="26"/>
    <w:bookmarkStart w:name="z40" w:id="27"/>
    <w:p>
      <w:pPr>
        <w:spacing w:after="0"/>
        <w:ind w:left="0"/>
        <w:jc w:val="both"/>
      </w:pPr>
      <w:r>
        <w:rPr>
          <w:rFonts w:ascii="Times New Roman"/>
          <w:b w:val="false"/>
          <w:i w:val="false"/>
          <w:color w:val="000000"/>
          <w:sz w:val="28"/>
        </w:rPr>
        <w:t>
      2. Комитету архивов, документации и книжного дела Министерства культуры и информации Республики Казахстан в установленном законодательством Республики Казахстан порядке обеспечить:</w:t>
      </w:r>
    </w:p>
    <w:bookmarkEnd w:id="27"/>
    <w:bookmarkStart w:name="z41" w:id="28"/>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28"/>
    <w:bookmarkStart w:name="z42" w:id="29"/>
    <w:p>
      <w:pPr>
        <w:spacing w:after="0"/>
        <w:ind w:left="0"/>
        <w:jc w:val="both"/>
      </w:pPr>
      <w:r>
        <w:rPr>
          <w:rFonts w:ascii="Times New Roman"/>
          <w:b w:val="false"/>
          <w:i w:val="false"/>
          <w:color w:val="000000"/>
          <w:sz w:val="28"/>
        </w:rPr>
        <w:t>
      2) размещение настоящего приказа на интернет-ресурсе Министерства культуры и информации Республики Казахстан после его официального опубликования.</w:t>
      </w:r>
    </w:p>
    <w:bookmarkEnd w:id="29"/>
    <w:bookmarkStart w:name="z43" w:id="30"/>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культуры и информации Республики Казахстан.</w:t>
      </w:r>
    </w:p>
    <w:bookmarkEnd w:id="30"/>
    <w:bookmarkStart w:name="z44" w:id="31"/>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3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Министра культуры и информации</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Искаков</w:t>
            </w:r>
            <w:r>
              <w:rPr>
                <w:rFonts w:ascii="Times New Roman"/>
                <w:b w:val="false"/>
                <w:i w:val="false"/>
                <w:color w:val="000000"/>
                <w:sz w:val="20"/>
              </w:rPr>
              <w:t>
</w:t>
            </w:r>
          </w:p>
        </w:tc>
      </w:tr>
    </w:tbl>
    <w:p>
      <w:pPr>
        <w:spacing w:after="0"/>
        <w:ind w:left="0"/>
        <w:jc w:val="both"/>
      </w:pPr>
      <w:bookmarkStart w:name="z46" w:id="32"/>
      <w:r>
        <w:rPr>
          <w:rFonts w:ascii="Times New Roman"/>
          <w:b w:val="false"/>
          <w:i w:val="false"/>
          <w:color w:val="000000"/>
          <w:sz w:val="28"/>
        </w:rPr>
        <w:t>
      Согласован</w:t>
      </w:r>
    </w:p>
    <w:bookmarkEnd w:id="32"/>
    <w:p>
      <w:pPr>
        <w:spacing w:after="0"/>
        <w:ind w:left="0"/>
        <w:jc w:val="both"/>
      </w:pPr>
      <w:r>
        <w:rPr>
          <w:rFonts w:ascii="Times New Roman"/>
          <w:b w:val="false"/>
          <w:i w:val="false"/>
          <w:color w:val="000000"/>
          <w:sz w:val="28"/>
        </w:rPr>
        <w:t>Агентство Республики Казахстан</w:t>
      </w:r>
    </w:p>
    <w:p>
      <w:pPr>
        <w:spacing w:after="0"/>
        <w:ind w:left="0"/>
        <w:jc w:val="both"/>
      </w:pPr>
      <w:r>
        <w:rPr>
          <w:rFonts w:ascii="Times New Roman"/>
          <w:b w:val="false"/>
          <w:i w:val="false"/>
          <w:color w:val="000000"/>
          <w:sz w:val="28"/>
        </w:rPr>
        <w:t>по атомной энергии</w:t>
      </w:r>
    </w:p>
    <w:p>
      <w:pPr>
        <w:spacing w:after="0"/>
        <w:ind w:left="0"/>
        <w:jc w:val="both"/>
      </w:pPr>
      <w:bookmarkStart w:name="z47" w:id="33"/>
      <w:r>
        <w:rPr>
          <w:rFonts w:ascii="Times New Roman"/>
          <w:b w:val="false"/>
          <w:i w:val="false"/>
          <w:color w:val="000000"/>
          <w:sz w:val="28"/>
        </w:rPr>
        <w:t>
      Согласован</w:t>
      </w:r>
    </w:p>
    <w:bookmarkEnd w:id="33"/>
    <w:p>
      <w:pPr>
        <w:spacing w:after="0"/>
        <w:ind w:left="0"/>
        <w:jc w:val="both"/>
      </w:pPr>
      <w:r>
        <w:rPr>
          <w:rFonts w:ascii="Times New Roman"/>
          <w:b w:val="false"/>
          <w:i w:val="false"/>
          <w:color w:val="000000"/>
          <w:sz w:val="28"/>
        </w:rPr>
        <w:t>Министерство сельского хозяйства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48" w:id="34"/>
      <w:r>
        <w:rPr>
          <w:rFonts w:ascii="Times New Roman"/>
          <w:b w:val="false"/>
          <w:i w:val="false"/>
          <w:color w:val="000000"/>
          <w:sz w:val="28"/>
        </w:rPr>
        <w:t>
      Согласован</w:t>
      </w:r>
    </w:p>
    <w:bookmarkEnd w:id="34"/>
    <w:p>
      <w:pPr>
        <w:spacing w:after="0"/>
        <w:ind w:left="0"/>
        <w:jc w:val="both"/>
      </w:pPr>
      <w:r>
        <w:rPr>
          <w:rFonts w:ascii="Times New Roman"/>
          <w:b w:val="false"/>
          <w:i w:val="false"/>
          <w:color w:val="000000"/>
          <w:sz w:val="28"/>
        </w:rPr>
        <w:t>Министерство юстиции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49" w:id="35"/>
      <w:r>
        <w:rPr>
          <w:rFonts w:ascii="Times New Roman"/>
          <w:b w:val="false"/>
          <w:i w:val="false"/>
          <w:color w:val="000000"/>
          <w:sz w:val="28"/>
        </w:rPr>
        <w:t>
      Согласован</w:t>
      </w:r>
    </w:p>
    <w:bookmarkEnd w:id="35"/>
    <w:p>
      <w:pPr>
        <w:spacing w:after="0"/>
        <w:ind w:left="0"/>
        <w:jc w:val="both"/>
      </w:pPr>
      <w:r>
        <w:rPr>
          <w:rFonts w:ascii="Times New Roman"/>
          <w:b w:val="false"/>
          <w:i w:val="false"/>
          <w:color w:val="000000"/>
          <w:sz w:val="28"/>
        </w:rPr>
        <w:t>Генеральная Прокуратура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50" w:id="36"/>
      <w:r>
        <w:rPr>
          <w:rFonts w:ascii="Times New Roman"/>
          <w:b w:val="false"/>
          <w:i w:val="false"/>
          <w:color w:val="000000"/>
          <w:sz w:val="28"/>
        </w:rPr>
        <w:t>
      Согласован</w:t>
      </w:r>
    </w:p>
    <w:bookmarkEnd w:id="36"/>
    <w:p>
      <w:pPr>
        <w:spacing w:after="0"/>
        <w:ind w:left="0"/>
        <w:jc w:val="both"/>
      </w:pPr>
      <w:r>
        <w:rPr>
          <w:rFonts w:ascii="Times New Roman"/>
          <w:b w:val="false"/>
          <w:i w:val="false"/>
          <w:color w:val="000000"/>
          <w:sz w:val="28"/>
        </w:rPr>
        <w:t>Агентство по защите</w:t>
      </w:r>
    </w:p>
    <w:p>
      <w:pPr>
        <w:spacing w:after="0"/>
        <w:ind w:left="0"/>
        <w:jc w:val="both"/>
      </w:pPr>
      <w:r>
        <w:rPr>
          <w:rFonts w:ascii="Times New Roman"/>
          <w:b w:val="false"/>
          <w:i w:val="false"/>
          <w:color w:val="000000"/>
          <w:sz w:val="28"/>
        </w:rPr>
        <w:t>и развитию конкуренции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51" w:id="37"/>
      <w:r>
        <w:rPr>
          <w:rFonts w:ascii="Times New Roman"/>
          <w:b w:val="false"/>
          <w:i w:val="false"/>
          <w:color w:val="000000"/>
          <w:sz w:val="28"/>
        </w:rPr>
        <w:t>
      Согласован</w:t>
      </w:r>
    </w:p>
    <w:bookmarkEnd w:id="37"/>
    <w:p>
      <w:pPr>
        <w:spacing w:after="0"/>
        <w:ind w:left="0"/>
        <w:jc w:val="both"/>
      </w:pPr>
      <w:r>
        <w:rPr>
          <w:rFonts w:ascii="Times New Roman"/>
          <w:b w:val="false"/>
          <w:i w:val="false"/>
          <w:color w:val="000000"/>
          <w:sz w:val="28"/>
        </w:rPr>
        <w:t>Министерство науки</w:t>
      </w:r>
    </w:p>
    <w:p>
      <w:pPr>
        <w:spacing w:after="0"/>
        <w:ind w:left="0"/>
        <w:jc w:val="both"/>
      </w:pPr>
      <w:r>
        <w:rPr>
          <w:rFonts w:ascii="Times New Roman"/>
          <w:b w:val="false"/>
          <w:i w:val="false"/>
          <w:color w:val="000000"/>
          <w:sz w:val="28"/>
        </w:rPr>
        <w:t>и высшего образования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52" w:id="38"/>
      <w:r>
        <w:rPr>
          <w:rFonts w:ascii="Times New Roman"/>
          <w:b w:val="false"/>
          <w:i w:val="false"/>
          <w:color w:val="000000"/>
          <w:sz w:val="28"/>
        </w:rPr>
        <w:t>
      Согласован</w:t>
      </w:r>
    </w:p>
    <w:bookmarkEnd w:id="38"/>
    <w:p>
      <w:pPr>
        <w:spacing w:after="0"/>
        <w:ind w:left="0"/>
        <w:jc w:val="both"/>
      </w:pPr>
      <w:r>
        <w:rPr>
          <w:rFonts w:ascii="Times New Roman"/>
          <w:b w:val="false"/>
          <w:i w:val="false"/>
          <w:color w:val="000000"/>
          <w:sz w:val="28"/>
        </w:rPr>
        <w:t>Министерство здравоохранения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53" w:id="39"/>
      <w:r>
        <w:rPr>
          <w:rFonts w:ascii="Times New Roman"/>
          <w:b w:val="false"/>
          <w:i w:val="false"/>
          <w:color w:val="000000"/>
          <w:sz w:val="28"/>
        </w:rPr>
        <w:t>
      Согласован</w:t>
      </w:r>
    </w:p>
    <w:bookmarkEnd w:id="39"/>
    <w:p>
      <w:pPr>
        <w:spacing w:after="0"/>
        <w:ind w:left="0"/>
        <w:jc w:val="both"/>
      </w:pPr>
      <w:r>
        <w:rPr>
          <w:rFonts w:ascii="Times New Roman"/>
          <w:b w:val="false"/>
          <w:i w:val="false"/>
          <w:color w:val="000000"/>
          <w:sz w:val="28"/>
        </w:rPr>
        <w:t>Министерство труда</w:t>
      </w:r>
    </w:p>
    <w:p>
      <w:pPr>
        <w:spacing w:after="0"/>
        <w:ind w:left="0"/>
        <w:jc w:val="both"/>
      </w:pPr>
      <w:r>
        <w:rPr>
          <w:rFonts w:ascii="Times New Roman"/>
          <w:b w:val="false"/>
          <w:i w:val="false"/>
          <w:color w:val="000000"/>
          <w:sz w:val="28"/>
        </w:rPr>
        <w:t>и социальной защиты населения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54" w:id="40"/>
      <w:r>
        <w:rPr>
          <w:rFonts w:ascii="Times New Roman"/>
          <w:b w:val="false"/>
          <w:i w:val="false"/>
          <w:color w:val="000000"/>
          <w:sz w:val="28"/>
        </w:rPr>
        <w:t>
      Согласован</w:t>
      </w:r>
    </w:p>
    <w:bookmarkEnd w:id="40"/>
    <w:p>
      <w:pPr>
        <w:spacing w:after="0"/>
        <w:ind w:left="0"/>
        <w:jc w:val="both"/>
      </w:pPr>
      <w:r>
        <w:rPr>
          <w:rFonts w:ascii="Times New Roman"/>
          <w:b w:val="false"/>
          <w:i w:val="false"/>
          <w:color w:val="000000"/>
          <w:sz w:val="28"/>
        </w:rPr>
        <w:t>Министерство искусственного интеллекта</w:t>
      </w:r>
    </w:p>
    <w:p>
      <w:pPr>
        <w:spacing w:after="0"/>
        <w:ind w:left="0"/>
        <w:jc w:val="both"/>
      </w:pPr>
      <w:r>
        <w:rPr>
          <w:rFonts w:ascii="Times New Roman"/>
          <w:b w:val="false"/>
          <w:i w:val="false"/>
          <w:color w:val="000000"/>
          <w:sz w:val="28"/>
        </w:rPr>
        <w:t>и цифрового развития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55" w:id="41"/>
      <w:r>
        <w:rPr>
          <w:rFonts w:ascii="Times New Roman"/>
          <w:b w:val="false"/>
          <w:i w:val="false"/>
          <w:color w:val="000000"/>
          <w:sz w:val="28"/>
        </w:rPr>
        <w:t>
      Согласован</w:t>
      </w:r>
    </w:p>
    <w:bookmarkEnd w:id="41"/>
    <w:p>
      <w:pPr>
        <w:spacing w:after="0"/>
        <w:ind w:left="0"/>
        <w:jc w:val="both"/>
      </w:pPr>
      <w:r>
        <w:rPr>
          <w:rFonts w:ascii="Times New Roman"/>
          <w:b w:val="false"/>
          <w:i w:val="false"/>
          <w:color w:val="000000"/>
          <w:sz w:val="28"/>
        </w:rPr>
        <w:t>Верховный Суд</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56" w:id="42"/>
      <w:r>
        <w:rPr>
          <w:rFonts w:ascii="Times New Roman"/>
          <w:b w:val="false"/>
          <w:i w:val="false"/>
          <w:color w:val="000000"/>
          <w:sz w:val="28"/>
        </w:rPr>
        <w:t>
      Согласован</w:t>
      </w:r>
    </w:p>
    <w:bookmarkEnd w:id="42"/>
    <w:p>
      <w:pPr>
        <w:spacing w:after="0"/>
        <w:ind w:left="0"/>
        <w:jc w:val="both"/>
      </w:pPr>
      <w:r>
        <w:rPr>
          <w:rFonts w:ascii="Times New Roman"/>
          <w:b w:val="false"/>
          <w:i w:val="false"/>
          <w:color w:val="000000"/>
          <w:sz w:val="28"/>
        </w:rPr>
        <w:t>Высшая аудиторская палата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57" w:id="43"/>
      <w:r>
        <w:rPr>
          <w:rFonts w:ascii="Times New Roman"/>
          <w:b w:val="false"/>
          <w:i w:val="false"/>
          <w:color w:val="000000"/>
          <w:sz w:val="28"/>
        </w:rPr>
        <w:t>
      Согласован</w:t>
      </w:r>
    </w:p>
    <w:bookmarkEnd w:id="43"/>
    <w:p>
      <w:pPr>
        <w:spacing w:after="0"/>
        <w:ind w:left="0"/>
        <w:jc w:val="both"/>
      </w:pPr>
      <w:r>
        <w:rPr>
          <w:rFonts w:ascii="Times New Roman"/>
          <w:b w:val="false"/>
          <w:i w:val="false"/>
          <w:color w:val="000000"/>
          <w:sz w:val="28"/>
        </w:rPr>
        <w:t>Аппарат Высшего</w:t>
      </w:r>
    </w:p>
    <w:p>
      <w:pPr>
        <w:spacing w:after="0"/>
        <w:ind w:left="0"/>
        <w:jc w:val="both"/>
      </w:pPr>
      <w:r>
        <w:rPr>
          <w:rFonts w:ascii="Times New Roman"/>
          <w:b w:val="false"/>
          <w:i w:val="false"/>
          <w:color w:val="000000"/>
          <w:sz w:val="28"/>
        </w:rPr>
        <w:t>Судебного Совета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58" w:id="44"/>
      <w:r>
        <w:rPr>
          <w:rFonts w:ascii="Times New Roman"/>
          <w:b w:val="false"/>
          <w:i w:val="false"/>
          <w:color w:val="000000"/>
          <w:sz w:val="28"/>
        </w:rPr>
        <w:t>
      Согласован</w:t>
      </w:r>
    </w:p>
    <w:bookmarkEnd w:id="44"/>
    <w:p>
      <w:pPr>
        <w:spacing w:after="0"/>
        <w:ind w:left="0"/>
        <w:jc w:val="both"/>
      </w:pPr>
      <w:r>
        <w:rPr>
          <w:rFonts w:ascii="Times New Roman"/>
          <w:b w:val="false"/>
          <w:i w:val="false"/>
          <w:color w:val="000000"/>
          <w:sz w:val="28"/>
        </w:rPr>
        <w:t>Министерство транспорта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59" w:id="45"/>
      <w:r>
        <w:rPr>
          <w:rFonts w:ascii="Times New Roman"/>
          <w:b w:val="false"/>
          <w:i w:val="false"/>
          <w:color w:val="000000"/>
          <w:sz w:val="28"/>
        </w:rPr>
        <w:t>
      Согласован</w:t>
      </w:r>
    </w:p>
    <w:bookmarkEnd w:id="45"/>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60" w:id="46"/>
      <w:r>
        <w:rPr>
          <w:rFonts w:ascii="Times New Roman"/>
          <w:b w:val="false"/>
          <w:i w:val="false"/>
          <w:color w:val="000000"/>
          <w:sz w:val="28"/>
        </w:rPr>
        <w:t>
      Согласован</w:t>
      </w:r>
    </w:p>
    <w:bookmarkEnd w:id="46"/>
    <w:p>
      <w:pPr>
        <w:spacing w:after="0"/>
        <w:ind w:left="0"/>
        <w:jc w:val="both"/>
      </w:pPr>
      <w:r>
        <w:rPr>
          <w:rFonts w:ascii="Times New Roman"/>
          <w:b w:val="false"/>
          <w:i w:val="false"/>
          <w:color w:val="000000"/>
          <w:sz w:val="28"/>
        </w:rPr>
        <w:t>Агентство Республики Казахстан</w:t>
      </w:r>
    </w:p>
    <w:p>
      <w:pPr>
        <w:spacing w:after="0"/>
        <w:ind w:left="0"/>
        <w:jc w:val="both"/>
      </w:pPr>
      <w:r>
        <w:rPr>
          <w:rFonts w:ascii="Times New Roman"/>
          <w:b w:val="false"/>
          <w:i w:val="false"/>
          <w:color w:val="000000"/>
          <w:sz w:val="28"/>
        </w:rPr>
        <w:t>по регулированию и развитию</w:t>
      </w:r>
    </w:p>
    <w:p>
      <w:pPr>
        <w:spacing w:after="0"/>
        <w:ind w:left="0"/>
        <w:jc w:val="both"/>
      </w:pPr>
      <w:r>
        <w:rPr>
          <w:rFonts w:ascii="Times New Roman"/>
          <w:b w:val="false"/>
          <w:i w:val="false"/>
          <w:color w:val="000000"/>
          <w:sz w:val="28"/>
        </w:rPr>
        <w:t>финансового рынка</w:t>
      </w:r>
    </w:p>
    <w:p>
      <w:pPr>
        <w:spacing w:after="0"/>
        <w:ind w:left="0"/>
        <w:jc w:val="both"/>
      </w:pPr>
      <w:bookmarkStart w:name="z61" w:id="47"/>
      <w:r>
        <w:rPr>
          <w:rFonts w:ascii="Times New Roman"/>
          <w:b w:val="false"/>
          <w:i w:val="false"/>
          <w:color w:val="000000"/>
          <w:sz w:val="28"/>
        </w:rPr>
        <w:t>
      Согласован</w:t>
      </w:r>
    </w:p>
    <w:bookmarkEnd w:id="47"/>
    <w:p>
      <w:pPr>
        <w:spacing w:after="0"/>
        <w:ind w:left="0"/>
        <w:jc w:val="both"/>
      </w:pPr>
      <w:r>
        <w:rPr>
          <w:rFonts w:ascii="Times New Roman"/>
          <w:b w:val="false"/>
          <w:i w:val="false"/>
          <w:color w:val="000000"/>
          <w:sz w:val="28"/>
        </w:rPr>
        <w:t>Агентство Республики Казахстан</w:t>
      </w:r>
    </w:p>
    <w:p>
      <w:pPr>
        <w:spacing w:after="0"/>
        <w:ind w:left="0"/>
        <w:jc w:val="both"/>
      </w:pPr>
      <w:r>
        <w:rPr>
          <w:rFonts w:ascii="Times New Roman"/>
          <w:b w:val="false"/>
          <w:i w:val="false"/>
          <w:color w:val="000000"/>
          <w:sz w:val="28"/>
        </w:rPr>
        <w:t>по финансовому мониторингу</w:t>
      </w:r>
    </w:p>
    <w:p>
      <w:pPr>
        <w:spacing w:after="0"/>
        <w:ind w:left="0"/>
        <w:jc w:val="both"/>
      </w:pPr>
      <w:bookmarkStart w:name="z62" w:id="48"/>
      <w:r>
        <w:rPr>
          <w:rFonts w:ascii="Times New Roman"/>
          <w:b w:val="false"/>
          <w:i w:val="false"/>
          <w:color w:val="000000"/>
          <w:sz w:val="28"/>
        </w:rPr>
        <w:t>
      Согласован</w:t>
      </w:r>
    </w:p>
    <w:bookmarkEnd w:id="48"/>
    <w:p>
      <w:pPr>
        <w:spacing w:after="0"/>
        <w:ind w:left="0"/>
        <w:jc w:val="both"/>
      </w:pPr>
      <w:r>
        <w:rPr>
          <w:rFonts w:ascii="Times New Roman"/>
          <w:b w:val="false"/>
          <w:i w:val="false"/>
          <w:color w:val="000000"/>
          <w:sz w:val="28"/>
        </w:rPr>
        <w:t>Министерство обороны</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63" w:id="49"/>
      <w:r>
        <w:rPr>
          <w:rFonts w:ascii="Times New Roman"/>
          <w:b w:val="false"/>
          <w:i w:val="false"/>
          <w:color w:val="000000"/>
          <w:sz w:val="28"/>
        </w:rPr>
        <w:t>
      Согласован</w:t>
      </w:r>
    </w:p>
    <w:bookmarkEnd w:id="49"/>
    <w:p>
      <w:pPr>
        <w:spacing w:after="0"/>
        <w:ind w:left="0"/>
        <w:jc w:val="both"/>
      </w:pPr>
      <w:r>
        <w:rPr>
          <w:rFonts w:ascii="Times New Roman"/>
          <w:b w:val="false"/>
          <w:i w:val="false"/>
          <w:color w:val="000000"/>
          <w:sz w:val="28"/>
        </w:rPr>
        <w:t>Агентство Республики Казахстан</w:t>
      </w:r>
    </w:p>
    <w:p>
      <w:pPr>
        <w:spacing w:after="0"/>
        <w:ind w:left="0"/>
        <w:jc w:val="both"/>
      </w:pPr>
      <w:r>
        <w:rPr>
          <w:rFonts w:ascii="Times New Roman"/>
          <w:b w:val="false"/>
          <w:i w:val="false"/>
          <w:color w:val="000000"/>
          <w:sz w:val="28"/>
        </w:rPr>
        <w:t>по делам государственной службы</w:t>
      </w:r>
    </w:p>
    <w:p>
      <w:pPr>
        <w:spacing w:after="0"/>
        <w:ind w:left="0"/>
        <w:jc w:val="both"/>
      </w:pPr>
      <w:bookmarkStart w:name="z64" w:id="50"/>
      <w:r>
        <w:rPr>
          <w:rFonts w:ascii="Times New Roman"/>
          <w:b w:val="false"/>
          <w:i w:val="false"/>
          <w:color w:val="000000"/>
          <w:sz w:val="28"/>
        </w:rPr>
        <w:t>
      Согласован</w:t>
      </w:r>
    </w:p>
    <w:bookmarkEnd w:id="50"/>
    <w:p>
      <w:pPr>
        <w:spacing w:after="0"/>
        <w:ind w:left="0"/>
        <w:jc w:val="both"/>
      </w:pPr>
      <w:r>
        <w:rPr>
          <w:rFonts w:ascii="Times New Roman"/>
          <w:b w:val="false"/>
          <w:i w:val="false"/>
          <w:color w:val="000000"/>
          <w:sz w:val="28"/>
        </w:rPr>
        <w:t>Служба государственной охраны</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65" w:id="51"/>
      <w:r>
        <w:rPr>
          <w:rFonts w:ascii="Times New Roman"/>
          <w:b w:val="false"/>
          <w:i w:val="false"/>
          <w:color w:val="000000"/>
          <w:sz w:val="28"/>
        </w:rPr>
        <w:t>
      Согласован</w:t>
      </w:r>
    </w:p>
    <w:bookmarkEnd w:id="51"/>
    <w:p>
      <w:pPr>
        <w:spacing w:after="0"/>
        <w:ind w:left="0"/>
        <w:jc w:val="both"/>
      </w:pPr>
      <w:r>
        <w:rPr>
          <w:rFonts w:ascii="Times New Roman"/>
          <w:b w:val="false"/>
          <w:i w:val="false"/>
          <w:color w:val="000000"/>
          <w:sz w:val="28"/>
        </w:rPr>
        <w:t>Министерство просвещения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66" w:id="52"/>
      <w:r>
        <w:rPr>
          <w:rFonts w:ascii="Times New Roman"/>
          <w:b w:val="false"/>
          <w:i w:val="false"/>
          <w:color w:val="000000"/>
          <w:sz w:val="28"/>
        </w:rPr>
        <w:t>
      Согласован</w:t>
      </w:r>
    </w:p>
    <w:bookmarkEnd w:id="52"/>
    <w:p>
      <w:pPr>
        <w:spacing w:after="0"/>
        <w:ind w:left="0"/>
        <w:jc w:val="both"/>
      </w:pPr>
      <w:r>
        <w:rPr>
          <w:rFonts w:ascii="Times New Roman"/>
          <w:b w:val="false"/>
          <w:i w:val="false"/>
          <w:color w:val="000000"/>
          <w:sz w:val="28"/>
        </w:rPr>
        <w:t>Министерство промышленности</w:t>
      </w:r>
    </w:p>
    <w:p>
      <w:pPr>
        <w:spacing w:after="0"/>
        <w:ind w:left="0"/>
        <w:jc w:val="both"/>
      </w:pPr>
      <w:r>
        <w:rPr>
          <w:rFonts w:ascii="Times New Roman"/>
          <w:b w:val="false"/>
          <w:i w:val="false"/>
          <w:color w:val="000000"/>
          <w:sz w:val="28"/>
        </w:rPr>
        <w:t>и строительства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67" w:id="53"/>
      <w:r>
        <w:rPr>
          <w:rFonts w:ascii="Times New Roman"/>
          <w:b w:val="false"/>
          <w:i w:val="false"/>
          <w:color w:val="000000"/>
          <w:sz w:val="28"/>
        </w:rPr>
        <w:t>
      Согласован</w:t>
      </w:r>
    </w:p>
    <w:bookmarkEnd w:id="53"/>
    <w:p>
      <w:pPr>
        <w:spacing w:after="0"/>
        <w:ind w:left="0"/>
        <w:jc w:val="both"/>
      </w:pPr>
      <w:r>
        <w:rPr>
          <w:rFonts w:ascii="Times New Roman"/>
          <w:b w:val="false"/>
          <w:i w:val="false"/>
          <w:color w:val="000000"/>
          <w:sz w:val="28"/>
        </w:rPr>
        <w:t>Управление делами Президента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68" w:id="54"/>
      <w:r>
        <w:rPr>
          <w:rFonts w:ascii="Times New Roman"/>
          <w:b w:val="false"/>
          <w:i w:val="false"/>
          <w:color w:val="000000"/>
          <w:sz w:val="28"/>
        </w:rPr>
        <w:t>
      Согласован</w:t>
      </w:r>
    </w:p>
    <w:bookmarkEnd w:id="54"/>
    <w:p>
      <w:pPr>
        <w:spacing w:after="0"/>
        <w:ind w:left="0"/>
        <w:jc w:val="both"/>
      </w:pPr>
      <w:r>
        <w:rPr>
          <w:rFonts w:ascii="Times New Roman"/>
          <w:b w:val="false"/>
          <w:i w:val="false"/>
          <w:color w:val="000000"/>
          <w:sz w:val="28"/>
        </w:rPr>
        <w:t>Министерство торговли и интеграции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69" w:id="55"/>
      <w:r>
        <w:rPr>
          <w:rFonts w:ascii="Times New Roman"/>
          <w:b w:val="false"/>
          <w:i w:val="false"/>
          <w:color w:val="000000"/>
          <w:sz w:val="28"/>
        </w:rPr>
        <w:t>
      Согласован</w:t>
      </w:r>
    </w:p>
    <w:bookmarkEnd w:id="55"/>
    <w:p>
      <w:pPr>
        <w:spacing w:after="0"/>
        <w:ind w:left="0"/>
        <w:jc w:val="both"/>
      </w:pPr>
      <w:r>
        <w:rPr>
          <w:rFonts w:ascii="Times New Roman"/>
          <w:b w:val="false"/>
          <w:i w:val="false"/>
          <w:color w:val="000000"/>
          <w:sz w:val="28"/>
        </w:rPr>
        <w:t>Министерство водных ресурсов</w:t>
      </w:r>
    </w:p>
    <w:p>
      <w:pPr>
        <w:spacing w:after="0"/>
        <w:ind w:left="0"/>
        <w:jc w:val="both"/>
      </w:pPr>
      <w:r>
        <w:rPr>
          <w:rFonts w:ascii="Times New Roman"/>
          <w:b w:val="false"/>
          <w:i w:val="false"/>
          <w:color w:val="000000"/>
          <w:sz w:val="28"/>
        </w:rPr>
        <w:t>и ирригации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70" w:id="56"/>
      <w:r>
        <w:rPr>
          <w:rFonts w:ascii="Times New Roman"/>
          <w:b w:val="false"/>
          <w:i w:val="false"/>
          <w:color w:val="000000"/>
          <w:sz w:val="28"/>
        </w:rPr>
        <w:t>
      Согласован</w:t>
      </w:r>
    </w:p>
    <w:bookmarkEnd w:id="56"/>
    <w:p>
      <w:pPr>
        <w:spacing w:after="0"/>
        <w:ind w:left="0"/>
        <w:jc w:val="both"/>
      </w:pPr>
      <w:r>
        <w:rPr>
          <w:rFonts w:ascii="Times New Roman"/>
          <w:b w:val="false"/>
          <w:i w:val="false"/>
          <w:color w:val="000000"/>
          <w:sz w:val="28"/>
        </w:rPr>
        <w:t>Агентство Республики Казахстан</w:t>
      </w:r>
    </w:p>
    <w:p>
      <w:pPr>
        <w:spacing w:after="0"/>
        <w:ind w:left="0"/>
        <w:jc w:val="both"/>
      </w:pPr>
      <w:r>
        <w:rPr>
          <w:rFonts w:ascii="Times New Roman"/>
          <w:b w:val="false"/>
          <w:i w:val="false"/>
          <w:color w:val="000000"/>
          <w:sz w:val="28"/>
        </w:rPr>
        <w:t>по стратегическому планированию и реформам</w:t>
      </w:r>
    </w:p>
    <w:p>
      <w:pPr>
        <w:spacing w:after="0"/>
        <w:ind w:left="0"/>
        <w:jc w:val="both"/>
      </w:pPr>
      <w:bookmarkStart w:name="z71" w:id="57"/>
      <w:r>
        <w:rPr>
          <w:rFonts w:ascii="Times New Roman"/>
          <w:b w:val="false"/>
          <w:i w:val="false"/>
          <w:color w:val="000000"/>
          <w:sz w:val="28"/>
        </w:rPr>
        <w:t>
      Согласован</w:t>
      </w:r>
    </w:p>
    <w:bookmarkEnd w:id="57"/>
    <w:p>
      <w:pPr>
        <w:spacing w:after="0"/>
        <w:ind w:left="0"/>
        <w:jc w:val="both"/>
      </w:pPr>
      <w:r>
        <w:rPr>
          <w:rFonts w:ascii="Times New Roman"/>
          <w:b w:val="false"/>
          <w:i w:val="false"/>
          <w:color w:val="000000"/>
          <w:sz w:val="28"/>
        </w:rPr>
        <w:t>Министерство иностранных дел</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72" w:id="58"/>
      <w:r>
        <w:rPr>
          <w:rFonts w:ascii="Times New Roman"/>
          <w:b w:val="false"/>
          <w:i w:val="false"/>
          <w:color w:val="000000"/>
          <w:sz w:val="28"/>
        </w:rPr>
        <w:t>
      Согласован</w:t>
      </w:r>
    </w:p>
    <w:bookmarkEnd w:id="58"/>
    <w:p>
      <w:pPr>
        <w:spacing w:after="0"/>
        <w:ind w:left="0"/>
        <w:jc w:val="both"/>
      </w:pPr>
      <w:r>
        <w:rPr>
          <w:rFonts w:ascii="Times New Roman"/>
          <w:b w:val="false"/>
          <w:i w:val="false"/>
          <w:color w:val="000000"/>
          <w:sz w:val="28"/>
        </w:rPr>
        <w:t>Министерство по чрезвычайным ситуациям</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73" w:id="59"/>
      <w:r>
        <w:rPr>
          <w:rFonts w:ascii="Times New Roman"/>
          <w:b w:val="false"/>
          <w:i w:val="false"/>
          <w:color w:val="000000"/>
          <w:sz w:val="28"/>
        </w:rPr>
        <w:t>
      Согласован</w:t>
      </w:r>
    </w:p>
    <w:bookmarkEnd w:id="59"/>
    <w:p>
      <w:pPr>
        <w:spacing w:after="0"/>
        <w:ind w:left="0"/>
        <w:jc w:val="both"/>
      </w:pPr>
      <w:r>
        <w:rPr>
          <w:rFonts w:ascii="Times New Roman"/>
          <w:b w:val="false"/>
          <w:i w:val="false"/>
          <w:color w:val="000000"/>
          <w:sz w:val="28"/>
        </w:rPr>
        <w:t>Министерство туризма и спорта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74" w:id="60"/>
      <w:r>
        <w:rPr>
          <w:rFonts w:ascii="Times New Roman"/>
          <w:b w:val="false"/>
          <w:i w:val="false"/>
          <w:color w:val="000000"/>
          <w:sz w:val="28"/>
        </w:rPr>
        <w:t>
      Согласован</w:t>
      </w:r>
    </w:p>
    <w:bookmarkEnd w:id="60"/>
    <w:p>
      <w:pPr>
        <w:spacing w:after="0"/>
        <w:ind w:left="0"/>
        <w:jc w:val="both"/>
      </w:pPr>
      <w:r>
        <w:rPr>
          <w:rFonts w:ascii="Times New Roman"/>
          <w:b w:val="false"/>
          <w:i w:val="false"/>
          <w:color w:val="000000"/>
          <w:sz w:val="28"/>
        </w:rPr>
        <w:t>Комитет национальной безопасности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75" w:id="61"/>
      <w:r>
        <w:rPr>
          <w:rFonts w:ascii="Times New Roman"/>
          <w:b w:val="false"/>
          <w:i w:val="false"/>
          <w:color w:val="000000"/>
          <w:sz w:val="28"/>
        </w:rPr>
        <w:t>
      Согласован</w:t>
      </w:r>
    </w:p>
    <w:bookmarkEnd w:id="61"/>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76" w:id="62"/>
      <w:r>
        <w:rPr>
          <w:rFonts w:ascii="Times New Roman"/>
          <w:b w:val="false"/>
          <w:i w:val="false"/>
          <w:color w:val="000000"/>
          <w:sz w:val="28"/>
        </w:rPr>
        <w:t>
      Согласован</w:t>
      </w:r>
    </w:p>
    <w:bookmarkEnd w:id="62"/>
    <w:p>
      <w:pPr>
        <w:spacing w:after="0"/>
        <w:ind w:left="0"/>
        <w:jc w:val="both"/>
      </w:pPr>
      <w:r>
        <w:rPr>
          <w:rFonts w:ascii="Times New Roman"/>
          <w:b w:val="false"/>
          <w:i w:val="false"/>
          <w:color w:val="000000"/>
          <w:sz w:val="28"/>
        </w:rPr>
        <w:t>Национальный банк</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77" w:id="63"/>
      <w:r>
        <w:rPr>
          <w:rFonts w:ascii="Times New Roman"/>
          <w:b w:val="false"/>
          <w:i w:val="false"/>
          <w:color w:val="000000"/>
          <w:sz w:val="28"/>
        </w:rPr>
        <w:t>
      Согласован</w:t>
      </w:r>
    </w:p>
    <w:bookmarkEnd w:id="63"/>
    <w:p>
      <w:pPr>
        <w:spacing w:after="0"/>
        <w:ind w:left="0"/>
        <w:jc w:val="both"/>
      </w:pPr>
      <w:r>
        <w:rPr>
          <w:rFonts w:ascii="Times New Roman"/>
          <w:b w:val="false"/>
          <w:i w:val="false"/>
          <w:color w:val="000000"/>
          <w:sz w:val="28"/>
        </w:rPr>
        <w:t>Министерство внутренних дел</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78" w:id="64"/>
      <w:r>
        <w:rPr>
          <w:rFonts w:ascii="Times New Roman"/>
          <w:b w:val="false"/>
          <w:i w:val="false"/>
          <w:color w:val="000000"/>
          <w:sz w:val="28"/>
        </w:rPr>
        <w:t>
      Согласован</w:t>
      </w:r>
    </w:p>
    <w:bookmarkEnd w:id="64"/>
    <w:p>
      <w:pPr>
        <w:spacing w:after="0"/>
        <w:ind w:left="0"/>
        <w:jc w:val="both"/>
      </w:pPr>
      <w:r>
        <w:rPr>
          <w:rFonts w:ascii="Times New Roman"/>
          <w:b w:val="false"/>
          <w:i w:val="false"/>
          <w:color w:val="000000"/>
          <w:sz w:val="28"/>
        </w:rPr>
        <w:t>Министерство экологии</w:t>
      </w:r>
    </w:p>
    <w:p>
      <w:pPr>
        <w:spacing w:after="0"/>
        <w:ind w:left="0"/>
        <w:jc w:val="both"/>
      </w:pPr>
      <w:r>
        <w:rPr>
          <w:rFonts w:ascii="Times New Roman"/>
          <w:b w:val="false"/>
          <w:i w:val="false"/>
          <w:color w:val="000000"/>
          <w:sz w:val="28"/>
        </w:rPr>
        <w:t>и природных ресурсов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79" w:id="65"/>
      <w:r>
        <w:rPr>
          <w:rFonts w:ascii="Times New Roman"/>
          <w:b w:val="false"/>
          <w:i w:val="false"/>
          <w:color w:val="000000"/>
          <w:sz w:val="28"/>
        </w:rPr>
        <w:t>
      Согласован</w:t>
      </w:r>
    </w:p>
    <w:bookmarkEnd w:id="65"/>
    <w:p>
      <w:pPr>
        <w:spacing w:after="0"/>
        <w:ind w:left="0"/>
        <w:jc w:val="both"/>
      </w:pPr>
      <w:r>
        <w:rPr>
          <w:rFonts w:ascii="Times New Roman"/>
          <w:b w:val="false"/>
          <w:i w:val="false"/>
          <w:color w:val="000000"/>
          <w:sz w:val="28"/>
        </w:rPr>
        <w:t>Министерство энергетики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культуры</w:t>
            </w:r>
            <w:r>
              <w:br/>
            </w:r>
            <w:r>
              <w:rPr>
                <w:rFonts w:ascii="Times New Roman"/>
                <w:b w:val="false"/>
                <w:i w:val="false"/>
                <w:color w:val="000000"/>
                <w:sz w:val="20"/>
              </w:rPr>
              <w:t>и информации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марта 2026 года</w:t>
            </w:r>
            <w:r>
              <w:br/>
            </w:r>
            <w:r>
              <w:rPr>
                <w:rFonts w:ascii="Times New Roman"/>
                <w:b w:val="false"/>
                <w:i w:val="false"/>
                <w:color w:val="000000"/>
                <w:sz w:val="20"/>
              </w:rPr>
              <w:t>№ 121-НҚ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приема, хранения,</w:t>
            </w:r>
            <w:r>
              <w:br/>
            </w:r>
            <w:r>
              <w:rPr>
                <w:rFonts w:ascii="Times New Roman"/>
                <w:b w:val="false"/>
                <w:i w:val="false"/>
                <w:color w:val="000000"/>
                <w:sz w:val="20"/>
              </w:rPr>
              <w:t>учета и использования документов</w:t>
            </w:r>
            <w:r>
              <w:br/>
            </w:r>
            <w:r>
              <w:rPr>
                <w:rFonts w:ascii="Times New Roman"/>
                <w:b w:val="false"/>
                <w:i w:val="false"/>
                <w:color w:val="000000"/>
                <w:sz w:val="20"/>
              </w:rPr>
              <w:t>Национального архивного фонда</w:t>
            </w:r>
            <w:r>
              <w:br/>
            </w:r>
            <w:r>
              <w:rPr>
                <w:rFonts w:ascii="Times New Roman"/>
                <w:b w:val="false"/>
                <w:i w:val="false"/>
                <w:color w:val="000000"/>
                <w:sz w:val="20"/>
              </w:rPr>
              <w:t>и других архивных документов</w:t>
            </w:r>
            <w:r>
              <w:br/>
            </w:r>
            <w:r>
              <w:rPr>
                <w:rFonts w:ascii="Times New Roman"/>
                <w:b w:val="false"/>
                <w:i w:val="false"/>
                <w:color w:val="000000"/>
                <w:sz w:val="20"/>
              </w:rPr>
              <w:t>ведомственными и частными 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3" w:id="66"/>
    <w:p>
      <w:pPr>
        <w:spacing w:after="0"/>
        <w:ind w:left="0"/>
        <w:jc w:val="left"/>
      </w:pPr>
      <w:r>
        <w:rPr>
          <w:rFonts w:ascii="Times New Roman"/>
          <w:b/>
          <w:i w:val="false"/>
          <w:color w:val="000000"/>
        </w:rPr>
        <w:t xml:space="preserve"> Опись дел документов постоянного хранения</w:t>
      </w:r>
    </w:p>
    <w:bookmarkEnd w:id="6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Утверждена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 _______________________________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протоколом ЭПК республиканского</w:t>
            </w:r>
          </w:p>
          <w:p>
            <w:pPr>
              <w:spacing w:after="20"/>
              <w:ind w:left="20"/>
              <w:jc w:val="both"/>
            </w:pPr>
            <w:r>
              <w:rPr>
                <w:rFonts w:ascii="Times New Roman"/>
                <w:b w:val="false"/>
                <w:i w:val="false"/>
                <w:color w:val="000000"/>
                <w:sz w:val="20"/>
              </w:rPr>
              <w:t>государственного архива, Архива</w:t>
            </w:r>
          </w:p>
          <w:p>
            <w:pPr>
              <w:spacing w:after="20"/>
              <w:ind w:left="20"/>
              <w:jc w:val="both"/>
            </w:pPr>
            <w:r>
              <w:rPr>
                <w:rFonts w:ascii="Times New Roman"/>
                <w:b w:val="false"/>
                <w:i w:val="false"/>
                <w:color w:val="000000"/>
                <w:sz w:val="20"/>
              </w:rPr>
              <w:t>Президента Республики Казахстан</w:t>
            </w:r>
          </w:p>
          <w:p>
            <w:pPr>
              <w:spacing w:after="20"/>
              <w:ind w:left="20"/>
              <w:jc w:val="both"/>
            </w:pPr>
            <w:r>
              <w:rPr>
                <w:rFonts w:ascii="Times New Roman"/>
                <w:b w:val="false"/>
                <w:i w:val="false"/>
                <w:color w:val="000000"/>
                <w:sz w:val="20"/>
              </w:rPr>
              <w:t>или МИО</w:t>
            </w:r>
          </w:p>
          <w:p>
            <w:pPr>
              <w:spacing w:after="20"/>
              <w:ind w:left="20"/>
              <w:jc w:val="both"/>
            </w:pPr>
            <w:r>
              <w:rPr>
                <w:rFonts w:ascii="Times New Roman"/>
                <w:b w:val="false"/>
                <w:i w:val="false"/>
                <w:color w:val="000000"/>
                <w:sz w:val="20"/>
              </w:rPr>
              <w:t>от ______ _______ года № 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 фамилия,</w:t>
            </w:r>
          </w:p>
          <w:p>
            <w:pPr>
              <w:spacing w:after="20"/>
              <w:ind w:left="20"/>
              <w:jc w:val="both"/>
            </w:pPr>
            <w:r>
              <w:rPr>
                <w:rFonts w:ascii="Times New Roman"/>
                <w:b w:val="false"/>
                <w:i w:val="false"/>
                <w:color w:val="000000"/>
                <w:sz w:val="20"/>
              </w:rPr>
              <w:t>инициалы руководителя организации)</w:t>
            </w:r>
          </w:p>
          <w:p>
            <w:pPr>
              <w:spacing w:after="20"/>
              <w:ind w:left="20"/>
              <w:jc w:val="both"/>
            </w:pP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Личная подпись (расшифровка)</w:t>
            </w:r>
          </w:p>
          <w:p>
            <w:pPr>
              <w:spacing w:after="20"/>
              <w:ind w:left="20"/>
              <w:jc w:val="both"/>
            </w:pPr>
            <w:r>
              <w:rPr>
                <w:rFonts w:ascii="Times New Roman"/>
                <w:b w:val="false"/>
                <w:i w:val="false"/>
                <w:color w:val="000000"/>
                <w:sz w:val="20"/>
              </w:rPr>
              <w:t>Дата ___________________</w:t>
            </w:r>
          </w:p>
        </w:tc>
      </w:tr>
    </w:tbl>
    <w:p>
      <w:pPr>
        <w:spacing w:after="0"/>
        <w:ind w:left="0"/>
        <w:jc w:val="both"/>
      </w:pPr>
      <w:bookmarkStart w:name="z84" w:id="67"/>
      <w:r>
        <w:rPr>
          <w:rFonts w:ascii="Times New Roman"/>
          <w:b w:val="false"/>
          <w:i w:val="false"/>
          <w:color w:val="000000"/>
          <w:sz w:val="28"/>
        </w:rPr>
        <w:t>
      Архивный фонд № ___</w:t>
      </w:r>
    </w:p>
    <w:bookmarkEnd w:id="67"/>
    <w:p>
      <w:pPr>
        <w:spacing w:after="0"/>
        <w:ind w:left="0"/>
        <w:jc w:val="both"/>
      </w:pPr>
      <w:r>
        <w:rPr>
          <w:rFonts w:ascii="Times New Roman"/>
          <w:b w:val="false"/>
          <w:i w:val="false"/>
          <w:color w:val="000000"/>
          <w:sz w:val="28"/>
        </w:rPr>
        <w:t>Опись № ____ дел, документов постоянного хранения</w:t>
      </w:r>
    </w:p>
    <w:p>
      <w:pPr>
        <w:spacing w:after="0"/>
        <w:ind w:left="0"/>
        <w:jc w:val="both"/>
      </w:pPr>
      <w:r>
        <w:rPr>
          <w:rFonts w:ascii="Times New Roman"/>
          <w:b w:val="false"/>
          <w:i w:val="false"/>
          <w:color w:val="000000"/>
          <w:sz w:val="28"/>
        </w:rPr>
        <w:t>_________________________________________</w:t>
      </w:r>
    </w:p>
    <w:p>
      <w:pPr>
        <w:spacing w:after="0"/>
        <w:ind w:left="0"/>
        <w:jc w:val="both"/>
      </w:pPr>
      <w:r>
        <w:rPr>
          <w:rFonts w:ascii="Times New Roman"/>
          <w:b w:val="false"/>
          <w:i w:val="false"/>
          <w:color w:val="000000"/>
          <w:sz w:val="28"/>
        </w:rPr>
        <w:t>(официальное наименование организации)</w:t>
      </w:r>
    </w:p>
    <w:p>
      <w:pPr>
        <w:spacing w:after="0"/>
        <w:ind w:left="0"/>
        <w:jc w:val="both"/>
      </w:pPr>
      <w:r>
        <w:rPr>
          <w:rFonts w:ascii="Times New Roman"/>
          <w:b w:val="false"/>
          <w:i w:val="false"/>
          <w:color w:val="000000"/>
          <w:sz w:val="28"/>
        </w:rPr>
        <w:t>за ______________ год (-ы)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единицы хранения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дела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Заголовок дела (тома, части)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Крайние даты документов дела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деле (томе, части)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раздела (структурного подразделения организации)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85" w:id="68"/>
      <w:r>
        <w:rPr>
          <w:rFonts w:ascii="Times New Roman"/>
          <w:b w:val="false"/>
          <w:i w:val="false"/>
          <w:color w:val="000000"/>
          <w:sz w:val="28"/>
        </w:rPr>
        <w:t>
      В данный (-е) раздел (-ы) ___________________________ описи дел, документов</w:t>
      </w:r>
    </w:p>
    <w:bookmarkEnd w:id="68"/>
    <w:p>
      <w:pPr>
        <w:spacing w:after="0"/>
        <w:ind w:left="0"/>
        <w:jc w:val="both"/>
      </w:pPr>
      <w:r>
        <w:rPr>
          <w:rFonts w:ascii="Times New Roman"/>
          <w:b w:val="false"/>
          <w:i w:val="false"/>
          <w:color w:val="000000"/>
          <w:sz w:val="28"/>
        </w:rPr>
        <w:t>(наименование раздела)</w:t>
      </w:r>
    </w:p>
    <w:p>
      <w:pPr>
        <w:spacing w:after="0"/>
        <w:ind w:left="0"/>
        <w:jc w:val="both"/>
      </w:pPr>
      <w:r>
        <w:rPr>
          <w:rFonts w:ascii="Times New Roman"/>
          <w:b w:val="false"/>
          <w:i w:val="false"/>
          <w:color w:val="000000"/>
          <w:sz w:val="28"/>
        </w:rPr>
        <w:t>внесено ____________________ дел с № _______ по № ________, в том числе:</w:t>
      </w:r>
    </w:p>
    <w:p>
      <w:pPr>
        <w:spacing w:after="0"/>
        <w:ind w:left="0"/>
        <w:jc w:val="both"/>
      </w:pPr>
      <w:r>
        <w:rPr>
          <w:rFonts w:ascii="Times New Roman"/>
          <w:b w:val="false"/>
          <w:i w:val="false"/>
          <w:color w:val="000000"/>
          <w:sz w:val="28"/>
        </w:rPr>
        <w:t>(цифрами и прописью)</w:t>
      </w:r>
    </w:p>
    <w:p>
      <w:pPr>
        <w:spacing w:after="0"/>
        <w:ind w:left="0"/>
        <w:jc w:val="both"/>
      </w:pPr>
      <w:r>
        <w:rPr>
          <w:rFonts w:ascii="Times New Roman"/>
          <w:b w:val="false"/>
          <w:i w:val="false"/>
          <w:color w:val="000000"/>
          <w:sz w:val="28"/>
        </w:rPr>
        <w:t>литерные номера:</w:t>
      </w:r>
    </w:p>
    <w:p>
      <w:pPr>
        <w:spacing w:after="0"/>
        <w:ind w:left="0"/>
        <w:jc w:val="both"/>
      </w:pPr>
      <w:r>
        <w:rPr>
          <w:rFonts w:ascii="Times New Roman"/>
          <w:b w:val="false"/>
          <w:i w:val="false"/>
          <w:color w:val="000000"/>
          <w:sz w:val="28"/>
        </w:rPr>
        <w:t>пропущенные номера: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(наименование должности, фамилия, инициалы, подпись лиц (-а), составивших (-его)</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раздел (-ы) описи), (дата составления раздела (-ов), описи)</w:t>
      </w:r>
    </w:p>
    <w:p>
      <w:pPr>
        <w:spacing w:after="0"/>
        <w:ind w:left="0"/>
        <w:jc w:val="both"/>
      </w:pPr>
      <w:r>
        <w:rPr>
          <w:rFonts w:ascii="Times New Roman"/>
          <w:b w:val="false"/>
          <w:i w:val="false"/>
          <w:color w:val="000000"/>
          <w:sz w:val="28"/>
        </w:rPr>
        <w:t>Согласована протоколом</w:t>
      </w:r>
    </w:p>
    <w:p>
      <w:pPr>
        <w:spacing w:after="0"/>
        <w:ind w:left="0"/>
        <w:jc w:val="both"/>
      </w:pPr>
      <w:r>
        <w:rPr>
          <w:rFonts w:ascii="Times New Roman"/>
          <w:b w:val="false"/>
          <w:i w:val="false"/>
          <w:color w:val="000000"/>
          <w:sz w:val="28"/>
        </w:rPr>
        <w:t>ЦЭК(ЭК) организации</w:t>
      </w:r>
    </w:p>
    <w:p>
      <w:pPr>
        <w:spacing w:after="0"/>
        <w:ind w:left="0"/>
        <w:jc w:val="both"/>
      </w:pPr>
      <w:r>
        <w:rPr>
          <w:rFonts w:ascii="Times New Roman"/>
          <w:b w:val="false"/>
          <w:i w:val="false"/>
          <w:color w:val="000000"/>
          <w:sz w:val="28"/>
        </w:rPr>
        <w:t>от ___________ _____ года № 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Формат А4 (210Х297)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приема, хранения,</w:t>
            </w:r>
            <w:r>
              <w:br/>
            </w:r>
            <w:r>
              <w:rPr>
                <w:rFonts w:ascii="Times New Roman"/>
                <w:b w:val="false"/>
                <w:i w:val="false"/>
                <w:color w:val="000000"/>
                <w:sz w:val="20"/>
              </w:rPr>
              <w:t>учета и использования</w:t>
            </w:r>
            <w:r>
              <w:br/>
            </w:r>
            <w:r>
              <w:rPr>
                <w:rFonts w:ascii="Times New Roman"/>
                <w:b w:val="false"/>
                <w:i w:val="false"/>
                <w:color w:val="000000"/>
                <w:sz w:val="20"/>
              </w:rPr>
              <w:t>документов Национального</w:t>
            </w:r>
            <w:r>
              <w:br/>
            </w:r>
            <w:r>
              <w:rPr>
                <w:rFonts w:ascii="Times New Roman"/>
                <w:b w:val="false"/>
                <w:i w:val="false"/>
                <w:color w:val="000000"/>
                <w:sz w:val="20"/>
              </w:rPr>
              <w:t>архивного фонда и других</w:t>
            </w:r>
            <w:r>
              <w:br/>
            </w:r>
            <w:r>
              <w:rPr>
                <w:rFonts w:ascii="Times New Roman"/>
                <w:b w:val="false"/>
                <w:i w:val="false"/>
                <w:color w:val="000000"/>
                <w:sz w:val="20"/>
              </w:rPr>
              <w:t>архивных документов</w:t>
            </w:r>
            <w:r>
              <w:br/>
            </w:r>
            <w:r>
              <w:rPr>
                <w:rFonts w:ascii="Times New Roman"/>
                <w:b w:val="false"/>
                <w:i w:val="false"/>
                <w:color w:val="000000"/>
                <w:sz w:val="20"/>
              </w:rPr>
              <w:t>ведомственными и частными</w:t>
            </w:r>
            <w:r>
              <w:br/>
            </w:r>
            <w:r>
              <w:rPr>
                <w:rFonts w:ascii="Times New Roman"/>
                <w:b w:val="false"/>
                <w:i w:val="false"/>
                <w:color w:val="000000"/>
                <w:sz w:val="20"/>
              </w:rPr>
              <w:t>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0" w:id="69"/>
    <w:p>
      <w:pPr>
        <w:spacing w:after="0"/>
        <w:ind w:left="0"/>
        <w:jc w:val="left"/>
      </w:pPr>
      <w:r>
        <w:rPr>
          <w:rFonts w:ascii="Times New Roman"/>
          <w:b/>
          <w:i w:val="false"/>
          <w:color w:val="000000"/>
        </w:rPr>
        <w:t xml:space="preserve"> Опись дел видеодокументов постоянного хранения</w:t>
      </w:r>
    </w:p>
    <w:bookmarkEnd w:id="6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w:t>
            </w:r>
          </w:p>
          <w:p>
            <w:pPr>
              <w:spacing w:after="20"/>
              <w:ind w:left="20"/>
              <w:jc w:val="both"/>
            </w:pPr>
            <w:r>
              <w:rPr>
                <w:rFonts w:ascii="Times New Roman"/>
                <w:b w:val="false"/>
                <w:i w:val="false"/>
                <w:color w:val="000000"/>
                <w:sz w:val="20"/>
              </w:rPr>
              <w:t>_______________________________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протоколом ЭПК республиканского</w:t>
            </w:r>
          </w:p>
          <w:p>
            <w:pPr>
              <w:spacing w:after="20"/>
              <w:ind w:left="20"/>
              <w:jc w:val="both"/>
            </w:pPr>
            <w:r>
              <w:rPr>
                <w:rFonts w:ascii="Times New Roman"/>
                <w:b w:val="false"/>
                <w:i w:val="false"/>
                <w:color w:val="000000"/>
                <w:sz w:val="20"/>
              </w:rPr>
              <w:t>государственного архива, Архива</w:t>
            </w:r>
          </w:p>
          <w:p>
            <w:pPr>
              <w:spacing w:after="20"/>
              <w:ind w:left="20"/>
              <w:jc w:val="both"/>
            </w:pPr>
            <w:r>
              <w:rPr>
                <w:rFonts w:ascii="Times New Roman"/>
                <w:b w:val="false"/>
                <w:i w:val="false"/>
                <w:color w:val="000000"/>
                <w:sz w:val="20"/>
              </w:rPr>
              <w:t>Президента Республики Казахстан</w:t>
            </w:r>
          </w:p>
          <w:p>
            <w:pPr>
              <w:spacing w:after="20"/>
              <w:ind w:left="20"/>
              <w:jc w:val="both"/>
            </w:pPr>
            <w:r>
              <w:rPr>
                <w:rFonts w:ascii="Times New Roman"/>
                <w:b w:val="false"/>
                <w:i w:val="false"/>
                <w:color w:val="000000"/>
                <w:sz w:val="20"/>
              </w:rPr>
              <w:t>или МИО</w:t>
            </w:r>
          </w:p>
          <w:p>
            <w:pPr>
              <w:spacing w:after="20"/>
              <w:ind w:left="20"/>
              <w:jc w:val="both"/>
            </w:pPr>
            <w:r>
              <w:rPr>
                <w:rFonts w:ascii="Times New Roman"/>
                <w:b w:val="false"/>
                <w:i w:val="false"/>
                <w:color w:val="000000"/>
                <w:sz w:val="20"/>
              </w:rPr>
              <w:t>от ______ _____________ года № 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 фамилия,</w:t>
            </w:r>
          </w:p>
          <w:p>
            <w:pPr>
              <w:spacing w:after="20"/>
              <w:ind w:left="20"/>
              <w:jc w:val="both"/>
            </w:pPr>
            <w:r>
              <w:rPr>
                <w:rFonts w:ascii="Times New Roman"/>
                <w:b w:val="false"/>
                <w:i w:val="false"/>
                <w:color w:val="000000"/>
                <w:sz w:val="20"/>
              </w:rPr>
              <w:t>инициалы руководителя архива)</w:t>
            </w:r>
          </w:p>
          <w:p>
            <w:pPr>
              <w:spacing w:after="20"/>
              <w:ind w:left="20"/>
              <w:jc w:val="both"/>
            </w:pP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Личная подпись (расшифровка)</w:t>
            </w:r>
          </w:p>
          <w:p>
            <w:pPr>
              <w:spacing w:after="20"/>
              <w:ind w:left="20"/>
              <w:jc w:val="both"/>
            </w:pPr>
            <w:r>
              <w:rPr>
                <w:rFonts w:ascii="Times New Roman"/>
                <w:b w:val="false"/>
                <w:i w:val="false"/>
                <w:color w:val="000000"/>
                <w:sz w:val="20"/>
              </w:rPr>
              <w:t>Дата ___________________</w:t>
            </w:r>
          </w:p>
        </w:tc>
      </w:tr>
    </w:tbl>
    <w:p>
      <w:pPr>
        <w:spacing w:after="0"/>
        <w:ind w:left="0"/>
        <w:jc w:val="both"/>
      </w:pPr>
      <w:bookmarkStart w:name="z91" w:id="70"/>
      <w:r>
        <w:rPr>
          <w:rFonts w:ascii="Times New Roman"/>
          <w:b w:val="false"/>
          <w:i w:val="false"/>
          <w:color w:val="000000"/>
          <w:sz w:val="28"/>
        </w:rPr>
        <w:t>
      Опись № ___ __________________________________________________</w:t>
      </w:r>
    </w:p>
    <w:bookmarkEnd w:id="70"/>
    <w:p>
      <w:pPr>
        <w:spacing w:after="0"/>
        <w:ind w:left="0"/>
        <w:jc w:val="both"/>
      </w:pPr>
      <w:r>
        <w:rPr>
          <w:rFonts w:ascii="Times New Roman"/>
          <w:b w:val="false"/>
          <w:i w:val="false"/>
          <w:color w:val="000000"/>
          <w:sz w:val="28"/>
        </w:rPr>
        <w:t>за ______ год (ы) (название описи с официальным наименованием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единицы учета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единицы хранения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производственный номер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Заголовок документа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произведения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Язык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записи, перезаписи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Хронометраж видеозаписи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носителя и формат записи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 хранения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текстовой сопроводительной документации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both"/>
      </w:pPr>
      <w:bookmarkStart w:name="z92" w:id="71"/>
      <w:r>
        <w:rPr>
          <w:rFonts w:ascii="Times New Roman"/>
          <w:b w:val="false"/>
          <w:i w:val="false"/>
          <w:color w:val="000000"/>
          <w:sz w:val="28"/>
        </w:rPr>
        <w:t>
      В данный раздел описи включено _______________________________</w:t>
      </w:r>
    </w:p>
    <w:bookmarkEnd w:id="71"/>
    <w:p>
      <w:pPr>
        <w:spacing w:after="0"/>
        <w:ind w:left="0"/>
        <w:jc w:val="both"/>
      </w:pPr>
      <w:r>
        <w:rPr>
          <w:rFonts w:ascii="Times New Roman"/>
          <w:b w:val="false"/>
          <w:i w:val="false"/>
          <w:color w:val="000000"/>
          <w:sz w:val="28"/>
        </w:rPr>
        <w:t>единиц хранения</w:t>
      </w:r>
    </w:p>
    <w:p>
      <w:pPr>
        <w:spacing w:after="0"/>
        <w:ind w:left="0"/>
        <w:jc w:val="both"/>
      </w:pPr>
      <w:r>
        <w:rPr>
          <w:rFonts w:ascii="Times New Roman"/>
          <w:b w:val="false"/>
          <w:i w:val="false"/>
          <w:color w:val="000000"/>
          <w:sz w:val="28"/>
        </w:rPr>
        <w:t>(цифрами и прописью)</w:t>
      </w:r>
    </w:p>
    <w:p>
      <w:pPr>
        <w:spacing w:after="0"/>
        <w:ind w:left="0"/>
        <w:jc w:val="both"/>
      </w:pPr>
      <w:r>
        <w:rPr>
          <w:rFonts w:ascii="Times New Roman"/>
          <w:b w:val="false"/>
          <w:i w:val="false"/>
          <w:color w:val="000000"/>
          <w:sz w:val="28"/>
        </w:rPr>
        <w:t>с № ____ по № ____ в том числе:</w:t>
      </w:r>
    </w:p>
    <w:p>
      <w:pPr>
        <w:spacing w:after="0"/>
        <w:ind w:left="0"/>
        <w:jc w:val="both"/>
      </w:pPr>
      <w:r>
        <w:rPr>
          <w:rFonts w:ascii="Times New Roman"/>
          <w:b w:val="false"/>
          <w:i w:val="false"/>
          <w:color w:val="000000"/>
          <w:sz w:val="28"/>
        </w:rPr>
        <w:t>литерные номера ______________________________</w:t>
      </w:r>
    </w:p>
    <w:p>
      <w:pPr>
        <w:spacing w:after="0"/>
        <w:ind w:left="0"/>
        <w:jc w:val="both"/>
      </w:pPr>
      <w:r>
        <w:rPr>
          <w:rFonts w:ascii="Times New Roman"/>
          <w:b w:val="false"/>
          <w:i w:val="false"/>
          <w:color w:val="000000"/>
          <w:sz w:val="28"/>
        </w:rPr>
        <w:t>пропущенные номера _______</w:t>
      </w:r>
    </w:p>
    <w:p>
      <w:pPr>
        <w:spacing w:after="0"/>
        <w:ind w:left="0"/>
        <w:jc w:val="both"/>
      </w:pPr>
      <w:r>
        <w:rPr>
          <w:rFonts w:ascii="Times New Roman"/>
          <w:b w:val="false"/>
          <w:i w:val="false"/>
          <w:color w:val="000000"/>
          <w:sz w:val="28"/>
        </w:rPr>
        <w:t>и текстовая сопроводительная документация к ним.</w:t>
      </w:r>
    </w:p>
    <w:p>
      <w:pPr>
        <w:spacing w:after="0"/>
        <w:ind w:left="0"/>
        <w:jc w:val="both"/>
      </w:pPr>
      <w:r>
        <w:rPr>
          <w:rFonts w:ascii="Times New Roman"/>
          <w:b w:val="false"/>
          <w:i w:val="false"/>
          <w:color w:val="000000"/>
          <w:sz w:val="28"/>
        </w:rPr>
        <w:t>Наименование должности составителя описи _________________</w:t>
      </w:r>
    </w:p>
    <w:p>
      <w:pPr>
        <w:spacing w:after="0"/>
        <w:ind w:left="0"/>
        <w:jc w:val="both"/>
      </w:pPr>
      <w:r>
        <w:rPr>
          <w:rFonts w:ascii="Times New Roman"/>
          <w:b w:val="false"/>
          <w:i w:val="false"/>
          <w:color w:val="000000"/>
          <w:sz w:val="28"/>
        </w:rPr>
        <w:t>Расшифровка подписи ______________</w:t>
      </w:r>
    </w:p>
    <w:p>
      <w:pPr>
        <w:spacing w:after="0"/>
        <w:ind w:left="0"/>
        <w:jc w:val="both"/>
      </w:pPr>
      <w:r>
        <w:rPr>
          <w:rFonts w:ascii="Times New Roman"/>
          <w:b w:val="false"/>
          <w:i w:val="false"/>
          <w:color w:val="000000"/>
          <w:sz w:val="28"/>
        </w:rPr>
        <w:t>(подпись)</w:t>
      </w:r>
    </w:p>
    <w:p>
      <w:pPr>
        <w:spacing w:after="0"/>
        <w:ind w:left="0"/>
        <w:jc w:val="both"/>
      </w:pPr>
      <w:r>
        <w:rPr>
          <w:rFonts w:ascii="Times New Roman"/>
          <w:b w:val="false"/>
          <w:i w:val="false"/>
          <w:color w:val="000000"/>
          <w:sz w:val="28"/>
        </w:rPr>
        <w:t>Дата ____________</w:t>
      </w:r>
    </w:p>
    <w:p>
      <w:pPr>
        <w:spacing w:after="0"/>
        <w:ind w:left="0"/>
        <w:jc w:val="both"/>
      </w:pPr>
      <w:r>
        <w:rPr>
          <w:rFonts w:ascii="Times New Roman"/>
          <w:b w:val="false"/>
          <w:i w:val="false"/>
          <w:color w:val="000000"/>
          <w:sz w:val="28"/>
        </w:rPr>
        <w:t>Согласована протоколом</w:t>
      </w:r>
    </w:p>
    <w:p>
      <w:pPr>
        <w:spacing w:after="0"/>
        <w:ind w:left="0"/>
        <w:jc w:val="both"/>
      </w:pPr>
      <w:r>
        <w:rPr>
          <w:rFonts w:ascii="Times New Roman"/>
          <w:b w:val="false"/>
          <w:i w:val="false"/>
          <w:color w:val="000000"/>
          <w:sz w:val="28"/>
        </w:rPr>
        <w:t xml:space="preserve">ЦЭК(ЭК) организации </w:t>
      </w:r>
    </w:p>
    <w:p>
      <w:pPr>
        <w:spacing w:after="0"/>
        <w:ind w:left="0"/>
        <w:jc w:val="both"/>
      </w:pPr>
      <w:r>
        <w:rPr>
          <w:rFonts w:ascii="Times New Roman"/>
          <w:b w:val="false"/>
          <w:i w:val="false"/>
          <w:color w:val="000000"/>
          <w:sz w:val="28"/>
        </w:rPr>
        <w:t>от _________ _________ года</w:t>
      </w:r>
    </w:p>
    <w:p>
      <w:pPr>
        <w:spacing w:after="0"/>
        <w:ind w:left="0"/>
        <w:jc w:val="both"/>
      </w:pPr>
      <w:r>
        <w:rPr>
          <w:rFonts w:ascii="Times New Roman"/>
          <w:b w:val="false"/>
          <w:i w:val="false"/>
          <w:color w:val="000000"/>
          <w:sz w:val="28"/>
        </w:rPr>
        <w:t>№_______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Формат А4 (210Х297)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приема, хранения,</w:t>
            </w:r>
            <w:r>
              <w:br/>
            </w:r>
            <w:r>
              <w:rPr>
                <w:rFonts w:ascii="Times New Roman"/>
                <w:b w:val="false"/>
                <w:i w:val="false"/>
                <w:color w:val="000000"/>
                <w:sz w:val="20"/>
              </w:rPr>
              <w:t>учета и использования</w:t>
            </w:r>
            <w:r>
              <w:br/>
            </w:r>
            <w:r>
              <w:rPr>
                <w:rFonts w:ascii="Times New Roman"/>
                <w:b w:val="false"/>
                <w:i w:val="false"/>
                <w:color w:val="000000"/>
                <w:sz w:val="20"/>
              </w:rPr>
              <w:t>документов Национального</w:t>
            </w:r>
            <w:r>
              <w:br/>
            </w:r>
            <w:r>
              <w:rPr>
                <w:rFonts w:ascii="Times New Roman"/>
                <w:b w:val="false"/>
                <w:i w:val="false"/>
                <w:color w:val="000000"/>
                <w:sz w:val="20"/>
              </w:rPr>
              <w:t>архивного фонда и других</w:t>
            </w:r>
            <w:r>
              <w:br/>
            </w:r>
            <w:r>
              <w:rPr>
                <w:rFonts w:ascii="Times New Roman"/>
                <w:b w:val="false"/>
                <w:i w:val="false"/>
                <w:color w:val="000000"/>
                <w:sz w:val="20"/>
              </w:rPr>
              <w:t>архивных документов</w:t>
            </w:r>
            <w:r>
              <w:br/>
            </w:r>
            <w:r>
              <w:rPr>
                <w:rFonts w:ascii="Times New Roman"/>
                <w:b w:val="false"/>
                <w:i w:val="false"/>
                <w:color w:val="000000"/>
                <w:sz w:val="20"/>
              </w:rPr>
              <w:t>ведомственными и частными</w:t>
            </w:r>
            <w:r>
              <w:br/>
            </w:r>
            <w:r>
              <w:rPr>
                <w:rFonts w:ascii="Times New Roman"/>
                <w:b w:val="false"/>
                <w:i w:val="false"/>
                <w:color w:val="000000"/>
                <w:sz w:val="20"/>
              </w:rPr>
              <w:t>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7" w:id="72"/>
    <w:p>
      <w:pPr>
        <w:spacing w:after="0"/>
        <w:ind w:left="0"/>
        <w:jc w:val="left"/>
      </w:pPr>
      <w:r>
        <w:rPr>
          <w:rFonts w:ascii="Times New Roman"/>
          <w:b/>
          <w:i w:val="false"/>
          <w:color w:val="000000"/>
        </w:rPr>
        <w:t xml:space="preserve"> Опись дел кинодокументов постоянного хранения</w:t>
      </w:r>
    </w:p>
    <w:bookmarkEnd w:id="7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w:t>
            </w:r>
          </w:p>
          <w:p>
            <w:pPr>
              <w:spacing w:after="20"/>
              <w:ind w:left="20"/>
              <w:jc w:val="both"/>
            </w:pPr>
            <w:r>
              <w:rPr>
                <w:rFonts w:ascii="Times New Roman"/>
                <w:b w:val="false"/>
                <w:i w:val="false"/>
                <w:color w:val="000000"/>
                <w:sz w:val="20"/>
              </w:rPr>
              <w:t>_______________________________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протоколом ЭПК республиканского</w:t>
            </w:r>
          </w:p>
          <w:p>
            <w:pPr>
              <w:spacing w:after="20"/>
              <w:ind w:left="20"/>
              <w:jc w:val="both"/>
            </w:pPr>
            <w:r>
              <w:rPr>
                <w:rFonts w:ascii="Times New Roman"/>
                <w:b w:val="false"/>
                <w:i w:val="false"/>
                <w:color w:val="000000"/>
                <w:sz w:val="20"/>
              </w:rPr>
              <w:t>государственного архива, Архива</w:t>
            </w:r>
          </w:p>
          <w:p>
            <w:pPr>
              <w:spacing w:after="20"/>
              <w:ind w:left="20"/>
              <w:jc w:val="both"/>
            </w:pPr>
            <w:r>
              <w:rPr>
                <w:rFonts w:ascii="Times New Roman"/>
                <w:b w:val="false"/>
                <w:i w:val="false"/>
                <w:color w:val="000000"/>
                <w:sz w:val="20"/>
              </w:rPr>
              <w:t>Президента Республики Казахстан</w:t>
            </w:r>
          </w:p>
          <w:p>
            <w:pPr>
              <w:spacing w:after="20"/>
              <w:ind w:left="20"/>
              <w:jc w:val="both"/>
            </w:pPr>
            <w:r>
              <w:rPr>
                <w:rFonts w:ascii="Times New Roman"/>
                <w:b w:val="false"/>
                <w:i w:val="false"/>
                <w:color w:val="000000"/>
                <w:sz w:val="20"/>
              </w:rPr>
              <w:t>или МИО</w:t>
            </w:r>
          </w:p>
          <w:p>
            <w:pPr>
              <w:spacing w:after="20"/>
              <w:ind w:left="20"/>
              <w:jc w:val="both"/>
            </w:pPr>
            <w:r>
              <w:rPr>
                <w:rFonts w:ascii="Times New Roman"/>
                <w:b w:val="false"/>
                <w:i w:val="false"/>
                <w:color w:val="000000"/>
                <w:sz w:val="20"/>
              </w:rPr>
              <w:t>от ______ _____________ года № 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 фамилия,</w:t>
            </w:r>
          </w:p>
          <w:p>
            <w:pPr>
              <w:spacing w:after="20"/>
              <w:ind w:left="20"/>
              <w:jc w:val="both"/>
            </w:pPr>
            <w:r>
              <w:rPr>
                <w:rFonts w:ascii="Times New Roman"/>
                <w:b w:val="false"/>
                <w:i w:val="false"/>
                <w:color w:val="000000"/>
                <w:sz w:val="20"/>
              </w:rPr>
              <w:t>инициалы руководителя организации)</w:t>
            </w:r>
          </w:p>
          <w:p>
            <w:pPr>
              <w:spacing w:after="20"/>
              <w:ind w:left="20"/>
              <w:jc w:val="both"/>
            </w:pP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Личная подпись (расшифровка)</w:t>
            </w:r>
          </w:p>
          <w:p>
            <w:pPr>
              <w:spacing w:after="20"/>
              <w:ind w:left="20"/>
              <w:jc w:val="both"/>
            </w:pPr>
            <w:r>
              <w:rPr>
                <w:rFonts w:ascii="Times New Roman"/>
                <w:b w:val="false"/>
                <w:i w:val="false"/>
                <w:color w:val="000000"/>
                <w:sz w:val="20"/>
              </w:rPr>
              <w:t>Дата ___________________</w:t>
            </w:r>
          </w:p>
        </w:tc>
      </w:tr>
    </w:tbl>
    <w:p>
      <w:pPr>
        <w:spacing w:after="0"/>
        <w:ind w:left="0"/>
        <w:jc w:val="both"/>
      </w:pPr>
      <w:bookmarkStart w:name="z98" w:id="73"/>
      <w:r>
        <w:rPr>
          <w:rFonts w:ascii="Times New Roman"/>
          <w:b w:val="false"/>
          <w:i w:val="false"/>
          <w:color w:val="000000"/>
          <w:sz w:val="28"/>
        </w:rPr>
        <w:t>
      Опись № ___ ________________________________________________________</w:t>
      </w:r>
    </w:p>
    <w:bookmarkEnd w:id="73"/>
    <w:p>
      <w:pPr>
        <w:spacing w:after="0"/>
        <w:ind w:left="0"/>
        <w:jc w:val="both"/>
      </w:pPr>
      <w:r>
        <w:rPr>
          <w:rFonts w:ascii="Times New Roman"/>
          <w:b w:val="false"/>
          <w:i w:val="false"/>
          <w:color w:val="000000"/>
          <w:sz w:val="28"/>
        </w:rPr>
        <w:t>(название описи с официальным наименованием организации)</w:t>
      </w:r>
    </w:p>
    <w:p>
      <w:pPr>
        <w:spacing w:after="0"/>
        <w:ind w:left="0"/>
        <w:jc w:val="both"/>
      </w:pPr>
      <w:r>
        <w:rPr>
          <w:rFonts w:ascii="Times New Roman"/>
          <w:b w:val="false"/>
          <w:i w:val="false"/>
          <w:color w:val="000000"/>
          <w:sz w:val="28"/>
        </w:rPr>
        <w:t>за ______ год (ы)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единицы учета</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единицы хранения</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производственный номер (учетный номер в организации)</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Заголовок документа</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место съемки, изготовления</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Вариант (немой, звуковой, ч/б, цв., формат, язык)</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носителя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 хранения/метраж</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текстовой сопроводительной документации</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Дубль-негатив</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Фонограмма (негатив)</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Фонограмма магнитная (основная, совмещенная)</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Промежуточный позити</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Позитив</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Установочные ролики и цветовые паспорт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p>
      <w:pPr>
        <w:spacing w:after="0"/>
        <w:ind w:left="0"/>
        <w:jc w:val="both"/>
      </w:pPr>
      <w:bookmarkStart w:name="z99" w:id="74"/>
      <w:r>
        <w:rPr>
          <w:rFonts w:ascii="Times New Roman"/>
          <w:b w:val="false"/>
          <w:i w:val="false"/>
          <w:color w:val="000000"/>
          <w:sz w:val="28"/>
        </w:rPr>
        <w:t>
      В данный раздел описи включено _________________________</w:t>
      </w:r>
    </w:p>
    <w:bookmarkEnd w:id="74"/>
    <w:p>
      <w:pPr>
        <w:spacing w:after="0"/>
        <w:ind w:left="0"/>
        <w:jc w:val="both"/>
      </w:pPr>
      <w:r>
        <w:rPr>
          <w:rFonts w:ascii="Times New Roman"/>
          <w:b w:val="false"/>
          <w:i w:val="false"/>
          <w:color w:val="000000"/>
          <w:sz w:val="28"/>
        </w:rPr>
        <w:t>единиц хранения</w:t>
      </w:r>
    </w:p>
    <w:p>
      <w:pPr>
        <w:spacing w:after="0"/>
        <w:ind w:left="0"/>
        <w:jc w:val="both"/>
      </w:pPr>
      <w:r>
        <w:rPr>
          <w:rFonts w:ascii="Times New Roman"/>
          <w:b w:val="false"/>
          <w:i w:val="false"/>
          <w:color w:val="000000"/>
          <w:sz w:val="28"/>
        </w:rPr>
        <w:t>(цифрами и прописью)</w:t>
      </w:r>
    </w:p>
    <w:p>
      <w:pPr>
        <w:spacing w:after="0"/>
        <w:ind w:left="0"/>
        <w:jc w:val="both"/>
      </w:pPr>
      <w:r>
        <w:rPr>
          <w:rFonts w:ascii="Times New Roman"/>
          <w:b w:val="false"/>
          <w:i w:val="false"/>
          <w:color w:val="000000"/>
          <w:sz w:val="28"/>
        </w:rPr>
        <w:t>с № ____-по № _____ в том числе:</w:t>
      </w:r>
    </w:p>
    <w:p>
      <w:pPr>
        <w:spacing w:after="0"/>
        <w:ind w:left="0"/>
        <w:jc w:val="both"/>
      </w:pPr>
      <w:r>
        <w:rPr>
          <w:rFonts w:ascii="Times New Roman"/>
          <w:b w:val="false"/>
          <w:i w:val="false"/>
          <w:color w:val="000000"/>
          <w:sz w:val="28"/>
        </w:rPr>
        <w:t>литерные номера ________ пропущенные номера ____________</w:t>
      </w:r>
    </w:p>
    <w:p>
      <w:pPr>
        <w:spacing w:after="0"/>
        <w:ind w:left="0"/>
        <w:jc w:val="both"/>
      </w:pPr>
      <w:r>
        <w:rPr>
          <w:rFonts w:ascii="Times New Roman"/>
          <w:b w:val="false"/>
          <w:i w:val="false"/>
          <w:color w:val="000000"/>
          <w:sz w:val="28"/>
        </w:rPr>
        <w:t>и текстовая сопроводительная документация к ним.</w:t>
      </w:r>
    </w:p>
    <w:p>
      <w:pPr>
        <w:spacing w:after="0"/>
        <w:ind w:left="0"/>
        <w:jc w:val="both"/>
      </w:pPr>
      <w:r>
        <w:rPr>
          <w:rFonts w:ascii="Times New Roman"/>
          <w:b w:val="false"/>
          <w:i w:val="false"/>
          <w:color w:val="000000"/>
          <w:sz w:val="28"/>
        </w:rPr>
        <w:t>Наименование должности составителя описи</w:t>
      </w:r>
    </w:p>
    <w:p>
      <w:pPr>
        <w:spacing w:after="0"/>
        <w:ind w:left="0"/>
        <w:jc w:val="both"/>
      </w:pPr>
      <w:r>
        <w:rPr>
          <w:rFonts w:ascii="Times New Roman"/>
          <w:b w:val="false"/>
          <w:i w:val="false"/>
          <w:color w:val="000000"/>
          <w:sz w:val="28"/>
        </w:rPr>
        <w:t>______________________________________</w:t>
      </w:r>
    </w:p>
    <w:p>
      <w:pPr>
        <w:spacing w:after="0"/>
        <w:ind w:left="0"/>
        <w:jc w:val="both"/>
      </w:pPr>
      <w:r>
        <w:rPr>
          <w:rFonts w:ascii="Times New Roman"/>
          <w:b w:val="false"/>
          <w:i w:val="false"/>
          <w:color w:val="000000"/>
          <w:sz w:val="28"/>
        </w:rPr>
        <w:t>Расшифровка подписи) _____________________________</w:t>
      </w:r>
    </w:p>
    <w:p>
      <w:pPr>
        <w:spacing w:after="0"/>
        <w:ind w:left="0"/>
        <w:jc w:val="both"/>
      </w:pPr>
      <w:r>
        <w:rPr>
          <w:rFonts w:ascii="Times New Roman"/>
          <w:b w:val="false"/>
          <w:i w:val="false"/>
          <w:color w:val="000000"/>
          <w:sz w:val="28"/>
        </w:rPr>
        <w:t>(подпись</w:t>
      </w:r>
    </w:p>
    <w:p>
      <w:pPr>
        <w:spacing w:after="0"/>
        <w:ind w:left="0"/>
        <w:jc w:val="both"/>
      </w:pPr>
      <w:r>
        <w:rPr>
          <w:rFonts w:ascii="Times New Roman"/>
          <w:b w:val="false"/>
          <w:i w:val="false"/>
          <w:color w:val="000000"/>
          <w:sz w:val="28"/>
        </w:rPr>
        <w:t>Дата ________________________</w:t>
      </w:r>
    </w:p>
    <w:p>
      <w:pPr>
        <w:spacing w:after="0"/>
        <w:ind w:left="0"/>
        <w:jc w:val="both"/>
      </w:pPr>
      <w:r>
        <w:rPr>
          <w:rFonts w:ascii="Times New Roman"/>
          <w:b w:val="false"/>
          <w:i w:val="false"/>
          <w:color w:val="000000"/>
          <w:sz w:val="28"/>
        </w:rPr>
        <w:t>Согласована протоколом</w:t>
      </w:r>
    </w:p>
    <w:p>
      <w:pPr>
        <w:spacing w:after="0"/>
        <w:ind w:left="0"/>
        <w:jc w:val="both"/>
      </w:pPr>
      <w:r>
        <w:rPr>
          <w:rFonts w:ascii="Times New Roman"/>
          <w:b w:val="false"/>
          <w:i w:val="false"/>
          <w:color w:val="000000"/>
          <w:sz w:val="28"/>
        </w:rPr>
        <w:t>ЦЭК(ЭК) организации</w:t>
      </w:r>
    </w:p>
    <w:p>
      <w:pPr>
        <w:spacing w:after="0"/>
        <w:ind w:left="0"/>
        <w:jc w:val="both"/>
      </w:pPr>
      <w:r>
        <w:rPr>
          <w:rFonts w:ascii="Times New Roman"/>
          <w:b w:val="false"/>
          <w:i w:val="false"/>
          <w:color w:val="000000"/>
          <w:sz w:val="28"/>
        </w:rPr>
        <w:t>от _________ _________ года</w:t>
      </w:r>
    </w:p>
    <w:p>
      <w:pPr>
        <w:spacing w:after="0"/>
        <w:ind w:left="0"/>
        <w:jc w:val="both"/>
      </w:pPr>
      <w:r>
        <w:rPr>
          <w:rFonts w:ascii="Times New Roman"/>
          <w:b w:val="false"/>
          <w:i w:val="false"/>
          <w:color w:val="000000"/>
          <w:sz w:val="28"/>
        </w:rPr>
        <w:t>№ 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Формат А4 (210Х297)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приема, хранения,</w:t>
            </w:r>
            <w:r>
              <w:br/>
            </w:r>
            <w:r>
              <w:rPr>
                <w:rFonts w:ascii="Times New Roman"/>
                <w:b w:val="false"/>
                <w:i w:val="false"/>
                <w:color w:val="000000"/>
                <w:sz w:val="20"/>
              </w:rPr>
              <w:t>учета и использования</w:t>
            </w:r>
            <w:r>
              <w:br/>
            </w:r>
            <w:r>
              <w:rPr>
                <w:rFonts w:ascii="Times New Roman"/>
                <w:b w:val="false"/>
                <w:i w:val="false"/>
                <w:color w:val="000000"/>
                <w:sz w:val="20"/>
              </w:rPr>
              <w:t>документов Национального</w:t>
            </w:r>
            <w:r>
              <w:br/>
            </w:r>
            <w:r>
              <w:rPr>
                <w:rFonts w:ascii="Times New Roman"/>
                <w:b w:val="false"/>
                <w:i w:val="false"/>
                <w:color w:val="000000"/>
                <w:sz w:val="20"/>
              </w:rPr>
              <w:t>архивного фонда и других</w:t>
            </w:r>
            <w:r>
              <w:br/>
            </w:r>
            <w:r>
              <w:rPr>
                <w:rFonts w:ascii="Times New Roman"/>
                <w:b w:val="false"/>
                <w:i w:val="false"/>
                <w:color w:val="000000"/>
                <w:sz w:val="20"/>
              </w:rPr>
              <w:t>архивных документов</w:t>
            </w:r>
            <w:r>
              <w:br/>
            </w:r>
            <w:r>
              <w:rPr>
                <w:rFonts w:ascii="Times New Roman"/>
                <w:b w:val="false"/>
                <w:i w:val="false"/>
                <w:color w:val="000000"/>
                <w:sz w:val="20"/>
              </w:rPr>
              <w:t>ведомственными и частными</w:t>
            </w:r>
            <w:r>
              <w:br/>
            </w:r>
            <w:r>
              <w:rPr>
                <w:rFonts w:ascii="Times New Roman"/>
                <w:b w:val="false"/>
                <w:i w:val="false"/>
                <w:color w:val="000000"/>
                <w:sz w:val="20"/>
              </w:rPr>
              <w:t>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4" w:id="75"/>
    <w:p>
      <w:pPr>
        <w:spacing w:after="0"/>
        <w:ind w:left="0"/>
        <w:jc w:val="left"/>
      </w:pPr>
      <w:r>
        <w:rPr>
          <w:rFonts w:ascii="Times New Roman"/>
          <w:b/>
          <w:i w:val="false"/>
          <w:color w:val="000000"/>
        </w:rPr>
        <w:t xml:space="preserve"> Опись дел фонодокументов магнитной записи постоянного хранения</w:t>
      </w:r>
    </w:p>
    <w:bookmarkEnd w:id="75"/>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w:t>
            </w:r>
          </w:p>
          <w:p>
            <w:pPr>
              <w:spacing w:after="20"/>
              <w:ind w:left="20"/>
              <w:jc w:val="both"/>
            </w:pPr>
            <w:r>
              <w:rPr>
                <w:rFonts w:ascii="Times New Roman"/>
                <w:b w:val="false"/>
                <w:i w:val="false"/>
                <w:color w:val="000000"/>
                <w:sz w:val="20"/>
              </w:rPr>
              <w:t>_____________________________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w:t>
            </w:r>
          </w:p>
          <w:p>
            <w:pPr>
              <w:spacing w:after="20"/>
              <w:ind w:left="20"/>
              <w:jc w:val="both"/>
            </w:pPr>
            <w:r>
              <w:rPr>
                <w:rFonts w:ascii="Times New Roman"/>
                <w:b w:val="false"/>
                <w:i w:val="false"/>
                <w:color w:val="000000"/>
                <w:sz w:val="20"/>
              </w:rPr>
              <w:t>_________________________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протоколом ЭПК</w:t>
            </w:r>
          </w:p>
          <w:p>
            <w:pPr>
              <w:spacing w:after="20"/>
              <w:ind w:left="20"/>
              <w:jc w:val="both"/>
            </w:pPr>
            <w:r>
              <w:rPr>
                <w:rFonts w:ascii="Times New Roman"/>
                <w:b w:val="false"/>
                <w:i w:val="false"/>
                <w:color w:val="000000"/>
                <w:sz w:val="20"/>
              </w:rPr>
              <w:t>республиканского</w:t>
            </w:r>
          </w:p>
          <w:p>
            <w:pPr>
              <w:spacing w:after="20"/>
              <w:ind w:left="20"/>
              <w:jc w:val="both"/>
            </w:pPr>
            <w:r>
              <w:rPr>
                <w:rFonts w:ascii="Times New Roman"/>
                <w:b w:val="false"/>
                <w:i w:val="false"/>
                <w:color w:val="000000"/>
                <w:sz w:val="20"/>
              </w:rPr>
              <w:t>государственного архива,</w:t>
            </w:r>
          </w:p>
          <w:p>
            <w:pPr>
              <w:spacing w:after="20"/>
              <w:ind w:left="20"/>
              <w:jc w:val="both"/>
            </w:pPr>
            <w:r>
              <w:rPr>
                <w:rFonts w:ascii="Times New Roman"/>
                <w:b w:val="false"/>
                <w:i w:val="false"/>
                <w:color w:val="000000"/>
                <w:sz w:val="20"/>
              </w:rPr>
              <w:t>Архива Президента</w:t>
            </w:r>
          </w:p>
          <w:p>
            <w:pPr>
              <w:spacing w:after="20"/>
              <w:ind w:left="20"/>
              <w:jc w:val="both"/>
            </w:pPr>
            <w:r>
              <w:rPr>
                <w:rFonts w:ascii="Times New Roman"/>
                <w:b w:val="false"/>
                <w:i w:val="false"/>
                <w:color w:val="000000"/>
                <w:sz w:val="20"/>
              </w:rPr>
              <w:t>Республики Казахстан</w:t>
            </w:r>
          </w:p>
          <w:p>
            <w:pPr>
              <w:spacing w:after="20"/>
              <w:ind w:left="20"/>
              <w:jc w:val="both"/>
            </w:pPr>
            <w:r>
              <w:rPr>
                <w:rFonts w:ascii="Times New Roman"/>
                <w:b w:val="false"/>
                <w:i w:val="false"/>
                <w:color w:val="000000"/>
                <w:sz w:val="20"/>
              </w:rPr>
              <w:t>или МИО</w:t>
            </w:r>
          </w:p>
          <w:p>
            <w:pPr>
              <w:spacing w:after="20"/>
              <w:ind w:left="20"/>
              <w:jc w:val="both"/>
            </w:pPr>
            <w:r>
              <w:rPr>
                <w:rFonts w:ascii="Times New Roman"/>
                <w:b w:val="false"/>
                <w:i w:val="false"/>
                <w:color w:val="000000"/>
                <w:sz w:val="20"/>
              </w:rPr>
              <w:t>от ______ _____________</w:t>
            </w:r>
          </w:p>
          <w:p>
            <w:pPr>
              <w:spacing w:after="20"/>
              <w:ind w:left="20"/>
              <w:jc w:val="both"/>
            </w:pPr>
            <w:r>
              <w:rPr>
                <w:rFonts w:ascii="Times New Roman"/>
                <w:b w:val="false"/>
                <w:i w:val="false"/>
                <w:color w:val="000000"/>
                <w:sz w:val="20"/>
              </w:rPr>
              <w:t>года № 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 фамилия, инициалы</w:t>
            </w:r>
          </w:p>
          <w:p>
            <w:pPr>
              <w:spacing w:after="20"/>
              <w:ind w:left="20"/>
              <w:jc w:val="both"/>
            </w:pPr>
            <w:r>
              <w:rPr>
                <w:rFonts w:ascii="Times New Roman"/>
                <w:b w:val="false"/>
                <w:i w:val="false"/>
                <w:color w:val="000000"/>
                <w:sz w:val="20"/>
              </w:rPr>
              <w:t>руководителя организации)</w:t>
            </w:r>
          </w:p>
          <w:p>
            <w:pPr>
              <w:spacing w:after="20"/>
              <w:ind w:left="20"/>
              <w:jc w:val="both"/>
            </w:pPr>
            <w:r>
              <w:rPr>
                <w:rFonts w:ascii="Times New Roman"/>
                <w:b w:val="false"/>
                <w:i w:val="false"/>
                <w:color w:val="000000"/>
                <w:sz w:val="20"/>
              </w:rPr>
              <w:t>____________________________</w:t>
            </w:r>
          </w:p>
          <w:p>
            <w:pPr>
              <w:spacing w:after="20"/>
              <w:ind w:left="20"/>
              <w:jc w:val="both"/>
            </w:pPr>
            <w:r>
              <w:rPr>
                <w:rFonts w:ascii="Times New Roman"/>
                <w:b w:val="false"/>
                <w:i w:val="false"/>
                <w:color w:val="000000"/>
                <w:sz w:val="20"/>
              </w:rPr>
              <w:t>Личная подпись (расшифровка)</w:t>
            </w:r>
          </w:p>
          <w:p>
            <w:pPr>
              <w:spacing w:after="20"/>
              <w:ind w:left="20"/>
              <w:jc w:val="both"/>
            </w:pPr>
            <w:r>
              <w:rPr>
                <w:rFonts w:ascii="Times New Roman"/>
                <w:b w:val="false"/>
                <w:i w:val="false"/>
                <w:color w:val="000000"/>
                <w:sz w:val="20"/>
              </w:rPr>
              <w:t>Дата ___________________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w:t>
            </w:r>
          </w:p>
          <w:p>
            <w:pPr>
              <w:spacing w:after="20"/>
              <w:ind w:left="20"/>
              <w:jc w:val="both"/>
            </w:pPr>
            <w:r>
              <w:rPr>
                <w:rFonts w:ascii="Times New Roman"/>
                <w:b w:val="false"/>
                <w:i w:val="false"/>
                <w:color w:val="000000"/>
                <w:sz w:val="20"/>
              </w:rPr>
              <w:t>руководителя организации</w:t>
            </w:r>
          </w:p>
          <w:p>
            <w:pPr>
              <w:spacing w:after="20"/>
              <w:ind w:left="20"/>
              <w:jc w:val="both"/>
            </w:pPr>
            <w:r>
              <w:rPr>
                <w:rFonts w:ascii="Times New Roman"/>
                <w:b w:val="false"/>
                <w:i w:val="false"/>
                <w:color w:val="000000"/>
                <w:sz w:val="20"/>
              </w:rPr>
              <w:t>_______________________</w:t>
            </w:r>
          </w:p>
          <w:p>
            <w:pPr>
              <w:spacing w:after="20"/>
              <w:ind w:left="20"/>
              <w:jc w:val="both"/>
            </w:pPr>
            <w:r>
              <w:rPr>
                <w:rFonts w:ascii="Times New Roman"/>
                <w:b w:val="false"/>
                <w:i w:val="false"/>
                <w:color w:val="000000"/>
                <w:sz w:val="20"/>
              </w:rPr>
              <w:t>Расшифровка</w:t>
            </w:r>
          </w:p>
          <w:p>
            <w:pPr>
              <w:spacing w:after="20"/>
              <w:ind w:left="20"/>
              <w:jc w:val="both"/>
            </w:pPr>
            <w:r>
              <w:rPr>
                <w:rFonts w:ascii="Times New Roman"/>
                <w:b w:val="false"/>
                <w:i w:val="false"/>
                <w:color w:val="000000"/>
                <w:sz w:val="20"/>
              </w:rPr>
              <w:t>(личная подпись) подписи</w:t>
            </w:r>
          </w:p>
          <w:p>
            <w:pPr>
              <w:spacing w:after="20"/>
              <w:ind w:left="20"/>
              <w:jc w:val="both"/>
            </w:pPr>
            <w:r>
              <w:rPr>
                <w:rFonts w:ascii="Times New Roman"/>
                <w:b w:val="false"/>
                <w:i w:val="false"/>
                <w:color w:val="000000"/>
                <w:sz w:val="20"/>
              </w:rPr>
              <w:t>Дата</w:t>
            </w:r>
          </w:p>
        </w:tc>
      </w:tr>
    </w:tbl>
    <w:p>
      <w:pPr>
        <w:spacing w:after="0"/>
        <w:ind w:left="0"/>
        <w:jc w:val="both"/>
      </w:pPr>
      <w:bookmarkStart w:name="z105" w:id="76"/>
      <w:r>
        <w:rPr>
          <w:rFonts w:ascii="Times New Roman"/>
          <w:b w:val="false"/>
          <w:i w:val="false"/>
          <w:color w:val="000000"/>
          <w:sz w:val="28"/>
        </w:rPr>
        <w:t>
      Опись № ___ ______________________________________________</w:t>
      </w:r>
    </w:p>
    <w:bookmarkEnd w:id="76"/>
    <w:p>
      <w:pPr>
        <w:spacing w:after="0"/>
        <w:ind w:left="0"/>
        <w:jc w:val="both"/>
      </w:pPr>
      <w:r>
        <w:rPr>
          <w:rFonts w:ascii="Times New Roman"/>
          <w:b w:val="false"/>
          <w:i w:val="false"/>
          <w:color w:val="000000"/>
          <w:sz w:val="28"/>
        </w:rPr>
        <w:t>      (название описи с официальным наименованием организации)</w:t>
      </w:r>
    </w:p>
    <w:p>
      <w:pPr>
        <w:spacing w:after="0"/>
        <w:ind w:left="0"/>
        <w:jc w:val="both"/>
      </w:pPr>
      <w:r>
        <w:rPr>
          <w:rFonts w:ascii="Times New Roman"/>
          <w:b w:val="false"/>
          <w:i w:val="false"/>
          <w:color w:val="000000"/>
          <w:sz w:val="28"/>
        </w:rPr>
        <w:t>за ______ год (ы)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единицы учета</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единицы хранения</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производственный номер</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Заголовок документа</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произведения</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Язык</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записи, прерзаписи</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записи, перезаписи</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записи, перезаписи</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Хронометраж записи</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носителя и формат записи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 хранения</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текстовой сопроводительной документации</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p>
      <w:pPr>
        <w:spacing w:after="0"/>
        <w:ind w:left="0"/>
        <w:jc w:val="both"/>
      </w:pPr>
      <w:bookmarkStart w:name="z106" w:id="77"/>
      <w:r>
        <w:rPr>
          <w:rFonts w:ascii="Times New Roman"/>
          <w:b w:val="false"/>
          <w:i w:val="false"/>
          <w:color w:val="000000"/>
          <w:sz w:val="28"/>
        </w:rPr>
        <w:t>
      В данный раздел описи включено ______________________________</w:t>
      </w:r>
    </w:p>
    <w:bookmarkEnd w:id="77"/>
    <w:p>
      <w:pPr>
        <w:spacing w:after="0"/>
        <w:ind w:left="0"/>
        <w:jc w:val="both"/>
      </w:pPr>
      <w:r>
        <w:rPr>
          <w:rFonts w:ascii="Times New Roman"/>
          <w:b w:val="false"/>
          <w:i w:val="false"/>
          <w:color w:val="000000"/>
          <w:sz w:val="28"/>
        </w:rPr>
        <w:t>единиц хранения</w:t>
      </w:r>
    </w:p>
    <w:p>
      <w:pPr>
        <w:spacing w:after="0"/>
        <w:ind w:left="0"/>
        <w:jc w:val="both"/>
      </w:pPr>
      <w:r>
        <w:rPr>
          <w:rFonts w:ascii="Times New Roman"/>
          <w:b w:val="false"/>
          <w:i w:val="false"/>
          <w:color w:val="000000"/>
          <w:sz w:val="28"/>
        </w:rPr>
        <w:t>(цифрами и прописью)</w:t>
      </w:r>
    </w:p>
    <w:p>
      <w:pPr>
        <w:spacing w:after="0"/>
        <w:ind w:left="0"/>
        <w:jc w:val="both"/>
      </w:pPr>
      <w:r>
        <w:rPr>
          <w:rFonts w:ascii="Times New Roman"/>
          <w:b w:val="false"/>
          <w:i w:val="false"/>
          <w:color w:val="000000"/>
          <w:sz w:val="28"/>
        </w:rPr>
        <w:t>с № _____ по № _____ в том числе:</w:t>
      </w:r>
    </w:p>
    <w:p>
      <w:pPr>
        <w:spacing w:after="0"/>
        <w:ind w:left="0"/>
        <w:jc w:val="both"/>
      </w:pPr>
      <w:r>
        <w:rPr>
          <w:rFonts w:ascii="Times New Roman"/>
          <w:b w:val="false"/>
          <w:i w:val="false"/>
          <w:color w:val="000000"/>
          <w:sz w:val="28"/>
        </w:rPr>
        <w:t>литерные номера ________ пропущенные номера _______</w:t>
      </w:r>
    </w:p>
    <w:p>
      <w:pPr>
        <w:spacing w:after="0"/>
        <w:ind w:left="0"/>
        <w:jc w:val="both"/>
      </w:pPr>
      <w:r>
        <w:rPr>
          <w:rFonts w:ascii="Times New Roman"/>
          <w:b w:val="false"/>
          <w:i w:val="false"/>
          <w:color w:val="000000"/>
          <w:sz w:val="28"/>
        </w:rPr>
        <w:t>и текстовая сопроводительная документация к ним.</w:t>
      </w:r>
    </w:p>
    <w:p>
      <w:pPr>
        <w:spacing w:after="0"/>
        <w:ind w:left="0"/>
        <w:jc w:val="both"/>
      </w:pPr>
      <w:r>
        <w:rPr>
          <w:rFonts w:ascii="Times New Roman"/>
          <w:b w:val="false"/>
          <w:i w:val="false"/>
          <w:color w:val="000000"/>
          <w:sz w:val="28"/>
        </w:rPr>
        <w:t>Наименование должности составителя описи</w:t>
      </w:r>
    </w:p>
    <w:p>
      <w:pPr>
        <w:spacing w:after="0"/>
        <w:ind w:left="0"/>
        <w:jc w:val="both"/>
      </w:pPr>
      <w:r>
        <w:rPr>
          <w:rFonts w:ascii="Times New Roman"/>
          <w:b w:val="false"/>
          <w:i w:val="false"/>
          <w:color w:val="000000"/>
          <w:sz w:val="28"/>
        </w:rPr>
        <w:t>________________________________________</w:t>
      </w:r>
    </w:p>
    <w:p>
      <w:pPr>
        <w:spacing w:after="0"/>
        <w:ind w:left="0"/>
        <w:jc w:val="both"/>
      </w:pPr>
      <w:r>
        <w:rPr>
          <w:rFonts w:ascii="Times New Roman"/>
          <w:b w:val="false"/>
          <w:i w:val="false"/>
          <w:color w:val="000000"/>
          <w:sz w:val="28"/>
        </w:rPr>
        <w:t>Расшифровка подписи ____________________</w:t>
      </w:r>
    </w:p>
    <w:p>
      <w:pPr>
        <w:spacing w:after="0"/>
        <w:ind w:left="0"/>
        <w:jc w:val="both"/>
      </w:pPr>
      <w:r>
        <w:rPr>
          <w:rFonts w:ascii="Times New Roman"/>
          <w:b w:val="false"/>
          <w:i w:val="false"/>
          <w:color w:val="000000"/>
          <w:sz w:val="28"/>
        </w:rPr>
        <w:t>(подпись)</w:t>
      </w:r>
    </w:p>
    <w:p>
      <w:pPr>
        <w:spacing w:after="0"/>
        <w:ind w:left="0"/>
        <w:jc w:val="both"/>
      </w:pPr>
      <w:r>
        <w:rPr>
          <w:rFonts w:ascii="Times New Roman"/>
          <w:b w:val="false"/>
          <w:i w:val="false"/>
          <w:color w:val="000000"/>
          <w:sz w:val="28"/>
        </w:rPr>
        <w:t>Дата _________________</w:t>
      </w:r>
    </w:p>
    <w:p>
      <w:pPr>
        <w:spacing w:after="0"/>
        <w:ind w:left="0"/>
        <w:jc w:val="both"/>
      </w:pPr>
      <w:r>
        <w:rPr>
          <w:rFonts w:ascii="Times New Roman"/>
          <w:b w:val="false"/>
          <w:i w:val="false"/>
          <w:color w:val="000000"/>
          <w:sz w:val="28"/>
        </w:rPr>
        <w:t>Согласована протоколом</w:t>
      </w:r>
    </w:p>
    <w:p>
      <w:pPr>
        <w:spacing w:after="0"/>
        <w:ind w:left="0"/>
        <w:jc w:val="both"/>
      </w:pPr>
      <w:r>
        <w:rPr>
          <w:rFonts w:ascii="Times New Roman"/>
          <w:b w:val="false"/>
          <w:i w:val="false"/>
          <w:color w:val="000000"/>
          <w:sz w:val="28"/>
        </w:rPr>
        <w:t>ЦЭК(ЭК) организации</w:t>
      </w:r>
    </w:p>
    <w:p>
      <w:pPr>
        <w:spacing w:after="0"/>
        <w:ind w:left="0"/>
        <w:jc w:val="both"/>
      </w:pPr>
      <w:r>
        <w:rPr>
          <w:rFonts w:ascii="Times New Roman"/>
          <w:b w:val="false"/>
          <w:i w:val="false"/>
          <w:color w:val="000000"/>
          <w:sz w:val="28"/>
        </w:rPr>
        <w:t>от _________ _________ года № 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Формат А4 (210Х297)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приема, хранения,</w:t>
            </w:r>
            <w:r>
              <w:br/>
            </w:r>
            <w:r>
              <w:rPr>
                <w:rFonts w:ascii="Times New Roman"/>
                <w:b w:val="false"/>
                <w:i w:val="false"/>
                <w:color w:val="000000"/>
                <w:sz w:val="20"/>
              </w:rPr>
              <w:t>учета и использования</w:t>
            </w:r>
            <w:r>
              <w:br/>
            </w:r>
            <w:r>
              <w:rPr>
                <w:rFonts w:ascii="Times New Roman"/>
                <w:b w:val="false"/>
                <w:i w:val="false"/>
                <w:color w:val="000000"/>
                <w:sz w:val="20"/>
              </w:rPr>
              <w:t>документов Национального</w:t>
            </w:r>
            <w:r>
              <w:br/>
            </w:r>
            <w:r>
              <w:rPr>
                <w:rFonts w:ascii="Times New Roman"/>
                <w:b w:val="false"/>
                <w:i w:val="false"/>
                <w:color w:val="000000"/>
                <w:sz w:val="20"/>
              </w:rPr>
              <w:t>архивного фонда и других</w:t>
            </w:r>
            <w:r>
              <w:br/>
            </w:r>
            <w:r>
              <w:rPr>
                <w:rFonts w:ascii="Times New Roman"/>
                <w:b w:val="false"/>
                <w:i w:val="false"/>
                <w:color w:val="000000"/>
                <w:sz w:val="20"/>
              </w:rPr>
              <w:t>архивных документов</w:t>
            </w:r>
            <w:r>
              <w:br/>
            </w:r>
            <w:r>
              <w:rPr>
                <w:rFonts w:ascii="Times New Roman"/>
                <w:b w:val="false"/>
                <w:i w:val="false"/>
                <w:color w:val="000000"/>
                <w:sz w:val="20"/>
              </w:rPr>
              <w:t>ведомственными и частными</w:t>
            </w:r>
            <w:r>
              <w:br/>
            </w:r>
            <w:r>
              <w:rPr>
                <w:rFonts w:ascii="Times New Roman"/>
                <w:b w:val="false"/>
                <w:i w:val="false"/>
                <w:color w:val="000000"/>
                <w:sz w:val="20"/>
              </w:rPr>
              <w:t>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1" w:id="78"/>
    <w:p>
      <w:pPr>
        <w:spacing w:after="0"/>
        <w:ind w:left="0"/>
        <w:jc w:val="left"/>
      </w:pPr>
      <w:r>
        <w:rPr>
          <w:rFonts w:ascii="Times New Roman"/>
          <w:b/>
          <w:i w:val="false"/>
          <w:color w:val="000000"/>
        </w:rPr>
        <w:t xml:space="preserve"> Опись дел документов фотоальбомов постоянного хранения</w:t>
      </w:r>
    </w:p>
    <w:bookmarkEnd w:id="78"/>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w:t>
            </w:r>
          </w:p>
          <w:p>
            <w:pPr>
              <w:spacing w:after="20"/>
              <w:ind w:left="20"/>
              <w:jc w:val="both"/>
            </w:pPr>
            <w:r>
              <w:rPr>
                <w:rFonts w:ascii="Times New Roman"/>
                <w:b w:val="false"/>
                <w:i w:val="false"/>
                <w:color w:val="000000"/>
                <w:sz w:val="20"/>
              </w:rPr>
              <w:t>________________________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w:t>
            </w:r>
          </w:p>
          <w:p>
            <w:pPr>
              <w:spacing w:after="20"/>
              <w:ind w:left="20"/>
              <w:jc w:val="both"/>
            </w:pPr>
            <w:r>
              <w:rPr>
                <w:rFonts w:ascii="Times New Roman"/>
                <w:b w:val="false"/>
                <w:i w:val="false"/>
                <w:color w:val="000000"/>
                <w:sz w:val="20"/>
              </w:rPr>
              <w:t>________________________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протоколом ЭПК</w:t>
            </w:r>
          </w:p>
          <w:p>
            <w:pPr>
              <w:spacing w:after="20"/>
              <w:ind w:left="20"/>
              <w:jc w:val="both"/>
            </w:pPr>
            <w:r>
              <w:rPr>
                <w:rFonts w:ascii="Times New Roman"/>
                <w:b w:val="false"/>
                <w:i w:val="false"/>
                <w:color w:val="000000"/>
                <w:sz w:val="20"/>
              </w:rPr>
              <w:t>республиканского</w:t>
            </w:r>
          </w:p>
          <w:p>
            <w:pPr>
              <w:spacing w:after="20"/>
              <w:ind w:left="20"/>
              <w:jc w:val="both"/>
            </w:pPr>
            <w:r>
              <w:rPr>
                <w:rFonts w:ascii="Times New Roman"/>
                <w:b w:val="false"/>
                <w:i w:val="false"/>
                <w:color w:val="000000"/>
                <w:sz w:val="20"/>
              </w:rPr>
              <w:t>государственного архива,</w:t>
            </w:r>
          </w:p>
          <w:p>
            <w:pPr>
              <w:spacing w:after="20"/>
              <w:ind w:left="20"/>
              <w:jc w:val="both"/>
            </w:pPr>
            <w:r>
              <w:rPr>
                <w:rFonts w:ascii="Times New Roman"/>
                <w:b w:val="false"/>
                <w:i w:val="false"/>
                <w:color w:val="000000"/>
                <w:sz w:val="20"/>
              </w:rPr>
              <w:t>Архива Президента</w:t>
            </w:r>
          </w:p>
          <w:p>
            <w:pPr>
              <w:spacing w:after="20"/>
              <w:ind w:left="20"/>
              <w:jc w:val="both"/>
            </w:pPr>
            <w:r>
              <w:rPr>
                <w:rFonts w:ascii="Times New Roman"/>
                <w:b w:val="false"/>
                <w:i w:val="false"/>
                <w:color w:val="000000"/>
                <w:sz w:val="20"/>
              </w:rPr>
              <w:t>Республики Казахстан</w:t>
            </w:r>
          </w:p>
          <w:p>
            <w:pPr>
              <w:spacing w:after="20"/>
              <w:ind w:left="20"/>
              <w:jc w:val="both"/>
            </w:pPr>
            <w:r>
              <w:rPr>
                <w:rFonts w:ascii="Times New Roman"/>
                <w:b w:val="false"/>
                <w:i w:val="false"/>
                <w:color w:val="000000"/>
                <w:sz w:val="20"/>
              </w:rPr>
              <w:t>или МИО</w:t>
            </w:r>
          </w:p>
          <w:p>
            <w:pPr>
              <w:spacing w:after="20"/>
              <w:ind w:left="20"/>
              <w:jc w:val="both"/>
            </w:pPr>
            <w:r>
              <w:rPr>
                <w:rFonts w:ascii="Times New Roman"/>
                <w:b w:val="false"/>
                <w:i w:val="false"/>
                <w:color w:val="000000"/>
                <w:sz w:val="20"/>
              </w:rPr>
              <w:t>от ______ _____________</w:t>
            </w:r>
          </w:p>
          <w:p>
            <w:pPr>
              <w:spacing w:after="20"/>
              <w:ind w:left="20"/>
              <w:jc w:val="both"/>
            </w:pPr>
            <w:r>
              <w:rPr>
                <w:rFonts w:ascii="Times New Roman"/>
                <w:b w:val="false"/>
                <w:i w:val="false"/>
                <w:color w:val="000000"/>
                <w:sz w:val="20"/>
              </w:rPr>
              <w:t>года № 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w:t>
            </w:r>
          </w:p>
          <w:p>
            <w:pPr>
              <w:spacing w:after="20"/>
              <w:ind w:left="20"/>
              <w:jc w:val="both"/>
            </w:pPr>
            <w:r>
              <w:rPr>
                <w:rFonts w:ascii="Times New Roman"/>
                <w:b w:val="false"/>
                <w:i w:val="false"/>
                <w:color w:val="000000"/>
                <w:sz w:val="20"/>
              </w:rPr>
              <w:t>фамилия, инициалы руководителя</w:t>
            </w:r>
          </w:p>
          <w:p>
            <w:pPr>
              <w:spacing w:after="20"/>
              <w:ind w:left="20"/>
              <w:jc w:val="both"/>
            </w:pPr>
            <w:r>
              <w:rPr>
                <w:rFonts w:ascii="Times New Roman"/>
                <w:b w:val="false"/>
                <w:i w:val="false"/>
                <w:color w:val="000000"/>
                <w:sz w:val="20"/>
              </w:rPr>
              <w:t>организации)</w:t>
            </w:r>
          </w:p>
          <w:p>
            <w:pPr>
              <w:spacing w:after="20"/>
              <w:ind w:left="20"/>
              <w:jc w:val="both"/>
            </w:pP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Личная подпись (расшифровка)</w:t>
            </w:r>
          </w:p>
          <w:p>
            <w:pPr>
              <w:spacing w:after="20"/>
              <w:ind w:left="20"/>
              <w:jc w:val="both"/>
            </w:pPr>
            <w:r>
              <w:rPr>
                <w:rFonts w:ascii="Times New Roman"/>
                <w:b w:val="false"/>
                <w:i w:val="false"/>
                <w:color w:val="000000"/>
                <w:sz w:val="20"/>
              </w:rPr>
              <w:t>Дата ___________________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w:t>
            </w:r>
          </w:p>
          <w:p>
            <w:pPr>
              <w:spacing w:after="20"/>
              <w:ind w:left="20"/>
              <w:jc w:val="both"/>
            </w:pPr>
            <w:r>
              <w:rPr>
                <w:rFonts w:ascii="Times New Roman"/>
                <w:b w:val="false"/>
                <w:i w:val="false"/>
                <w:color w:val="000000"/>
                <w:sz w:val="20"/>
              </w:rPr>
              <w:t>руководителя организации</w:t>
            </w:r>
          </w:p>
          <w:p>
            <w:pPr>
              <w:spacing w:after="20"/>
              <w:ind w:left="20"/>
              <w:jc w:val="both"/>
            </w:pPr>
            <w:r>
              <w:rPr>
                <w:rFonts w:ascii="Times New Roman"/>
                <w:b w:val="false"/>
                <w:i w:val="false"/>
                <w:color w:val="000000"/>
                <w:sz w:val="20"/>
              </w:rPr>
              <w:t>_______________________</w:t>
            </w:r>
          </w:p>
          <w:p>
            <w:pPr>
              <w:spacing w:after="20"/>
              <w:ind w:left="20"/>
              <w:jc w:val="both"/>
            </w:pPr>
            <w:r>
              <w:rPr>
                <w:rFonts w:ascii="Times New Roman"/>
                <w:b w:val="false"/>
                <w:i w:val="false"/>
                <w:color w:val="000000"/>
                <w:sz w:val="20"/>
              </w:rPr>
              <w:t>Расшифровка</w:t>
            </w:r>
          </w:p>
          <w:p>
            <w:pPr>
              <w:spacing w:after="20"/>
              <w:ind w:left="20"/>
              <w:jc w:val="both"/>
            </w:pPr>
            <w:r>
              <w:rPr>
                <w:rFonts w:ascii="Times New Roman"/>
                <w:b w:val="false"/>
                <w:i w:val="false"/>
                <w:color w:val="000000"/>
                <w:sz w:val="20"/>
              </w:rPr>
              <w:t>(личная подпись) подписи</w:t>
            </w:r>
          </w:p>
          <w:p>
            <w:pPr>
              <w:spacing w:after="20"/>
              <w:ind w:left="20"/>
              <w:jc w:val="both"/>
            </w:pPr>
            <w:r>
              <w:rPr>
                <w:rFonts w:ascii="Times New Roman"/>
                <w:b w:val="false"/>
                <w:i w:val="false"/>
                <w:color w:val="000000"/>
                <w:sz w:val="20"/>
              </w:rPr>
              <w:t>Дата________</w:t>
            </w:r>
          </w:p>
        </w:tc>
      </w:tr>
    </w:tbl>
    <w:p>
      <w:pPr>
        <w:spacing w:after="0"/>
        <w:ind w:left="0"/>
        <w:jc w:val="both"/>
      </w:pPr>
      <w:bookmarkStart w:name="z112" w:id="79"/>
      <w:r>
        <w:rPr>
          <w:rFonts w:ascii="Times New Roman"/>
          <w:b w:val="false"/>
          <w:i w:val="false"/>
          <w:color w:val="000000"/>
          <w:sz w:val="28"/>
        </w:rPr>
        <w:t>
      Опись № ___ ______________________________________________</w:t>
      </w:r>
    </w:p>
    <w:bookmarkEnd w:id="79"/>
    <w:p>
      <w:pPr>
        <w:spacing w:after="0"/>
        <w:ind w:left="0"/>
        <w:jc w:val="both"/>
      </w:pPr>
      <w:r>
        <w:rPr>
          <w:rFonts w:ascii="Times New Roman"/>
          <w:b w:val="false"/>
          <w:i w:val="false"/>
          <w:color w:val="000000"/>
          <w:sz w:val="28"/>
        </w:rPr>
        <w:t>(название описи с официальным наименованием организации)</w:t>
      </w:r>
    </w:p>
    <w:p>
      <w:pPr>
        <w:spacing w:after="0"/>
        <w:ind w:left="0"/>
        <w:jc w:val="both"/>
      </w:pPr>
      <w:r>
        <w:rPr>
          <w:rFonts w:ascii="Times New Roman"/>
          <w:b w:val="false"/>
          <w:i w:val="false"/>
          <w:color w:val="000000"/>
          <w:sz w:val="28"/>
        </w:rPr>
        <w:t>за ______ год (ы)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единицы учета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Заголовок (название) альбома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 съемки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Крайние даты фотоотпечатков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съемки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фотоотпечатков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носителя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текстовой сопроводительной документации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Внешние особенности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bookmarkStart w:name="z113" w:id="80"/>
      <w:r>
        <w:rPr>
          <w:rFonts w:ascii="Times New Roman"/>
          <w:b w:val="false"/>
          <w:i w:val="false"/>
          <w:color w:val="000000"/>
          <w:sz w:val="28"/>
        </w:rPr>
        <w:t>
      В данный раздел описи включено _________________________ единиц хранения</w:t>
      </w:r>
    </w:p>
    <w:bookmarkEnd w:id="80"/>
    <w:p>
      <w:pPr>
        <w:spacing w:after="0"/>
        <w:ind w:left="0"/>
        <w:jc w:val="both"/>
      </w:pPr>
      <w:r>
        <w:rPr>
          <w:rFonts w:ascii="Times New Roman"/>
          <w:b w:val="false"/>
          <w:i w:val="false"/>
          <w:color w:val="000000"/>
          <w:sz w:val="28"/>
        </w:rPr>
        <w:t>(цифрами и прописью)</w:t>
      </w:r>
    </w:p>
    <w:p>
      <w:pPr>
        <w:spacing w:after="0"/>
        <w:ind w:left="0"/>
        <w:jc w:val="both"/>
      </w:pPr>
      <w:r>
        <w:rPr>
          <w:rFonts w:ascii="Times New Roman"/>
          <w:b w:val="false"/>
          <w:i w:val="false"/>
          <w:color w:val="000000"/>
          <w:sz w:val="28"/>
        </w:rPr>
        <w:t xml:space="preserve">с № _______ по № ________в том числе: </w:t>
      </w:r>
    </w:p>
    <w:p>
      <w:pPr>
        <w:spacing w:after="0"/>
        <w:ind w:left="0"/>
        <w:jc w:val="both"/>
      </w:pPr>
      <w:r>
        <w:rPr>
          <w:rFonts w:ascii="Times New Roman"/>
          <w:b w:val="false"/>
          <w:i w:val="false"/>
          <w:color w:val="000000"/>
          <w:sz w:val="28"/>
        </w:rPr>
        <w:t>литерные номера ________ пропущенные номера _______</w:t>
      </w:r>
    </w:p>
    <w:p>
      <w:pPr>
        <w:spacing w:after="0"/>
        <w:ind w:left="0"/>
        <w:jc w:val="both"/>
      </w:pPr>
      <w:r>
        <w:rPr>
          <w:rFonts w:ascii="Times New Roman"/>
          <w:b w:val="false"/>
          <w:i w:val="false"/>
          <w:color w:val="000000"/>
          <w:sz w:val="28"/>
        </w:rPr>
        <w:t>и текстовая сопроводительная</w:t>
      </w:r>
    </w:p>
    <w:p>
      <w:pPr>
        <w:spacing w:after="0"/>
        <w:ind w:left="0"/>
        <w:jc w:val="both"/>
      </w:pPr>
      <w:r>
        <w:rPr>
          <w:rFonts w:ascii="Times New Roman"/>
          <w:b w:val="false"/>
          <w:i w:val="false"/>
          <w:color w:val="000000"/>
          <w:sz w:val="28"/>
        </w:rPr>
        <w:t>документация к ним ____________________________________________</w:t>
      </w:r>
    </w:p>
    <w:p>
      <w:pPr>
        <w:spacing w:after="0"/>
        <w:ind w:left="0"/>
        <w:jc w:val="both"/>
      </w:pPr>
      <w:r>
        <w:rPr>
          <w:rFonts w:ascii="Times New Roman"/>
          <w:b w:val="false"/>
          <w:i w:val="false"/>
          <w:color w:val="000000"/>
          <w:sz w:val="28"/>
        </w:rPr>
        <w:t>фотоотпечатков.</w:t>
      </w:r>
    </w:p>
    <w:p>
      <w:pPr>
        <w:spacing w:after="0"/>
        <w:ind w:left="0"/>
        <w:jc w:val="both"/>
      </w:pPr>
      <w:r>
        <w:rPr>
          <w:rFonts w:ascii="Times New Roman"/>
          <w:b w:val="false"/>
          <w:i w:val="false"/>
          <w:color w:val="000000"/>
          <w:sz w:val="28"/>
        </w:rPr>
        <w:t>(цифрами и прописью)</w:t>
      </w:r>
    </w:p>
    <w:p>
      <w:pPr>
        <w:spacing w:after="0"/>
        <w:ind w:left="0"/>
        <w:jc w:val="both"/>
      </w:pPr>
      <w:r>
        <w:rPr>
          <w:rFonts w:ascii="Times New Roman"/>
          <w:b w:val="false"/>
          <w:i w:val="false"/>
          <w:color w:val="000000"/>
          <w:sz w:val="28"/>
        </w:rPr>
        <w:t>Наименование должности составителя описи ______________________</w:t>
      </w:r>
    </w:p>
    <w:p>
      <w:pPr>
        <w:spacing w:after="0"/>
        <w:ind w:left="0"/>
        <w:jc w:val="both"/>
      </w:pPr>
      <w:r>
        <w:rPr>
          <w:rFonts w:ascii="Times New Roman"/>
          <w:b w:val="false"/>
          <w:i w:val="false"/>
          <w:color w:val="000000"/>
          <w:sz w:val="28"/>
        </w:rPr>
        <w:t>Расшифровка подписи ________________</w:t>
      </w:r>
    </w:p>
    <w:p>
      <w:pPr>
        <w:spacing w:after="0"/>
        <w:ind w:left="0"/>
        <w:jc w:val="both"/>
      </w:pPr>
      <w:r>
        <w:rPr>
          <w:rFonts w:ascii="Times New Roman"/>
          <w:b w:val="false"/>
          <w:i w:val="false"/>
          <w:color w:val="000000"/>
          <w:sz w:val="28"/>
        </w:rPr>
        <w:t>(подпись)</w:t>
      </w:r>
    </w:p>
    <w:p>
      <w:pPr>
        <w:spacing w:after="0"/>
        <w:ind w:left="0"/>
        <w:jc w:val="both"/>
      </w:pPr>
      <w:r>
        <w:rPr>
          <w:rFonts w:ascii="Times New Roman"/>
          <w:b w:val="false"/>
          <w:i w:val="false"/>
          <w:color w:val="000000"/>
          <w:sz w:val="28"/>
        </w:rPr>
        <w:t>Дата ______________</w:t>
      </w:r>
    </w:p>
    <w:p>
      <w:pPr>
        <w:spacing w:after="0"/>
        <w:ind w:left="0"/>
        <w:jc w:val="both"/>
      </w:pPr>
      <w:r>
        <w:rPr>
          <w:rFonts w:ascii="Times New Roman"/>
          <w:b w:val="false"/>
          <w:i w:val="false"/>
          <w:color w:val="000000"/>
          <w:sz w:val="28"/>
        </w:rPr>
        <w:t>Согласована протоколом</w:t>
      </w:r>
    </w:p>
    <w:p>
      <w:pPr>
        <w:spacing w:after="0"/>
        <w:ind w:left="0"/>
        <w:jc w:val="both"/>
      </w:pPr>
      <w:r>
        <w:rPr>
          <w:rFonts w:ascii="Times New Roman"/>
          <w:b w:val="false"/>
          <w:i w:val="false"/>
          <w:color w:val="000000"/>
          <w:sz w:val="28"/>
        </w:rPr>
        <w:t>ЦЭК(ЭК) организации</w:t>
      </w:r>
    </w:p>
    <w:p>
      <w:pPr>
        <w:spacing w:after="0"/>
        <w:ind w:left="0"/>
        <w:jc w:val="both"/>
      </w:pPr>
      <w:r>
        <w:rPr>
          <w:rFonts w:ascii="Times New Roman"/>
          <w:b w:val="false"/>
          <w:i w:val="false"/>
          <w:color w:val="000000"/>
          <w:sz w:val="28"/>
        </w:rPr>
        <w:t>от _________ _________ года</w:t>
      </w:r>
    </w:p>
    <w:p>
      <w:pPr>
        <w:spacing w:after="0"/>
        <w:ind w:left="0"/>
        <w:jc w:val="both"/>
      </w:pPr>
      <w:r>
        <w:rPr>
          <w:rFonts w:ascii="Times New Roman"/>
          <w:b w:val="false"/>
          <w:i w:val="false"/>
          <w:color w:val="000000"/>
          <w:sz w:val="28"/>
        </w:rPr>
        <w:t>№ 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Формат А4 (210Х297)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приема, хранения,</w:t>
            </w:r>
            <w:r>
              <w:br/>
            </w:r>
            <w:r>
              <w:rPr>
                <w:rFonts w:ascii="Times New Roman"/>
                <w:b w:val="false"/>
                <w:i w:val="false"/>
                <w:color w:val="000000"/>
                <w:sz w:val="20"/>
              </w:rPr>
              <w:t>учета и использования</w:t>
            </w:r>
            <w:r>
              <w:br/>
            </w:r>
            <w:r>
              <w:rPr>
                <w:rFonts w:ascii="Times New Roman"/>
                <w:b w:val="false"/>
                <w:i w:val="false"/>
                <w:color w:val="000000"/>
                <w:sz w:val="20"/>
              </w:rPr>
              <w:t>документов Национального</w:t>
            </w:r>
            <w:r>
              <w:br/>
            </w:r>
            <w:r>
              <w:rPr>
                <w:rFonts w:ascii="Times New Roman"/>
                <w:b w:val="false"/>
                <w:i w:val="false"/>
                <w:color w:val="000000"/>
                <w:sz w:val="20"/>
              </w:rPr>
              <w:t>архивного фонда и других</w:t>
            </w:r>
            <w:r>
              <w:br/>
            </w:r>
            <w:r>
              <w:rPr>
                <w:rFonts w:ascii="Times New Roman"/>
                <w:b w:val="false"/>
                <w:i w:val="false"/>
                <w:color w:val="000000"/>
                <w:sz w:val="20"/>
              </w:rPr>
              <w:t>архивных документов</w:t>
            </w:r>
            <w:r>
              <w:br/>
            </w:r>
            <w:r>
              <w:rPr>
                <w:rFonts w:ascii="Times New Roman"/>
                <w:b w:val="false"/>
                <w:i w:val="false"/>
                <w:color w:val="000000"/>
                <w:sz w:val="20"/>
              </w:rPr>
              <w:t>ведомственными и частными</w:t>
            </w:r>
            <w:r>
              <w:br/>
            </w:r>
            <w:r>
              <w:rPr>
                <w:rFonts w:ascii="Times New Roman"/>
                <w:b w:val="false"/>
                <w:i w:val="false"/>
                <w:color w:val="000000"/>
                <w:sz w:val="20"/>
              </w:rPr>
              <w:t>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8" w:id="81"/>
    <w:p>
      <w:pPr>
        <w:spacing w:after="0"/>
        <w:ind w:left="0"/>
        <w:jc w:val="left"/>
      </w:pPr>
      <w:r>
        <w:rPr>
          <w:rFonts w:ascii="Times New Roman"/>
          <w:b/>
          <w:i w:val="false"/>
          <w:color w:val="000000"/>
        </w:rPr>
        <w:t xml:space="preserve"> Опись фотодокументов постоянного хранения</w:t>
      </w:r>
    </w:p>
    <w:bookmarkEnd w:id="81"/>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w:t>
            </w:r>
          </w:p>
          <w:p>
            <w:pPr>
              <w:spacing w:after="20"/>
              <w:ind w:left="20"/>
              <w:jc w:val="both"/>
            </w:pPr>
            <w:r>
              <w:rPr>
                <w:rFonts w:ascii="Times New Roman"/>
                <w:b w:val="false"/>
                <w:i w:val="false"/>
                <w:color w:val="000000"/>
                <w:sz w:val="20"/>
              </w:rPr>
              <w:t>__________________________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w:t>
            </w:r>
          </w:p>
          <w:p>
            <w:pPr>
              <w:spacing w:after="20"/>
              <w:ind w:left="20"/>
              <w:jc w:val="both"/>
            </w:pPr>
            <w:r>
              <w:rPr>
                <w:rFonts w:ascii="Times New Roman"/>
                <w:b w:val="false"/>
                <w:i w:val="false"/>
                <w:color w:val="000000"/>
                <w:sz w:val="20"/>
              </w:rPr>
              <w:t>__________________________</w:t>
            </w:r>
          </w:p>
        </w:tc>
      </w:tr>
      <w:tr>
        <w:trPr>
          <w:trHeight w:val="30" w:hRule="atLeast"/>
        </w:trPr>
        <w:tc>
          <w:tcPr>
            <w:tcW w:w="4100" w:type="dxa"/>
            <w:tcBorders/>
            <w:tcMar>
              <w:top w:w="15" w:type="dxa"/>
              <w:left w:w="15" w:type="dxa"/>
              <w:bottom w:w="15" w:type="dxa"/>
              <w:right w:w="15" w:type="dxa"/>
            </w:tcMar>
            <w:vAlign w:val="center"/>
          </w:tcPr>
          <w:bookmarkStart w:name="z119" w:id="82"/>
          <w:p>
            <w:pPr>
              <w:spacing w:after="20"/>
              <w:ind w:left="20"/>
              <w:jc w:val="both"/>
            </w:pPr>
            <w:r>
              <w:rPr>
                <w:rFonts w:ascii="Times New Roman"/>
                <w:b w:val="false"/>
                <w:i w:val="false"/>
                <w:color w:val="000000"/>
                <w:sz w:val="20"/>
              </w:rPr>
              <w:t>
протоколом ЭПК</w:t>
            </w:r>
          </w:p>
          <w:bookmarkEnd w:id="82"/>
          <w:p>
            <w:pPr>
              <w:spacing w:after="20"/>
              <w:ind w:left="20"/>
              <w:jc w:val="both"/>
            </w:pPr>
            <w:r>
              <w:rPr>
                <w:rFonts w:ascii="Times New Roman"/>
                <w:b w:val="false"/>
                <w:i w:val="false"/>
                <w:color w:val="000000"/>
                <w:sz w:val="20"/>
              </w:rPr>
              <w:t>республиканского</w:t>
            </w:r>
          </w:p>
          <w:p>
            <w:pPr>
              <w:spacing w:after="20"/>
              <w:ind w:left="20"/>
              <w:jc w:val="both"/>
            </w:pPr>
            <w:r>
              <w:rPr>
                <w:rFonts w:ascii="Times New Roman"/>
                <w:b w:val="false"/>
                <w:i w:val="false"/>
                <w:color w:val="000000"/>
                <w:sz w:val="20"/>
              </w:rPr>
              <w:t>государственного</w:t>
            </w:r>
          </w:p>
          <w:p>
            <w:pPr>
              <w:spacing w:after="20"/>
              <w:ind w:left="20"/>
              <w:jc w:val="both"/>
            </w:pPr>
            <w:r>
              <w:rPr>
                <w:rFonts w:ascii="Times New Roman"/>
                <w:b w:val="false"/>
                <w:i w:val="false"/>
                <w:color w:val="000000"/>
                <w:sz w:val="20"/>
              </w:rPr>
              <w:t>архива, Архива</w:t>
            </w:r>
          </w:p>
          <w:p>
            <w:pPr>
              <w:spacing w:after="20"/>
              <w:ind w:left="20"/>
              <w:jc w:val="both"/>
            </w:pPr>
            <w:r>
              <w:rPr>
                <w:rFonts w:ascii="Times New Roman"/>
                <w:b w:val="false"/>
                <w:i w:val="false"/>
                <w:color w:val="000000"/>
                <w:sz w:val="20"/>
              </w:rPr>
              <w:t>Президента</w:t>
            </w:r>
          </w:p>
          <w:p>
            <w:pPr>
              <w:spacing w:after="20"/>
              <w:ind w:left="20"/>
              <w:jc w:val="both"/>
            </w:pPr>
            <w:r>
              <w:rPr>
                <w:rFonts w:ascii="Times New Roman"/>
                <w:b w:val="false"/>
                <w:i w:val="false"/>
                <w:color w:val="000000"/>
                <w:sz w:val="20"/>
              </w:rPr>
              <w:t>Республики Казахстан</w:t>
            </w:r>
          </w:p>
          <w:p>
            <w:pPr>
              <w:spacing w:after="20"/>
              <w:ind w:left="20"/>
              <w:jc w:val="both"/>
            </w:pPr>
            <w:r>
              <w:rPr>
                <w:rFonts w:ascii="Times New Roman"/>
                <w:b w:val="false"/>
                <w:i w:val="false"/>
                <w:color w:val="000000"/>
                <w:sz w:val="20"/>
              </w:rPr>
              <w:t>или МИО от ______</w:t>
            </w:r>
          </w:p>
          <w:p>
            <w:pPr>
              <w:spacing w:after="20"/>
              <w:ind w:left="20"/>
              <w:jc w:val="both"/>
            </w:pPr>
            <w:r>
              <w:rPr>
                <w:rFonts w:ascii="Times New Roman"/>
                <w:b w:val="false"/>
                <w:i w:val="false"/>
                <w:color w:val="000000"/>
                <w:sz w:val="20"/>
              </w:rPr>
              <w:t>___________ года</w:t>
            </w:r>
          </w:p>
          <w:p>
            <w:pPr>
              <w:spacing w:after="20"/>
              <w:ind w:left="20"/>
              <w:jc w:val="both"/>
            </w:pPr>
            <w:r>
              <w:rPr>
                <w:rFonts w:ascii="Times New Roman"/>
                <w:b w:val="false"/>
                <w:i w:val="false"/>
                <w:color w:val="000000"/>
                <w:sz w:val="20"/>
              </w:rPr>
              <w:t>
№ 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w:t>
            </w:r>
          </w:p>
          <w:p>
            <w:pPr>
              <w:spacing w:after="20"/>
              <w:ind w:left="20"/>
              <w:jc w:val="both"/>
            </w:pPr>
            <w:r>
              <w:rPr>
                <w:rFonts w:ascii="Times New Roman"/>
                <w:b w:val="false"/>
                <w:i w:val="false"/>
                <w:color w:val="000000"/>
                <w:sz w:val="20"/>
              </w:rPr>
              <w:t>фамилия, инициалы руководителя</w:t>
            </w:r>
          </w:p>
          <w:p>
            <w:pPr>
              <w:spacing w:after="20"/>
              <w:ind w:left="20"/>
              <w:jc w:val="both"/>
            </w:pPr>
            <w:r>
              <w:rPr>
                <w:rFonts w:ascii="Times New Roman"/>
                <w:b w:val="false"/>
                <w:i w:val="false"/>
                <w:color w:val="000000"/>
                <w:sz w:val="20"/>
              </w:rPr>
              <w:t>организации)</w:t>
            </w:r>
          </w:p>
          <w:p>
            <w:pPr>
              <w:spacing w:after="20"/>
              <w:ind w:left="20"/>
              <w:jc w:val="both"/>
            </w:pPr>
            <w:r>
              <w:rPr>
                <w:rFonts w:ascii="Times New Roman"/>
                <w:b w:val="false"/>
                <w:i w:val="false"/>
                <w:color w:val="000000"/>
                <w:sz w:val="20"/>
              </w:rPr>
              <w:t>_____________________________</w:t>
            </w:r>
          </w:p>
          <w:p>
            <w:pPr>
              <w:spacing w:after="20"/>
              <w:ind w:left="20"/>
              <w:jc w:val="both"/>
            </w:pPr>
            <w:r>
              <w:rPr>
                <w:rFonts w:ascii="Times New Roman"/>
                <w:b w:val="false"/>
                <w:i w:val="false"/>
                <w:color w:val="000000"/>
                <w:sz w:val="20"/>
              </w:rPr>
              <w:t>Личная подпись (расшифровка)</w:t>
            </w:r>
          </w:p>
          <w:p>
            <w:pPr>
              <w:spacing w:after="20"/>
              <w:ind w:left="20"/>
              <w:jc w:val="both"/>
            </w:pPr>
            <w:r>
              <w:rPr>
                <w:rFonts w:ascii="Times New Roman"/>
                <w:b w:val="false"/>
                <w:i w:val="false"/>
                <w:color w:val="000000"/>
                <w:sz w:val="20"/>
              </w:rPr>
              <w:t>Дата ___________________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w:t>
            </w:r>
          </w:p>
          <w:p>
            <w:pPr>
              <w:spacing w:after="20"/>
              <w:ind w:left="20"/>
              <w:jc w:val="both"/>
            </w:pPr>
            <w:r>
              <w:rPr>
                <w:rFonts w:ascii="Times New Roman"/>
                <w:b w:val="false"/>
                <w:i w:val="false"/>
                <w:color w:val="000000"/>
                <w:sz w:val="20"/>
              </w:rPr>
              <w:t>руководителя организации</w:t>
            </w:r>
          </w:p>
          <w:p>
            <w:pPr>
              <w:spacing w:after="20"/>
              <w:ind w:left="20"/>
              <w:jc w:val="both"/>
            </w:pPr>
            <w:r>
              <w:rPr>
                <w:rFonts w:ascii="Times New Roman"/>
                <w:b w:val="false"/>
                <w:i w:val="false"/>
                <w:color w:val="000000"/>
                <w:sz w:val="20"/>
              </w:rPr>
              <w:t>_______________________</w:t>
            </w:r>
          </w:p>
          <w:p>
            <w:pPr>
              <w:spacing w:after="20"/>
              <w:ind w:left="20"/>
              <w:jc w:val="both"/>
            </w:pPr>
            <w:r>
              <w:rPr>
                <w:rFonts w:ascii="Times New Roman"/>
                <w:b w:val="false"/>
                <w:i w:val="false"/>
                <w:color w:val="000000"/>
                <w:sz w:val="20"/>
              </w:rPr>
              <w:t>Расшифровка</w:t>
            </w:r>
          </w:p>
          <w:p>
            <w:pPr>
              <w:spacing w:after="20"/>
              <w:ind w:left="20"/>
              <w:jc w:val="both"/>
            </w:pPr>
            <w:r>
              <w:rPr>
                <w:rFonts w:ascii="Times New Roman"/>
                <w:b w:val="false"/>
                <w:i w:val="false"/>
                <w:color w:val="000000"/>
                <w:sz w:val="20"/>
              </w:rPr>
              <w:t>(личная подпись) подписи</w:t>
            </w:r>
          </w:p>
          <w:p>
            <w:pPr>
              <w:spacing w:after="20"/>
              <w:ind w:left="20"/>
              <w:jc w:val="both"/>
            </w:pPr>
            <w:r>
              <w:rPr>
                <w:rFonts w:ascii="Times New Roman"/>
                <w:b w:val="false"/>
                <w:i w:val="false"/>
                <w:color w:val="000000"/>
                <w:sz w:val="20"/>
              </w:rPr>
              <w:t>Дата</w:t>
            </w:r>
          </w:p>
        </w:tc>
      </w:tr>
    </w:tbl>
    <w:p>
      <w:pPr>
        <w:spacing w:after="0"/>
        <w:ind w:left="0"/>
        <w:jc w:val="both"/>
      </w:pPr>
      <w:bookmarkStart w:name="z120" w:id="83"/>
      <w:r>
        <w:rPr>
          <w:rFonts w:ascii="Times New Roman"/>
          <w:b w:val="false"/>
          <w:i w:val="false"/>
          <w:color w:val="000000"/>
          <w:sz w:val="28"/>
        </w:rPr>
        <w:t>
      Опись № ___</w:t>
      </w:r>
    </w:p>
    <w:bookmarkEnd w:id="83"/>
    <w:p>
      <w:pPr>
        <w:spacing w:after="0"/>
        <w:ind w:left="0"/>
        <w:jc w:val="both"/>
      </w:pPr>
      <w:r>
        <w:rPr>
          <w:rFonts w:ascii="Times New Roman"/>
          <w:b w:val="false"/>
          <w:i w:val="false"/>
          <w:color w:val="000000"/>
          <w:sz w:val="28"/>
        </w:rPr>
        <w:t>______________________________________________________</w:t>
      </w:r>
    </w:p>
    <w:p>
      <w:pPr>
        <w:spacing w:after="0"/>
        <w:ind w:left="0"/>
        <w:jc w:val="both"/>
      </w:pPr>
      <w:r>
        <w:rPr>
          <w:rFonts w:ascii="Times New Roman"/>
          <w:b w:val="false"/>
          <w:i w:val="false"/>
          <w:color w:val="000000"/>
          <w:sz w:val="28"/>
        </w:rPr>
        <w:t>(название описи с официальным наименованием организации)</w:t>
      </w:r>
    </w:p>
    <w:p>
      <w:pPr>
        <w:spacing w:after="0"/>
        <w:ind w:left="0"/>
        <w:jc w:val="both"/>
      </w:pPr>
      <w:r>
        <w:rPr>
          <w:rFonts w:ascii="Times New Roman"/>
          <w:b w:val="false"/>
          <w:i w:val="false"/>
          <w:color w:val="000000"/>
          <w:sz w:val="28"/>
        </w:rPr>
        <w:t>за ______ год (ы)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единицы учета</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единицы хранения</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производственный номер</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Заголовок (аннотация) документа (название диафильма)</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 съемки</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съемки</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съемки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 хранения/метраж</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носителя</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(размер) и цветность</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текстовой сопроводительной документации</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Дубль-негатив</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Позитив</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Фото-отпечаток</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Слайд (диапозитив)</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Диафильм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p>
      <w:pPr>
        <w:spacing w:after="0"/>
        <w:ind w:left="0"/>
        <w:jc w:val="both"/>
      </w:pPr>
      <w:bookmarkStart w:name="z121" w:id="84"/>
      <w:r>
        <w:rPr>
          <w:rFonts w:ascii="Times New Roman"/>
          <w:b w:val="false"/>
          <w:i w:val="false"/>
          <w:color w:val="000000"/>
          <w:sz w:val="28"/>
        </w:rPr>
        <w:t>
      В данный раздел описи включено _________________________</w:t>
      </w:r>
    </w:p>
    <w:bookmarkEnd w:id="84"/>
    <w:p>
      <w:pPr>
        <w:spacing w:after="0"/>
        <w:ind w:left="0"/>
        <w:jc w:val="both"/>
      </w:pPr>
      <w:r>
        <w:rPr>
          <w:rFonts w:ascii="Times New Roman"/>
          <w:b w:val="false"/>
          <w:i w:val="false"/>
          <w:color w:val="000000"/>
          <w:sz w:val="28"/>
        </w:rPr>
        <w:t>единиц хранения</w:t>
      </w:r>
    </w:p>
    <w:p>
      <w:pPr>
        <w:spacing w:after="0"/>
        <w:ind w:left="0"/>
        <w:jc w:val="both"/>
      </w:pPr>
      <w:r>
        <w:rPr>
          <w:rFonts w:ascii="Times New Roman"/>
          <w:b w:val="false"/>
          <w:i w:val="false"/>
          <w:color w:val="000000"/>
          <w:sz w:val="28"/>
        </w:rPr>
        <w:t>(цифрами и прописью)</w:t>
      </w:r>
    </w:p>
    <w:p>
      <w:pPr>
        <w:spacing w:after="0"/>
        <w:ind w:left="0"/>
        <w:jc w:val="both"/>
      </w:pPr>
      <w:r>
        <w:rPr>
          <w:rFonts w:ascii="Times New Roman"/>
          <w:b w:val="false"/>
          <w:i w:val="false"/>
          <w:color w:val="000000"/>
          <w:sz w:val="28"/>
        </w:rPr>
        <w:t>с № _____ по № _____ в том числе:</w:t>
      </w:r>
    </w:p>
    <w:p>
      <w:pPr>
        <w:spacing w:after="0"/>
        <w:ind w:left="0"/>
        <w:jc w:val="both"/>
      </w:pPr>
      <w:r>
        <w:rPr>
          <w:rFonts w:ascii="Times New Roman"/>
          <w:b w:val="false"/>
          <w:i w:val="false"/>
          <w:color w:val="000000"/>
          <w:sz w:val="28"/>
        </w:rPr>
        <w:t>литерные номера ________ пропущенные номера _______</w:t>
      </w:r>
    </w:p>
    <w:p>
      <w:pPr>
        <w:spacing w:after="0"/>
        <w:ind w:left="0"/>
        <w:jc w:val="both"/>
      </w:pPr>
      <w:r>
        <w:rPr>
          <w:rFonts w:ascii="Times New Roman"/>
          <w:b w:val="false"/>
          <w:i w:val="false"/>
          <w:color w:val="000000"/>
          <w:sz w:val="28"/>
        </w:rPr>
        <w:t>и текстовая сопроводительная документация к ним.</w:t>
      </w:r>
    </w:p>
    <w:p>
      <w:pPr>
        <w:spacing w:after="0"/>
        <w:ind w:left="0"/>
        <w:jc w:val="both"/>
      </w:pPr>
      <w:r>
        <w:rPr>
          <w:rFonts w:ascii="Times New Roman"/>
          <w:b w:val="false"/>
          <w:i w:val="false"/>
          <w:color w:val="000000"/>
          <w:sz w:val="28"/>
        </w:rPr>
        <w:t>Наименование должности составителя описи ____________________</w:t>
      </w:r>
    </w:p>
    <w:p>
      <w:pPr>
        <w:spacing w:after="0"/>
        <w:ind w:left="0"/>
        <w:jc w:val="both"/>
      </w:pPr>
      <w:r>
        <w:rPr>
          <w:rFonts w:ascii="Times New Roman"/>
          <w:b w:val="false"/>
          <w:i w:val="false"/>
          <w:color w:val="000000"/>
          <w:sz w:val="28"/>
        </w:rPr>
        <w:t>Расшифровка подписи ________________</w:t>
      </w:r>
    </w:p>
    <w:p>
      <w:pPr>
        <w:spacing w:after="0"/>
        <w:ind w:left="0"/>
        <w:jc w:val="both"/>
      </w:pPr>
      <w:r>
        <w:rPr>
          <w:rFonts w:ascii="Times New Roman"/>
          <w:b w:val="false"/>
          <w:i w:val="false"/>
          <w:color w:val="000000"/>
          <w:sz w:val="28"/>
        </w:rPr>
        <w:t>(подпись)</w:t>
      </w:r>
    </w:p>
    <w:p>
      <w:pPr>
        <w:spacing w:after="0"/>
        <w:ind w:left="0"/>
        <w:jc w:val="both"/>
      </w:pPr>
      <w:r>
        <w:rPr>
          <w:rFonts w:ascii="Times New Roman"/>
          <w:b w:val="false"/>
          <w:i w:val="false"/>
          <w:color w:val="000000"/>
          <w:sz w:val="28"/>
        </w:rPr>
        <w:t>Дата ____________</w:t>
      </w:r>
    </w:p>
    <w:p>
      <w:pPr>
        <w:spacing w:after="0"/>
        <w:ind w:left="0"/>
        <w:jc w:val="both"/>
      </w:pPr>
      <w:r>
        <w:rPr>
          <w:rFonts w:ascii="Times New Roman"/>
          <w:b w:val="false"/>
          <w:i w:val="false"/>
          <w:color w:val="000000"/>
          <w:sz w:val="28"/>
        </w:rPr>
        <w:t>Согласована протоколом</w:t>
      </w:r>
    </w:p>
    <w:p>
      <w:pPr>
        <w:spacing w:after="0"/>
        <w:ind w:left="0"/>
        <w:jc w:val="both"/>
      </w:pPr>
      <w:r>
        <w:rPr>
          <w:rFonts w:ascii="Times New Roman"/>
          <w:b w:val="false"/>
          <w:i w:val="false"/>
          <w:color w:val="000000"/>
          <w:sz w:val="28"/>
        </w:rPr>
        <w:t>ЦЭК(ЭК) организации</w:t>
      </w:r>
    </w:p>
    <w:p>
      <w:pPr>
        <w:spacing w:after="0"/>
        <w:ind w:left="0"/>
        <w:jc w:val="both"/>
      </w:pPr>
      <w:r>
        <w:rPr>
          <w:rFonts w:ascii="Times New Roman"/>
          <w:b w:val="false"/>
          <w:i w:val="false"/>
          <w:color w:val="000000"/>
          <w:sz w:val="28"/>
        </w:rPr>
        <w:t>от _________ _________ года</w:t>
      </w:r>
    </w:p>
    <w:p>
      <w:pPr>
        <w:spacing w:after="0"/>
        <w:ind w:left="0"/>
        <w:jc w:val="both"/>
      </w:pPr>
      <w:r>
        <w:rPr>
          <w:rFonts w:ascii="Times New Roman"/>
          <w:b w:val="false"/>
          <w:i w:val="false"/>
          <w:color w:val="000000"/>
          <w:sz w:val="28"/>
        </w:rPr>
        <w:t>№ 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Формат А4 (210Х297)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приема, хранения,</w:t>
            </w:r>
            <w:r>
              <w:br/>
            </w:r>
            <w:r>
              <w:rPr>
                <w:rFonts w:ascii="Times New Roman"/>
                <w:b w:val="false"/>
                <w:i w:val="false"/>
                <w:color w:val="000000"/>
                <w:sz w:val="20"/>
              </w:rPr>
              <w:t>учета и использования</w:t>
            </w:r>
            <w:r>
              <w:br/>
            </w:r>
            <w:r>
              <w:rPr>
                <w:rFonts w:ascii="Times New Roman"/>
                <w:b w:val="false"/>
                <w:i w:val="false"/>
                <w:color w:val="000000"/>
                <w:sz w:val="20"/>
              </w:rPr>
              <w:t>документов Национального</w:t>
            </w:r>
            <w:r>
              <w:br/>
            </w:r>
            <w:r>
              <w:rPr>
                <w:rFonts w:ascii="Times New Roman"/>
                <w:b w:val="false"/>
                <w:i w:val="false"/>
                <w:color w:val="000000"/>
                <w:sz w:val="20"/>
              </w:rPr>
              <w:t>архивного фонда и других</w:t>
            </w:r>
            <w:r>
              <w:br/>
            </w:r>
            <w:r>
              <w:rPr>
                <w:rFonts w:ascii="Times New Roman"/>
                <w:b w:val="false"/>
                <w:i w:val="false"/>
                <w:color w:val="000000"/>
                <w:sz w:val="20"/>
              </w:rPr>
              <w:t>архивных документов</w:t>
            </w:r>
            <w:r>
              <w:br/>
            </w:r>
            <w:r>
              <w:rPr>
                <w:rFonts w:ascii="Times New Roman"/>
                <w:b w:val="false"/>
                <w:i w:val="false"/>
                <w:color w:val="000000"/>
                <w:sz w:val="20"/>
              </w:rPr>
              <w:t>ведомственными и частными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6" w:id="85"/>
    <w:p>
      <w:pPr>
        <w:spacing w:after="0"/>
        <w:ind w:left="0"/>
        <w:jc w:val="left"/>
      </w:pPr>
      <w:r>
        <w:rPr>
          <w:rFonts w:ascii="Times New Roman"/>
          <w:b/>
          <w:i w:val="false"/>
          <w:color w:val="000000"/>
        </w:rPr>
        <w:t xml:space="preserve"> Опись электронных документов (дел) постоянного хранения</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w:t>
            </w:r>
          </w:p>
          <w:p>
            <w:pPr>
              <w:spacing w:after="20"/>
              <w:ind w:left="20"/>
              <w:jc w:val="both"/>
            </w:pPr>
            <w:r>
              <w:rPr>
                <w:rFonts w:ascii="Times New Roman"/>
                <w:b w:val="false"/>
                <w:i w:val="false"/>
                <w:color w:val="000000"/>
                <w:sz w:val="20"/>
              </w:rPr>
              <w:t>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w:t>
            </w:r>
          </w:p>
          <w:p>
            <w:pPr>
              <w:spacing w:after="20"/>
              <w:ind w:left="20"/>
              <w:jc w:val="both"/>
            </w:pPr>
            <w:r>
              <w:rPr>
                <w:rFonts w:ascii="Times New Roman"/>
                <w:b w:val="false"/>
                <w:i w:val="false"/>
                <w:color w:val="000000"/>
                <w:sz w:val="20"/>
              </w:rPr>
              <w:t>_____________________________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протоколом ЭПК</w:t>
            </w:r>
          </w:p>
          <w:p>
            <w:pPr>
              <w:spacing w:after="20"/>
              <w:ind w:left="20"/>
              <w:jc w:val="both"/>
            </w:pPr>
            <w:r>
              <w:rPr>
                <w:rFonts w:ascii="Times New Roman"/>
                <w:b w:val="false"/>
                <w:i w:val="false"/>
                <w:color w:val="000000"/>
                <w:sz w:val="20"/>
              </w:rPr>
              <w:t>республиканского</w:t>
            </w:r>
          </w:p>
          <w:p>
            <w:pPr>
              <w:spacing w:after="20"/>
              <w:ind w:left="20"/>
              <w:jc w:val="both"/>
            </w:pPr>
            <w:r>
              <w:rPr>
                <w:rFonts w:ascii="Times New Roman"/>
                <w:b w:val="false"/>
                <w:i w:val="false"/>
                <w:color w:val="000000"/>
                <w:sz w:val="20"/>
              </w:rPr>
              <w:t>государственного</w:t>
            </w:r>
          </w:p>
          <w:p>
            <w:pPr>
              <w:spacing w:after="20"/>
              <w:ind w:left="20"/>
              <w:jc w:val="both"/>
            </w:pPr>
            <w:r>
              <w:rPr>
                <w:rFonts w:ascii="Times New Roman"/>
                <w:b w:val="false"/>
                <w:i w:val="false"/>
                <w:color w:val="000000"/>
                <w:sz w:val="20"/>
              </w:rPr>
              <w:t>архива, Архива</w:t>
            </w:r>
          </w:p>
          <w:p>
            <w:pPr>
              <w:spacing w:after="20"/>
              <w:ind w:left="20"/>
              <w:jc w:val="both"/>
            </w:pPr>
            <w:r>
              <w:rPr>
                <w:rFonts w:ascii="Times New Roman"/>
                <w:b w:val="false"/>
                <w:i w:val="false"/>
                <w:color w:val="000000"/>
                <w:sz w:val="20"/>
              </w:rPr>
              <w:t>Президента</w:t>
            </w:r>
          </w:p>
          <w:p>
            <w:pPr>
              <w:spacing w:after="20"/>
              <w:ind w:left="20"/>
              <w:jc w:val="both"/>
            </w:pPr>
            <w:r>
              <w:rPr>
                <w:rFonts w:ascii="Times New Roman"/>
                <w:b w:val="false"/>
                <w:i w:val="false"/>
                <w:color w:val="000000"/>
                <w:sz w:val="20"/>
              </w:rPr>
              <w:t>Республики Казахстан</w:t>
            </w:r>
          </w:p>
          <w:p>
            <w:pPr>
              <w:spacing w:after="20"/>
              <w:ind w:left="20"/>
              <w:jc w:val="both"/>
            </w:pPr>
            <w:r>
              <w:rPr>
                <w:rFonts w:ascii="Times New Roman"/>
                <w:b w:val="false"/>
                <w:i w:val="false"/>
                <w:color w:val="000000"/>
                <w:sz w:val="20"/>
              </w:rPr>
              <w:t>или МИО</w:t>
            </w:r>
          </w:p>
          <w:p>
            <w:pPr>
              <w:spacing w:after="20"/>
              <w:ind w:left="20"/>
              <w:jc w:val="both"/>
            </w:pPr>
            <w:r>
              <w:rPr>
                <w:rFonts w:ascii="Times New Roman"/>
                <w:b w:val="false"/>
                <w:i w:val="false"/>
                <w:color w:val="000000"/>
                <w:sz w:val="20"/>
              </w:rPr>
              <w:t>от ______ ___________ года № 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w:t>
            </w:r>
          </w:p>
          <w:p>
            <w:pPr>
              <w:spacing w:after="20"/>
              <w:ind w:left="20"/>
              <w:jc w:val="both"/>
            </w:pPr>
            <w:r>
              <w:rPr>
                <w:rFonts w:ascii="Times New Roman"/>
                <w:b w:val="false"/>
                <w:i w:val="false"/>
                <w:color w:val="000000"/>
                <w:sz w:val="20"/>
              </w:rPr>
              <w:t>фамилия, инициалы руководителя</w:t>
            </w:r>
          </w:p>
          <w:p>
            <w:pPr>
              <w:spacing w:after="20"/>
              <w:ind w:left="20"/>
              <w:jc w:val="both"/>
            </w:pPr>
            <w:r>
              <w:rPr>
                <w:rFonts w:ascii="Times New Roman"/>
                <w:b w:val="false"/>
                <w:i w:val="false"/>
                <w:color w:val="000000"/>
                <w:sz w:val="20"/>
              </w:rPr>
              <w:t>организации)</w:t>
            </w:r>
          </w:p>
          <w:p>
            <w:pPr>
              <w:spacing w:after="20"/>
              <w:ind w:left="20"/>
              <w:jc w:val="both"/>
            </w:pP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Личная подпись (расшифровка)</w:t>
            </w:r>
          </w:p>
          <w:p>
            <w:pPr>
              <w:spacing w:after="20"/>
              <w:ind w:left="20"/>
              <w:jc w:val="both"/>
            </w:pPr>
            <w:r>
              <w:rPr>
                <w:rFonts w:ascii="Times New Roman"/>
                <w:b w:val="false"/>
                <w:i w:val="false"/>
                <w:color w:val="000000"/>
                <w:sz w:val="20"/>
              </w:rPr>
              <w:t>Дата 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w:t>
            </w:r>
          </w:p>
          <w:p>
            <w:pPr>
              <w:spacing w:after="20"/>
              <w:ind w:left="20"/>
              <w:jc w:val="both"/>
            </w:pPr>
            <w:r>
              <w:rPr>
                <w:rFonts w:ascii="Times New Roman"/>
                <w:b w:val="false"/>
                <w:i w:val="false"/>
                <w:color w:val="000000"/>
                <w:sz w:val="20"/>
              </w:rPr>
              <w:t>руководителя организации</w:t>
            </w:r>
          </w:p>
          <w:p>
            <w:pPr>
              <w:spacing w:after="20"/>
              <w:ind w:left="20"/>
              <w:jc w:val="both"/>
            </w:pPr>
            <w:r>
              <w:rPr>
                <w:rFonts w:ascii="Times New Roman"/>
                <w:b w:val="false"/>
                <w:i w:val="false"/>
                <w:color w:val="000000"/>
                <w:sz w:val="20"/>
              </w:rPr>
              <w:t>________________________</w:t>
            </w:r>
          </w:p>
          <w:p>
            <w:pPr>
              <w:spacing w:after="20"/>
              <w:ind w:left="20"/>
              <w:jc w:val="both"/>
            </w:pPr>
            <w:r>
              <w:rPr>
                <w:rFonts w:ascii="Times New Roman"/>
                <w:b w:val="false"/>
                <w:i w:val="false"/>
                <w:color w:val="000000"/>
                <w:sz w:val="20"/>
              </w:rPr>
              <w:t>Расшифровка (личная подпись)</w:t>
            </w:r>
          </w:p>
          <w:p>
            <w:pPr>
              <w:spacing w:after="20"/>
              <w:ind w:left="20"/>
              <w:jc w:val="both"/>
            </w:pPr>
            <w:r>
              <w:rPr>
                <w:rFonts w:ascii="Times New Roman"/>
                <w:b w:val="false"/>
                <w:i w:val="false"/>
                <w:color w:val="000000"/>
                <w:sz w:val="20"/>
              </w:rPr>
              <w:t>подписи Дата</w:t>
            </w:r>
          </w:p>
        </w:tc>
      </w:tr>
    </w:tbl>
    <w:p>
      <w:pPr>
        <w:spacing w:after="0"/>
        <w:ind w:left="0"/>
        <w:jc w:val="both"/>
      </w:pPr>
      <w:bookmarkStart w:name="z127" w:id="86"/>
      <w:r>
        <w:rPr>
          <w:rFonts w:ascii="Times New Roman"/>
          <w:b w:val="false"/>
          <w:i w:val="false"/>
          <w:color w:val="000000"/>
          <w:sz w:val="28"/>
        </w:rPr>
        <w:t>
      Опись № ___ ______________________________________________</w:t>
      </w:r>
    </w:p>
    <w:bookmarkEnd w:id="86"/>
    <w:p>
      <w:pPr>
        <w:spacing w:after="0"/>
        <w:ind w:left="0"/>
        <w:jc w:val="both"/>
      </w:pPr>
      <w:r>
        <w:rPr>
          <w:rFonts w:ascii="Times New Roman"/>
          <w:b w:val="false"/>
          <w:i w:val="false"/>
          <w:color w:val="000000"/>
          <w:sz w:val="28"/>
        </w:rPr>
        <w:t>(название описи с официальным наименованием организации)</w:t>
      </w:r>
    </w:p>
    <w:p>
      <w:pPr>
        <w:spacing w:after="0"/>
        <w:ind w:left="0"/>
        <w:jc w:val="both"/>
      </w:pPr>
      <w:r>
        <w:rPr>
          <w:rFonts w:ascii="Times New Roman"/>
          <w:b w:val="false"/>
          <w:i w:val="false"/>
          <w:color w:val="000000"/>
          <w:sz w:val="28"/>
        </w:rPr>
        <w:t>за ______ год (ы)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единицы хранения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электронного дела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Заголовок электронного дела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Крайние даты документов электронного дела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документов в электронном деле (в единицах учета)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электронных документов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(Мбайт)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текстовой сопроводительной документации*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раздела (структурного подразделения организации)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28" w:id="87"/>
      <w:r>
        <w:rPr>
          <w:rFonts w:ascii="Times New Roman"/>
          <w:b w:val="false"/>
          <w:i w:val="false"/>
          <w:color w:val="000000"/>
          <w:sz w:val="28"/>
        </w:rPr>
        <w:t>
      *графа 8 заполняется в случае составления описи электронных документов (дел)</w:t>
      </w:r>
    </w:p>
    <w:bookmarkEnd w:id="87"/>
    <w:p>
      <w:pPr>
        <w:spacing w:after="0"/>
        <w:ind w:left="0"/>
        <w:jc w:val="both"/>
      </w:pPr>
      <w:r>
        <w:rPr>
          <w:rFonts w:ascii="Times New Roman"/>
          <w:b w:val="false"/>
          <w:i w:val="false"/>
          <w:color w:val="000000"/>
          <w:sz w:val="28"/>
        </w:rPr>
        <w:t>на электронном носителе.</w:t>
      </w:r>
    </w:p>
    <w:p>
      <w:pPr>
        <w:spacing w:after="0"/>
        <w:ind w:left="0"/>
        <w:jc w:val="both"/>
      </w:pPr>
      <w:r>
        <w:rPr>
          <w:rFonts w:ascii="Times New Roman"/>
          <w:b w:val="false"/>
          <w:i w:val="false"/>
          <w:color w:val="000000"/>
          <w:sz w:val="28"/>
        </w:rPr>
        <w:t>В данный раздел описи включено _________________________</w:t>
      </w:r>
    </w:p>
    <w:p>
      <w:pPr>
        <w:spacing w:after="0"/>
        <w:ind w:left="0"/>
        <w:jc w:val="both"/>
      </w:pPr>
      <w:r>
        <w:rPr>
          <w:rFonts w:ascii="Times New Roman"/>
          <w:b w:val="false"/>
          <w:i w:val="false"/>
          <w:color w:val="000000"/>
          <w:sz w:val="28"/>
        </w:rPr>
        <w:t>единиц хранения</w:t>
      </w:r>
    </w:p>
    <w:p>
      <w:pPr>
        <w:spacing w:after="0"/>
        <w:ind w:left="0"/>
        <w:jc w:val="both"/>
      </w:pPr>
      <w:r>
        <w:rPr>
          <w:rFonts w:ascii="Times New Roman"/>
          <w:b w:val="false"/>
          <w:i w:val="false"/>
          <w:color w:val="000000"/>
          <w:sz w:val="28"/>
        </w:rPr>
        <w:t>(цифрами и прописью)</w:t>
      </w:r>
    </w:p>
    <w:p>
      <w:pPr>
        <w:spacing w:after="0"/>
        <w:ind w:left="0"/>
        <w:jc w:val="both"/>
      </w:pPr>
      <w:r>
        <w:rPr>
          <w:rFonts w:ascii="Times New Roman"/>
          <w:b w:val="false"/>
          <w:i w:val="false"/>
          <w:color w:val="000000"/>
          <w:sz w:val="28"/>
        </w:rPr>
        <w:t>с № __ по № ___ в том числе:</w:t>
      </w:r>
    </w:p>
    <w:p>
      <w:pPr>
        <w:spacing w:after="0"/>
        <w:ind w:left="0"/>
        <w:jc w:val="both"/>
      </w:pPr>
      <w:r>
        <w:rPr>
          <w:rFonts w:ascii="Times New Roman"/>
          <w:b w:val="false"/>
          <w:i w:val="false"/>
          <w:color w:val="000000"/>
          <w:sz w:val="28"/>
        </w:rPr>
        <w:t>литерные номера ________ пропущенные номера _______</w:t>
      </w:r>
    </w:p>
    <w:p>
      <w:pPr>
        <w:spacing w:after="0"/>
        <w:ind w:left="0"/>
        <w:jc w:val="both"/>
      </w:pPr>
      <w:r>
        <w:rPr>
          <w:rFonts w:ascii="Times New Roman"/>
          <w:b w:val="false"/>
          <w:i w:val="false"/>
          <w:color w:val="000000"/>
          <w:sz w:val="28"/>
        </w:rPr>
        <w:t>и текстовая сопроводительная документация к ним.</w:t>
      </w:r>
    </w:p>
    <w:p>
      <w:pPr>
        <w:spacing w:after="0"/>
        <w:ind w:left="0"/>
        <w:jc w:val="both"/>
      </w:pPr>
      <w:r>
        <w:rPr>
          <w:rFonts w:ascii="Times New Roman"/>
          <w:b w:val="false"/>
          <w:i w:val="false"/>
          <w:color w:val="000000"/>
          <w:sz w:val="28"/>
        </w:rPr>
        <w:t>Наименование должности составителя описи ______________________</w:t>
      </w:r>
    </w:p>
    <w:p>
      <w:pPr>
        <w:spacing w:after="0"/>
        <w:ind w:left="0"/>
        <w:jc w:val="both"/>
      </w:pPr>
      <w:r>
        <w:rPr>
          <w:rFonts w:ascii="Times New Roman"/>
          <w:b w:val="false"/>
          <w:i w:val="false"/>
          <w:color w:val="000000"/>
          <w:sz w:val="28"/>
        </w:rPr>
        <w:t>Расшифровка подписи ___________________</w:t>
      </w:r>
    </w:p>
    <w:p>
      <w:pPr>
        <w:spacing w:after="0"/>
        <w:ind w:left="0"/>
        <w:jc w:val="both"/>
      </w:pPr>
      <w:r>
        <w:rPr>
          <w:rFonts w:ascii="Times New Roman"/>
          <w:b w:val="false"/>
          <w:i w:val="false"/>
          <w:color w:val="000000"/>
          <w:sz w:val="28"/>
        </w:rPr>
        <w:t>(подпись)</w:t>
      </w:r>
    </w:p>
    <w:p>
      <w:pPr>
        <w:spacing w:after="0"/>
        <w:ind w:left="0"/>
        <w:jc w:val="both"/>
      </w:pPr>
      <w:r>
        <w:rPr>
          <w:rFonts w:ascii="Times New Roman"/>
          <w:b w:val="false"/>
          <w:i w:val="false"/>
          <w:color w:val="000000"/>
          <w:sz w:val="28"/>
        </w:rPr>
        <w:t>Дата _____________</w:t>
      </w:r>
    </w:p>
    <w:p>
      <w:pPr>
        <w:spacing w:after="0"/>
        <w:ind w:left="0"/>
        <w:jc w:val="both"/>
      </w:pPr>
      <w:r>
        <w:rPr>
          <w:rFonts w:ascii="Times New Roman"/>
          <w:b w:val="false"/>
          <w:i w:val="false"/>
          <w:color w:val="000000"/>
          <w:sz w:val="28"/>
        </w:rPr>
        <w:t>Согласована протоколом</w:t>
      </w:r>
    </w:p>
    <w:p>
      <w:pPr>
        <w:spacing w:after="0"/>
        <w:ind w:left="0"/>
        <w:jc w:val="both"/>
      </w:pPr>
      <w:r>
        <w:rPr>
          <w:rFonts w:ascii="Times New Roman"/>
          <w:b w:val="false"/>
          <w:i w:val="false"/>
          <w:color w:val="000000"/>
          <w:sz w:val="28"/>
        </w:rPr>
        <w:t>ЦЭК(ЭК) организации</w:t>
      </w:r>
    </w:p>
    <w:p>
      <w:pPr>
        <w:spacing w:after="0"/>
        <w:ind w:left="0"/>
        <w:jc w:val="both"/>
      </w:pPr>
      <w:r>
        <w:rPr>
          <w:rFonts w:ascii="Times New Roman"/>
          <w:b w:val="false"/>
          <w:i w:val="false"/>
          <w:color w:val="000000"/>
          <w:sz w:val="28"/>
        </w:rPr>
        <w:t>от _________ _________ года № 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Формат А4 (210Х297)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приема, хранения,</w:t>
            </w:r>
            <w:r>
              <w:br/>
            </w:r>
            <w:r>
              <w:rPr>
                <w:rFonts w:ascii="Times New Roman"/>
                <w:b w:val="false"/>
                <w:i w:val="false"/>
                <w:color w:val="000000"/>
                <w:sz w:val="20"/>
              </w:rPr>
              <w:t>учета и использования</w:t>
            </w:r>
            <w:r>
              <w:br/>
            </w:r>
            <w:r>
              <w:rPr>
                <w:rFonts w:ascii="Times New Roman"/>
                <w:b w:val="false"/>
                <w:i w:val="false"/>
                <w:color w:val="000000"/>
                <w:sz w:val="20"/>
              </w:rPr>
              <w:t>документов Национального</w:t>
            </w:r>
            <w:r>
              <w:br/>
            </w:r>
            <w:r>
              <w:rPr>
                <w:rFonts w:ascii="Times New Roman"/>
                <w:b w:val="false"/>
                <w:i w:val="false"/>
                <w:color w:val="000000"/>
                <w:sz w:val="20"/>
              </w:rPr>
              <w:t>архивного фонда и других</w:t>
            </w:r>
            <w:r>
              <w:br/>
            </w:r>
            <w:r>
              <w:rPr>
                <w:rFonts w:ascii="Times New Roman"/>
                <w:b w:val="false"/>
                <w:i w:val="false"/>
                <w:color w:val="000000"/>
                <w:sz w:val="20"/>
              </w:rPr>
              <w:t>архивных документов</w:t>
            </w:r>
            <w:r>
              <w:br/>
            </w:r>
            <w:r>
              <w:rPr>
                <w:rFonts w:ascii="Times New Roman"/>
                <w:b w:val="false"/>
                <w:i w:val="false"/>
                <w:color w:val="000000"/>
                <w:sz w:val="20"/>
              </w:rPr>
              <w:t>ведомственными и частными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3" w:id="88"/>
    <w:p>
      <w:pPr>
        <w:spacing w:after="0"/>
        <w:ind w:left="0"/>
        <w:jc w:val="left"/>
      </w:pPr>
      <w:r>
        <w:rPr>
          <w:rFonts w:ascii="Times New Roman"/>
          <w:b/>
          <w:i w:val="false"/>
          <w:color w:val="000000"/>
        </w:rPr>
        <w:t xml:space="preserve"> Опись дел по личному составу</w:t>
      </w:r>
    </w:p>
    <w:bookmarkEnd w:id="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_________________________</w:t>
            </w:r>
            <w:r>
              <w:br/>
            </w:r>
            <w:r>
              <w:rPr>
                <w:rFonts w:ascii="Times New Roman"/>
                <w:b w:val="false"/>
                <w:i w:val="false"/>
                <w:color w:val="000000"/>
                <w:sz w:val="20"/>
              </w:rPr>
              <w:t>(наименование должности,</w:t>
            </w:r>
            <w:r>
              <w:br/>
            </w:r>
            <w:r>
              <w:rPr>
                <w:rFonts w:ascii="Times New Roman"/>
                <w:b w:val="false"/>
                <w:i w:val="false"/>
                <w:color w:val="000000"/>
                <w:sz w:val="20"/>
              </w:rPr>
              <w:t>фамилия, инициалы</w:t>
            </w:r>
            <w:r>
              <w:br/>
            </w:r>
            <w:r>
              <w:rPr>
                <w:rFonts w:ascii="Times New Roman"/>
                <w:b w:val="false"/>
                <w:i w:val="false"/>
                <w:color w:val="000000"/>
                <w:sz w:val="20"/>
              </w:rPr>
              <w:t>руководителя организации)</w:t>
            </w:r>
            <w:r>
              <w:br/>
            </w:r>
            <w:r>
              <w:rPr>
                <w:rFonts w:ascii="Times New Roman"/>
                <w:b w:val="false"/>
                <w:i w:val="false"/>
                <w:color w:val="000000"/>
                <w:sz w:val="20"/>
              </w:rPr>
              <w:t>__________________________</w:t>
            </w:r>
            <w:r>
              <w:br/>
            </w:r>
            <w:r>
              <w:rPr>
                <w:rFonts w:ascii="Times New Roman"/>
                <w:b w:val="false"/>
                <w:i w:val="false"/>
                <w:color w:val="000000"/>
                <w:sz w:val="20"/>
              </w:rPr>
              <w:t>Личная подпись (расшифровка)</w:t>
            </w:r>
            <w:r>
              <w:br/>
            </w:r>
            <w:r>
              <w:rPr>
                <w:rFonts w:ascii="Times New Roman"/>
                <w:b w:val="false"/>
                <w:i w:val="false"/>
                <w:color w:val="000000"/>
                <w:sz w:val="20"/>
              </w:rPr>
              <w:t>Дата ___________________</w:t>
            </w:r>
          </w:p>
        </w:tc>
      </w:tr>
    </w:tbl>
    <w:p>
      <w:pPr>
        <w:spacing w:after="0"/>
        <w:ind w:left="0"/>
        <w:jc w:val="both"/>
      </w:pPr>
      <w:bookmarkStart w:name="z135" w:id="89"/>
      <w:r>
        <w:rPr>
          <w:rFonts w:ascii="Times New Roman"/>
          <w:b w:val="false"/>
          <w:i w:val="false"/>
          <w:color w:val="000000"/>
          <w:sz w:val="28"/>
        </w:rPr>
        <w:t>
      Фонд № ___</w:t>
      </w:r>
    </w:p>
    <w:bookmarkEnd w:id="89"/>
    <w:p>
      <w:pPr>
        <w:spacing w:after="0"/>
        <w:ind w:left="0"/>
        <w:jc w:val="both"/>
      </w:pPr>
      <w:r>
        <w:rPr>
          <w:rFonts w:ascii="Times New Roman"/>
          <w:b w:val="false"/>
          <w:i w:val="false"/>
          <w:color w:val="000000"/>
          <w:sz w:val="28"/>
        </w:rPr>
        <w:t>Опись № ___ дел по личному составу ___________________________________</w:t>
      </w:r>
    </w:p>
    <w:p>
      <w:pPr>
        <w:spacing w:after="0"/>
        <w:ind w:left="0"/>
        <w:jc w:val="both"/>
      </w:pPr>
      <w:r>
        <w:rPr>
          <w:rFonts w:ascii="Times New Roman"/>
          <w:b w:val="false"/>
          <w:i w:val="false"/>
          <w:color w:val="000000"/>
          <w:sz w:val="28"/>
        </w:rPr>
        <w:t>(официальное наименование организации)</w:t>
      </w:r>
    </w:p>
    <w:p>
      <w:pPr>
        <w:spacing w:after="0"/>
        <w:ind w:left="0"/>
        <w:jc w:val="both"/>
      </w:pPr>
      <w:r>
        <w:rPr>
          <w:rFonts w:ascii="Times New Roman"/>
          <w:b w:val="false"/>
          <w:i w:val="false"/>
          <w:color w:val="000000"/>
          <w:sz w:val="28"/>
        </w:rPr>
        <w:t>за ___________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единицы хранения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дела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Заголовок дела (тома, части)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Крайние даты дела (тома, части)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деле (томе, части)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раздела (структурного подразделения организации)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36" w:id="90"/>
      <w:r>
        <w:rPr>
          <w:rFonts w:ascii="Times New Roman"/>
          <w:b w:val="false"/>
          <w:i w:val="false"/>
          <w:color w:val="000000"/>
          <w:sz w:val="28"/>
        </w:rPr>
        <w:t>
      В данный раздел сводной описи внесено _____________________ дел</w:t>
      </w:r>
    </w:p>
    <w:bookmarkEnd w:id="90"/>
    <w:p>
      <w:pPr>
        <w:spacing w:after="0"/>
        <w:ind w:left="0"/>
        <w:jc w:val="both"/>
      </w:pPr>
      <w:r>
        <w:rPr>
          <w:rFonts w:ascii="Times New Roman"/>
          <w:b w:val="false"/>
          <w:i w:val="false"/>
          <w:color w:val="000000"/>
          <w:sz w:val="28"/>
        </w:rPr>
        <w:t>с № ___ по № ___,</w:t>
      </w:r>
    </w:p>
    <w:p>
      <w:pPr>
        <w:spacing w:after="0"/>
        <w:ind w:left="0"/>
        <w:jc w:val="both"/>
      </w:pPr>
      <w:r>
        <w:rPr>
          <w:rFonts w:ascii="Times New Roman"/>
          <w:b w:val="false"/>
          <w:i w:val="false"/>
          <w:color w:val="000000"/>
          <w:sz w:val="28"/>
        </w:rPr>
        <w:t>(цифрами и прописью)</w:t>
      </w:r>
    </w:p>
    <w:p>
      <w:pPr>
        <w:spacing w:after="0"/>
        <w:ind w:left="0"/>
        <w:jc w:val="both"/>
      </w:pPr>
      <w:r>
        <w:rPr>
          <w:rFonts w:ascii="Times New Roman"/>
          <w:b w:val="false"/>
          <w:i w:val="false"/>
          <w:color w:val="000000"/>
          <w:sz w:val="28"/>
        </w:rPr>
        <w:t>в том числе:</w:t>
      </w:r>
    </w:p>
    <w:p>
      <w:pPr>
        <w:spacing w:after="0"/>
        <w:ind w:left="0"/>
        <w:jc w:val="both"/>
      </w:pPr>
      <w:r>
        <w:rPr>
          <w:rFonts w:ascii="Times New Roman"/>
          <w:b w:val="false"/>
          <w:i w:val="false"/>
          <w:color w:val="000000"/>
          <w:sz w:val="28"/>
        </w:rPr>
        <w:t>литерные номера________________ пропущенные номера ________________</w:t>
      </w:r>
    </w:p>
    <w:p>
      <w:pPr>
        <w:spacing w:after="0"/>
        <w:ind w:left="0"/>
        <w:jc w:val="both"/>
      </w:pPr>
      <w:r>
        <w:rPr>
          <w:rFonts w:ascii="Times New Roman"/>
          <w:b w:val="false"/>
          <w:i w:val="false"/>
          <w:color w:val="000000"/>
          <w:sz w:val="28"/>
        </w:rPr>
        <w:t>Наименование должности составителя раздела сводной описи</w:t>
      </w:r>
    </w:p>
    <w:p>
      <w:pPr>
        <w:spacing w:after="0"/>
        <w:ind w:left="0"/>
        <w:jc w:val="both"/>
      </w:pPr>
      <w:r>
        <w:rPr>
          <w:rFonts w:ascii="Times New Roman"/>
          <w:b w:val="false"/>
          <w:i w:val="false"/>
          <w:color w:val="000000"/>
          <w:sz w:val="28"/>
        </w:rPr>
        <w:t>________________________________________</w:t>
      </w:r>
    </w:p>
    <w:p>
      <w:pPr>
        <w:spacing w:after="0"/>
        <w:ind w:left="0"/>
        <w:jc w:val="both"/>
      </w:pPr>
      <w:r>
        <w:rPr>
          <w:rFonts w:ascii="Times New Roman"/>
          <w:b w:val="false"/>
          <w:i w:val="false"/>
          <w:color w:val="000000"/>
          <w:sz w:val="28"/>
        </w:rPr>
        <w:t>Расшифровка подписи ____________________</w:t>
      </w:r>
    </w:p>
    <w:p>
      <w:pPr>
        <w:spacing w:after="0"/>
        <w:ind w:left="0"/>
        <w:jc w:val="both"/>
      </w:pPr>
      <w:r>
        <w:rPr>
          <w:rFonts w:ascii="Times New Roman"/>
          <w:b w:val="false"/>
          <w:i w:val="false"/>
          <w:color w:val="000000"/>
          <w:sz w:val="28"/>
        </w:rPr>
        <w:t>(личная подпись)</w:t>
      </w:r>
    </w:p>
    <w:p>
      <w:pPr>
        <w:spacing w:after="0"/>
        <w:ind w:left="0"/>
        <w:jc w:val="both"/>
      </w:pPr>
      <w:r>
        <w:rPr>
          <w:rFonts w:ascii="Times New Roman"/>
          <w:b w:val="false"/>
          <w:i w:val="false"/>
          <w:color w:val="000000"/>
          <w:sz w:val="28"/>
        </w:rPr>
        <w:t>Дата __________</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Согласована протоколом ЦЭК(ЭК)</w:t>
            </w:r>
          </w:p>
          <w:p>
            <w:pPr>
              <w:spacing w:after="20"/>
              <w:ind w:left="20"/>
              <w:jc w:val="both"/>
            </w:pPr>
            <w:r>
              <w:rPr>
                <w:rFonts w:ascii="Times New Roman"/>
                <w:b w:val="false"/>
                <w:i w:val="false"/>
                <w:color w:val="000000"/>
                <w:sz w:val="20"/>
              </w:rPr>
              <w:t>организации от ___________ _____ года</w:t>
            </w:r>
          </w:p>
          <w:p>
            <w:pPr>
              <w:spacing w:after="20"/>
              <w:ind w:left="20"/>
              <w:jc w:val="both"/>
            </w:pPr>
            <w:r>
              <w:rPr>
                <w:rFonts w:ascii="Times New Roman"/>
                <w:b w:val="false"/>
                <w:i w:val="false"/>
                <w:color w:val="000000"/>
                <w:sz w:val="20"/>
              </w:rPr>
              <w:t>№ 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Согласована протоколом ЭПК</w:t>
            </w:r>
          </w:p>
          <w:p>
            <w:pPr>
              <w:spacing w:after="20"/>
              <w:ind w:left="20"/>
              <w:jc w:val="both"/>
            </w:pPr>
            <w:r>
              <w:rPr>
                <w:rFonts w:ascii="Times New Roman"/>
                <w:b w:val="false"/>
                <w:i w:val="false"/>
                <w:color w:val="000000"/>
                <w:sz w:val="20"/>
              </w:rPr>
              <w:t>республиканского государственного архива,</w:t>
            </w:r>
          </w:p>
          <w:p>
            <w:pPr>
              <w:spacing w:after="20"/>
              <w:ind w:left="20"/>
              <w:jc w:val="both"/>
            </w:pPr>
            <w:r>
              <w:rPr>
                <w:rFonts w:ascii="Times New Roman"/>
                <w:b w:val="false"/>
                <w:i w:val="false"/>
                <w:color w:val="000000"/>
                <w:sz w:val="20"/>
              </w:rPr>
              <w:t>Архива Президента Республики Казахстан</w:t>
            </w:r>
          </w:p>
          <w:p>
            <w:pPr>
              <w:spacing w:after="20"/>
              <w:ind w:left="20"/>
              <w:jc w:val="both"/>
            </w:pPr>
            <w:r>
              <w:rPr>
                <w:rFonts w:ascii="Times New Roman"/>
                <w:b w:val="false"/>
                <w:i w:val="false"/>
                <w:color w:val="000000"/>
                <w:sz w:val="20"/>
              </w:rPr>
              <w:t>или МИО от_______ ______ года № 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Формат А4 (210Х297)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приема, хранения,</w:t>
            </w:r>
            <w:r>
              <w:br/>
            </w:r>
            <w:r>
              <w:rPr>
                <w:rFonts w:ascii="Times New Roman"/>
                <w:b w:val="false"/>
                <w:i w:val="false"/>
                <w:color w:val="000000"/>
                <w:sz w:val="20"/>
              </w:rPr>
              <w:t>учета и использования</w:t>
            </w:r>
            <w:r>
              <w:br/>
            </w:r>
            <w:r>
              <w:rPr>
                <w:rFonts w:ascii="Times New Roman"/>
                <w:b w:val="false"/>
                <w:i w:val="false"/>
                <w:color w:val="000000"/>
                <w:sz w:val="20"/>
              </w:rPr>
              <w:t>документов Национального</w:t>
            </w:r>
            <w:r>
              <w:br/>
            </w:r>
            <w:r>
              <w:rPr>
                <w:rFonts w:ascii="Times New Roman"/>
                <w:b w:val="false"/>
                <w:i w:val="false"/>
                <w:color w:val="000000"/>
                <w:sz w:val="20"/>
              </w:rPr>
              <w:t>архивного фонда и других</w:t>
            </w:r>
            <w:r>
              <w:br/>
            </w:r>
            <w:r>
              <w:rPr>
                <w:rFonts w:ascii="Times New Roman"/>
                <w:b w:val="false"/>
                <w:i w:val="false"/>
                <w:color w:val="000000"/>
                <w:sz w:val="20"/>
              </w:rPr>
              <w:t>архивных документов</w:t>
            </w:r>
            <w:r>
              <w:br/>
            </w:r>
            <w:r>
              <w:rPr>
                <w:rFonts w:ascii="Times New Roman"/>
                <w:b w:val="false"/>
                <w:i w:val="false"/>
                <w:color w:val="000000"/>
                <w:sz w:val="20"/>
              </w:rPr>
              <w:t>ведомственными и частными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1" w:id="91"/>
    <w:p>
      <w:pPr>
        <w:spacing w:after="0"/>
        <w:ind w:left="0"/>
        <w:jc w:val="left"/>
      </w:pPr>
      <w:r>
        <w:rPr>
          <w:rFonts w:ascii="Times New Roman"/>
          <w:b/>
          <w:i w:val="false"/>
          <w:color w:val="000000"/>
        </w:rPr>
        <w:t xml:space="preserve"> Опись электронных документов (дел) по личному составу</w:t>
      </w:r>
    </w:p>
    <w:bookmarkEnd w:id="91"/>
    <w:p>
      <w:pPr>
        <w:spacing w:after="0"/>
        <w:ind w:left="0"/>
        <w:jc w:val="both"/>
      </w:pPr>
      <w:bookmarkStart w:name="z142" w:id="92"/>
      <w:r>
        <w:rPr>
          <w:rFonts w:ascii="Times New Roman"/>
          <w:b w:val="false"/>
          <w:i w:val="false"/>
          <w:color w:val="000000"/>
          <w:sz w:val="28"/>
        </w:rPr>
        <w:t>
      Утверждаю</w:t>
      </w:r>
    </w:p>
    <w:bookmarkEnd w:id="92"/>
    <w:p>
      <w:pPr>
        <w:spacing w:after="0"/>
        <w:ind w:left="0"/>
        <w:jc w:val="both"/>
      </w:pPr>
      <w:r>
        <w:rPr>
          <w:rFonts w:ascii="Times New Roman"/>
          <w:b w:val="false"/>
          <w:i w:val="false"/>
          <w:color w:val="000000"/>
          <w:sz w:val="28"/>
        </w:rPr>
        <w:t>________________________________</w:t>
      </w:r>
    </w:p>
    <w:p>
      <w:pPr>
        <w:spacing w:after="0"/>
        <w:ind w:left="0"/>
        <w:jc w:val="both"/>
      </w:pPr>
      <w:r>
        <w:rPr>
          <w:rFonts w:ascii="Times New Roman"/>
          <w:b w:val="false"/>
          <w:i w:val="false"/>
          <w:color w:val="000000"/>
          <w:sz w:val="28"/>
        </w:rPr>
        <w:t>(наименование должности, фамилия,</w:t>
      </w:r>
    </w:p>
    <w:p>
      <w:pPr>
        <w:spacing w:after="0"/>
        <w:ind w:left="0"/>
        <w:jc w:val="both"/>
      </w:pPr>
      <w:r>
        <w:rPr>
          <w:rFonts w:ascii="Times New Roman"/>
          <w:b w:val="false"/>
          <w:i w:val="false"/>
          <w:color w:val="000000"/>
          <w:sz w:val="28"/>
        </w:rPr>
        <w:t>инициалы руководителя организации)</w:t>
      </w:r>
    </w:p>
    <w:p>
      <w:pPr>
        <w:spacing w:after="0"/>
        <w:ind w:left="0"/>
        <w:jc w:val="both"/>
      </w:pPr>
      <w:r>
        <w:rPr>
          <w:rFonts w:ascii="Times New Roman"/>
          <w:b w:val="false"/>
          <w:i w:val="false"/>
          <w:color w:val="000000"/>
          <w:sz w:val="28"/>
        </w:rPr>
        <w:t>________________________________</w:t>
      </w:r>
    </w:p>
    <w:p>
      <w:pPr>
        <w:spacing w:after="0"/>
        <w:ind w:left="0"/>
        <w:jc w:val="both"/>
      </w:pPr>
      <w:r>
        <w:rPr>
          <w:rFonts w:ascii="Times New Roman"/>
          <w:b w:val="false"/>
          <w:i w:val="false"/>
          <w:color w:val="000000"/>
          <w:sz w:val="28"/>
        </w:rPr>
        <w:t>Личная подпись (расшифровка)</w:t>
      </w:r>
    </w:p>
    <w:p>
      <w:pPr>
        <w:spacing w:after="0"/>
        <w:ind w:left="0"/>
        <w:jc w:val="both"/>
      </w:pPr>
      <w:r>
        <w:rPr>
          <w:rFonts w:ascii="Times New Roman"/>
          <w:b w:val="false"/>
          <w:i w:val="false"/>
          <w:color w:val="000000"/>
          <w:sz w:val="28"/>
        </w:rPr>
        <w:t>Дата ___________________</w:t>
      </w:r>
    </w:p>
    <w:p>
      <w:pPr>
        <w:spacing w:after="0"/>
        <w:ind w:left="0"/>
        <w:jc w:val="both"/>
      </w:pPr>
      <w:r>
        <w:rPr>
          <w:rFonts w:ascii="Times New Roman"/>
          <w:b w:val="false"/>
          <w:i w:val="false"/>
          <w:color w:val="000000"/>
          <w:sz w:val="28"/>
        </w:rPr>
        <w:t>Архивный фонд № ___</w:t>
      </w:r>
    </w:p>
    <w:p>
      <w:pPr>
        <w:spacing w:after="0"/>
        <w:ind w:left="0"/>
        <w:jc w:val="both"/>
      </w:pPr>
      <w:r>
        <w:rPr>
          <w:rFonts w:ascii="Times New Roman"/>
          <w:b w:val="false"/>
          <w:i w:val="false"/>
          <w:color w:val="000000"/>
          <w:sz w:val="28"/>
        </w:rPr>
        <w:t>Опись № ___ ______________________________________________________</w:t>
      </w:r>
    </w:p>
    <w:p>
      <w:pPr>
        <w:spacing w:after="0"/>
        <w:ind w:left="0"/>
        <w:jc w:val="both"/>
      </w:pPr>
      <w:r>
        <w:rPr>
          <w:rFonts w:ascii="Times New Roman"/>
          <w:b w:val="false"/>
          <w:i w:val="false"/>
          <w:color w:val="000000"/>
          <w:sz w:val="28"/>
        </w:rPr>
        <w:t>(название описи с официальным наименованием организации)</w:t>
      </w:r>
    </w:p>
    <w:p>
      <w:pPr>
        <w:spacing w:after="0"/>
        <w:ind w:left="0"/>
        <w:jc w:val="both"/>
      </w:pPr>
      <w:r>
        <w:rPr>
          <w:rFonts w:ascii="Times New Roman"/>
          <w:b w:val="false"/>
          <w:i w:val="false"/>
          <w:color w:val="000000"/>
          <w:sz w:val="28"/>
        </w:rPr>
        <w:t>за ______ год (-ы)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единицы хранения электронного дела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электронного дела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Заголовок электронного дела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Крайние даты электронного дела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документов в электронном деле (в единицах учета)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документов в электронном виде электронного дела (Мбайт)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электронных документов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текстовой сопроводительной документации*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раздела (структурного подразделения организации)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3" w:id="93"/>
    <w:p>
      <w:pPr>
        <w:spacing w:after="0"/>
        <w:ind w:left="0"/>
        <w:jc w:val="both"/>
      </w:pPr>
      <w:r>
        <w:rPr>
          <w:rFonts w:ascii="Times New Roman"/>
          <w:b w:val="false"/>
          <w:i w:val="false"/>
          <w:color w:val="000000"/>
          <w:sz w:val="28"/>
        </w:rPr>
        <w:t>
      * графа 8 заполняется в случае составления описи электронных документов (дел) на электронном носителе.</w:t>
      </w:r>
    </w:p>
    <w:bookmarkEnd w:id="93"/>
    <w:bookmarkStart w:name="z144" w:id="94"/>
    <w:p>
      <w:pPr>
        <w:spacing w:after="0"/>
        <w:ind w:left="0"/>
        <w:jc w:val="both"/>
      </w:pPr>
      <w:r>
        <w:rPr>
          <w:rFonts w:ascii="Times New Roman"/>
          <w:b w:val="false"/>
          <w:i w:val="false"/>
          <w:color w:val="000000"/>
          <w:sz w:val="28"/>
        </w:rPr>
        <w:t xml:space="preserve">
      В данный (-е) раздел (-ы) ____________________ описи внесено _________________ дел </w:t>
      </w:r>
    </w:p>
    <w:bookmarkEnd w:id="94"/>
    <w:bookmarkStart w:name="z145" w:id="95"/>
    <w:p>
      <w:pPr>
        <w:spacing w:after="0"/>
        <w:ind w:left="0"/>
        <w:jc w:val="both"/>
      </w:pPr>
      <w:r>
        <w:rPr>
          <w:rFonts w:ascii="Times New Roman"/>
          <w:b w:val="false"/>
          <w:i w:val="false"/>
          <w:color w:val="000000"/>
          <w:sz w:val="28"/>
        </w:rPr>
        <w:t>
      (наименование раздела) (цифрами и прописью)</w:t>
      </w:r>
    </w:p>
    <w:bookmarkEnd w:id="95"/>
    <w:bookmarkStart w:name="z146" w:id="96"/>
    <w:p>
      <w:pPr>
        <w:spacing w:after="0"/>
        <w:ind w:left="0"/>
        <w:jc w:val="both"/>
      </w:pPr>
      <w:r>
        <w:rPr>
          <w:rFonts w:ascii="Times New Roman"/>
          <w:b w:val="false"/>
          <w:i w:val="false"/>
          <w:color w:val="000000"/>
          <w:sz w:val="28"/>
        </w:rPr>
        <w:t xml:space="preserve">
      с № ____ по № ____, в том числе: </w:t>
      </w:r>
    </w:p>
    <w:bookmarkEnd w:id="96"/>
    <w:bookmarkStart w:name="z147" w:id="97"/>
    <w:p>
      <w:pPr>
        <w:spacing w:after="0"/>
        <w:ind w:left="0"/>
        <w:jc w:val="both"/>
      </w:pPr>
      <w:r>
        <w:rPr>
          <w:rFonts w:ascii="Times New Roman"/>
          <w:b w:val="false"/>
          <w:i w:val="false"/>
          <w:color w:val="000000"/>
          <w:sz w:val="28"/>
        </w:rPr>
        <w:t>
      литерные номера:_____________ пропущенные номера __________ и текстовая сопроводительная документация к ним:_______________________________________</w:t>
      </w:r>
    </w:p>
    <w:bookmarkEnd w:id="97"/>
    <w:bookmarkStart w:name="z148" w:id="98"/>
    <w:p>
      <w:pPr>
        <w:spacing w:after="0"/>
        <w:ind w:left="0"/>
        <w:jc w:val="both"/>
      </w:pPr>
      <w:r>
        <w:rPr>
          <w:rFonts w:ascii="Times New Roman"/>
          <w:b w:val="false"/>
          <w:i w:val="false"/>
          <w:color w:val="000000"/>
          <w:sz w:val="28"/>
        </w:rPr>
        <w:t>
      __________________________________________________________________________</w:t>
      </w:r>
    </w:p>
    <w:bookmarkEnd w:id="98"/>
    <w:bookmarkStart w:name="z149" w:id="99"/>
    <w:p>
      <w:pPr>
        <w:spacing w:after="0"/>
        <w:ind w:left="0"/>
        <w:jc w:val="both"/>
      </w:pPr>
      <w:r>
        <w:rPr>
          <w:rFonts w:ascii="Times New Roman"/>
          <w:b w:val="false"/>
          <w:i w:val="false"/>
          <w:color w:val="000000"/>
          <w:sz w:val="28"/>
        </w:rPr>
        <w:t xml:space="preserve">
      (наименование должности, фамилия, инициалы, подпись лиц (-а), составивших (-его) раздел (-ы) описи) </w:t>
      </w:r>
    </w:p>
    <w:bookmarkEnd w:id="99"/>
    <w:bookmarkStart w:name="z150" w:id="100"/>
    <w:p>
      <w:pPr>
        <w:spacing w:after="0"/>
        <w:ind w:left="0"/>
        <w:jc w:val="both"/>
      </w:pPr>
      <w:r>
        <w:rPr>
          <w:rFonts w:ascii="Times New Roman"/>
          <w:b w:val="false"/>
          <w:i w:val="false"/>
          <w:color w:val="000000"/>
          <w:sz w:val="28"/>
        </w:rPr>
        <w:t>
      ___________________________________</w:t>
      </w:r>
    </w:p>
    <w:bookmarkEnd w:id="100"/>
    <w:bookmarkStart w:name="z151" w:id="101"/>
    <w:p>
      <w:pPr>
        <w:spacing w:after="0"/>
        <w:ind w:left="0"/>
        <w:jc w:val="both"/>
      </w:pPr>
      <w:r>
        <w:rPr>
          <w:rFonts w:ascii="Times New Roman"/>
          <w:b w:val="false"/>
          <w:i w:val="false"/>
          <w:color w:val="000000"/>
          <w:sz w:val="28"/>
        </w:rPr>
        <w:t>
      (дата составления раздела (-ов) описи)</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Согласована протоколом ЦЭК(ЭК)</w:t>
            </w:r>
          </w:p>
          <w:p>
            <w:pPr>
              <w:spacing w:after="20"/>
              <w:ind w:left="20"/>
              <w:jc w:val="both"/>
            </w:pPr>
            <w:r>
              <w:rPr>
                <w:rFonts w:ascii="Times New Roman"/>
                <w:b w:val="false"/>
                <w:i w:val="false"/>
                <w:color w:val="000000"/>
                <w:sz w:val="20"/>
              </w:rPr>
              <w:t>организации от ___________ _____ года</w:t>
            </w:r>
          </w:p>
          <w:p>
            <w:pPr>
              <w:spacing w:after="20"/>
              <w:ind w:left="20"/>
              <w:jc w:val="both"/>
            </w:pPr>
            <w:r>
              <w:rPr>
                <w:rFonts w:ascii="Times New Roman"/>
                <w:b w:val="false"/>
                <w:i w:val="false"/>
                <w:color w:val="000000"/>
                <w:sz w:val="20"/>
              </w:rPr>
              <w:t>№ 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Согласована протоколом ЭПК</w:t>
            </w:r>
          </w:p>
          <w:p>
            <w:pPr>
              <w:spacing w:after="20"/>
              <w:ind w:left="20"/>
              <w:jc w:val="both"/>
            </w:pPr>
            <w:r>
              <w:rPr>
                <w:rFonts w:ascii="Times New Roman"/>
                <w:b w:val="false"/>
                <w:i w:val="false"/>
                <w:color w:val="000000"/>
                <w:sz w:val="20"/>
              </w:rPr>
              <w:t>республиканского государственного архива,</w:t>
            </w:r>
          </w:p>
          <w:p>
            <w:pPr>
              <w:spacing w:after="20"/>
              <w:ind w:left="20"/>
              <w:jc w:val="both"/>
            </w:pPr>
            <w:r>
              <w:rPr>
                <w:rFonts w:ascii="Times New Roman"/>
                <w:b w:val="false"/>
                <w:i w:val="false"/>
                <w:color w:val="000000"/>
                <w:sz w:val="20"/>
              </w:rPr>
              <w:t>Архива Президента Республики Казахстан</w:t>
            </w:r>
          </w:p>
          <w:p>
            <w:pPr>
              <w:spacing w:after="20"/>
              <w:ind w:left="20"/>
              <w:jc w:val="both"/>
            </w:pPr>
            <w:r>
              <w:rPr>
                <w:rFonts w:ascii="Times New Roman"/>
                <w:b w:val="false"/>
                <w:i w:val="false"/>
                <w:color w:val="000000"/>
                <w:sz w:val="20"/>
              </w:rPr>
              <w:t>или МИО от_______ ______ года № 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Формат А4 (210Х297)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приема, хранения,</w:t>
            </w:r>
            <w:r>
              <w:br/>
            </w:r>
            <w:r>
              <w:rPr>
                <w:rFonts w:ascii="Times New Roman"/>
                <w:b w:val="false"/>
                <w:i w:val="false"/>
                <w:color w:val="000000"/>
                <w:sz w:val="20"/>
              </w:rPr>
              <w:t>учета и использования</w:t>
            </w:r>
            <w:r>
              <w:br/>
            </w:r>
            <w:r>
              <w:rPr>
                <w:rFonts w:ascii="Times New Roman"/>
                <w:b w:val="false"/>
                <w:i w:val="false"/>
                <w:color w:val="000000"/>
                <w:sz w:val="20"/>
              </w:rPr>
              <w:t>документов Национального</w:t>
            </w:r>
            <w:r>
              <w:br/>
            </w:r>
            <w:r>
              <w:rPr>
                <w:rFonts w:ascii="Times New Roman"/>
                <w:b w:val="false"/>
                <w:i w:val="false"/>
                <w:color w:val="000000"/>
                <w:sz w:val="20"/>
              </w:rPr>
              <w:t>архивного фонда и других</w:t>
            </w:r>
            <w:r>
              <w:br/>
            </w:r>
            <w:r>
              <w:rPr>
                <w:rFonts w:ascii="Times New Roman"/>
                <w:b w:val="false"/>
                <w:i w:val="false"/>
                <w:color w:val="000000"/>
                <w:sz w:val="20"/>
              </w:rPr>
              <w:t>архивных документов</w:t>
            </w:r>
            <w:r>
              <w:br/>
            </w:r>
            <w:r>
              <w:rPr>
                <w:rFonts w:ascii="Times New Roman"/>
                <w:b w:val="false"/>
                <w:i w:val="false"/>
                <w:color w:val="000000"/>
                <w:sz w:val="20"/>
              </w:rPr>
              <w:t>ведомственными и частными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6" w:id="102"/>
    <w:p>
      <w:pPr>
        <w:spacing w:after="0"/>
        <w:ind w:left="0"/>
        <w:jc w:val="left"/>
      </w:pPr>
      <w:r>
        <w:rPr>
          <w:rFonts w:ascii="Times New Roman"/>
          <w:b/>
          <w:i w:val="false"/>
          <w:color w:val="000000"/>
        </w:rPr>
        <w:t xml:space="preserve"> Опись дел документов долговременного (свыше 10 лет) хранения</w:t>
      </w:r>
    </w:p>
    <w:bookmarkEnd w:id="102"/>
    <w:p>
      <w:pPr>
        <w:spacing w:after="0"/>
        <w:ind w:left="0"/>
        <w:jc w:val="both"/>
      </w:pPr>
      <w:bookmarkStart w:name="z157" w:id="103"/>
      <w:r>
        <w:rPr>
          <w:rFonts w:ascii="Times New Roman"/>
          <w:b w:val="false"/>
          <w:i w:val="false"/>
          <w:color w:val="000000"/>
          <w:sz w:val="28"/>
        </w:rPr>
        <w:t>
      Утверждаю</w:t>
      </w:r>
    </w:p>
    <w:bookmarkEnd w:id="103"/>
    <w:p>
      <w:pPr>
        <w:spacing w:after="0"/>
        <w:ind w:left="0"/>
        <w:jc w:val="both"/>
      </w:pPr>
      <w:r>
        <w:rPr>
          <w:rFonts w:ascii="Times New Roman"/>
          <w:b w:val="false"/>
          <w:i w:val="false"/>
          <w:color w:val="000000"/>
          <w:sz w:val="28"/>
        </w:rPr>
        <w:t>Наименование должности</w:t>
      </w:r>
    </w:p>
    <w:p>
      <w:pPr>
        <w:spacing w:after="0"/>
        <w:ind w:left="0"/>
        <w:jc w:val="both"/>
      </w:pPr>
      <w:r>
        <w:rPr>
          <w:rFonts w:ascii="Times New Roman"/>
          <w:b w:val="false"/>
          <w:i w:val="false"/>
          <w:color w:val="000000"/>
          <w:sz w:val="28"/>
        </w:rPr>
        <w:t>руководителя организации</w:t>
      </w:r>
    </w:p>
    <w:p>
      <w:pPr>
        <w:spacing w:after="0"/>
        <w:ind w:left="0"/>
        <w:jc w:val="both"/>
      </w:pPr>
      <w:r>
        <w:rPr>
          <w:rFonts w:ascii="Times New Roman"/>
          <w:b w:val="false"/>
          <w:i w:val="false"/>
          <w:color w:val="000000"/>
          <w:sz w:val="28"/>
        </w:rPr>
        <w:t>________________________</w:t>
      </w:r>
    </w:p>
    <w:p>
      <w:pPr>
        <w:spacing w:after="0"/>
        <w:ind w:left="0"/>
        <w:jc w:val="both"/>
      </w:pPr>
      <w:r>
        <w:rPr>
          <w:rFonts w:ascii="Times New Roman"/>
          <w:b w:val="false"/>
          <w:i w:val="false"/>
          <w:color w:val="000000"/>
          <w:sz w:val="28"/>
        </w:rPr>
        <w:t>Расшифровка подписи</w:t>
      </w:r>
    </w:p>
    <w:p>
      <w:pPr>
        <w:spacing w:after="0"/>
        <w:ind w:left="0"/>
        <w:jc w:val="both"/>
      </w:pPr>
      <w:r>
        <w:rPr>
          <w:rFonts w:ascii="Times New Roman"/>
          <w:b w:val="false"/>
          <w:i w:val="false"/>
          <w:color w:val="000000"/>
          <w:sz w:val="28"/>
        </w:rPr>
        <w:t>(личная подпись)</w:t>
      </w:r>
    </w:p>
    <w:p>
      <w:pPr>
        <w:spacing w:after="0"/>
        <w:ind w:left="0"/>
        <w:jc w:val="both"/>
      </w:pPr>
      <w:r>
        <w:rPr>
          <w:rFonts w:ascii="Times New Roman"/>
          <w:b w:val="false"/>
          <w:i w:val="false"/>
          <w:color w:val="000000"/>
          <w:sz w:val="28"/>
        </w:rPr>
        <w:t>Дата</w:t>
      </w:r>
    </w:p>
    <w:p>
      <w:pPr>
        <w:spacing w:after="0"/>
        <w:ind w:left="0"/>
        <w:jc w:val="both"/>
      </w:pPr>
      <w:r>
        <w:rPr>
          <w:rFonts w:ascii="Times New Roman"/>
          <w:b w:val="false"/>
          <w:i w:val="false"/>
          <w:color w:val="000000"/>
          <w:sz w:val="28"/>
        </w:rPr>
        <w:t>Фонд № ___</w:t>
      </w:r>
    </w:p>
    <w:p>
      <w:pPr>
        <w:spacing w:after="0"/>
        <w:ind w:left="0"/>
        <w:jc w:val="both"/>
      </w:pPr>
      <w:r>
        <w:rPr>
          <w:rFonts w:ascii="Times New Roman"/>
          <w:b w:val="false"/>
          <w:i w:val="false"/>
          <w:color w:val="000000"/>
          <w:sz w:val="28"/>
        </w:rPr>
        <w:t>Опись № ___ дел долговременного (свыше 10 лет) хранения</w:t>
      </w:r>
    </w:p>
    <w:p>
      <w:pPr>
        <w:spacing w:after="0"/>
        <w:ind w:left="0"/>
        <w:jc w:val="both"/>
      </w:pPr>
      <w:r>
        <w:rPr>
          <w:rFonts w:ascii="Times New Roman"/>
          <w:b w:val="false"/>
          <w:i w:val="false"/>
          <w:color w:val="000000"/>
          <w:sz w:val="28"/>
        </w:rPr>
        <w:t>_______________________________________________</w:t>
      </w:r>
    </w:p>
    <w:p>
      <w:pPr>
        <w:spacing w:after="0"/>
        <w:ind w:left="0"/>
        <w:jc w:val="both"/>
      </w:pPr>
      <w:r>
        <w:rPr>
          <w:rFonts w:ascii="Times New Roman"/>
          <w:b w:val="false"/>
          <w:i w:val="false"/>
          <w:color w:val="000000"/>
          <w:sz w:val="28"/>
        </w:rPr>
        <w:t>(Официальное наименование организации)</w:t>
      </w:r>
    </w:p>
    <w:p>
      <w:pPr>
        <w:spacing w:after="0"/>
        <w:ind w:left="0"/>
        <w:jc w:val="both"/>
      </w:pPr>
      <w:r>
        <w:rPr>
          <w:rFonts w:ascii="Times New Roman"/>
          <w:b w:val="false"/>
          <w:i w:val="false"/>
          <w:color w:val="000000"/>
          <w:sz w:val="28"/>
        </w:rPr>
        <w:t>за ___________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единицы хранения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дела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Заголовок дела (тома, части)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Крайние даты документов дела (тома, части)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хранения дела (тома, части)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деле (томе, части)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раздела (структурного подразделения организации)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58" w:id="104"/>
      <w:r>
        <w:rPr>
          <w:rFonts w:ascii="Times New Roman"/>
          <w:b w:val="false"/>
          <w:i w:val="false"/>
          <w:color w:val="000000"/>
          <w:sz w:val="28"/>
        </w:rPr>
        <w:t>
      В данный раздел сводной описи внесено _____________ дел с № ___ по № ____,</w:t>
      </w:r>
    </w:p>
    <w:bookmarkEnd w:id="104"/>
    <w:p>
      <w:pPr>
        <w:spacing w:after="0"/>
        <w:ind w:left="0"/>
        <w:jc w:val="both"/>
      </w:pPr>
      <w:r>
        <w:rPr>
          <w:rFonts w:ascii="Times New Roman"/>
          <w:b w:val="false"/>
          <w:i w:val="false"/>
          <w:color w:val="000000"/>
          <w:sz w:val="28"/>
        </w:rPr>
        <w:t>(цифрами и прописью)</w:t>
      </w:r>
    </w:p>
    <w:p>
      <w:pPr>
        <w:spacing w:after="0"/>
        <w:ind w:left="0"/>
        <w:jc w:val="both"/>
      </w:pPr>
      <w:r>
        <w:rPr>
          <w:rFonts w:ascii="Times New Roman"/>
          <w:b w:val="false"/>
          <w:i w:val="false"/>
          <w:color w:val="000000"/>
          <w:sz w:val="28"/>
        </w:rPr>
        <w:t>в том числе:</w:t>
      </w:r>
    </w:p>
    <w:p>
      <w:pPr>
        <w:spacing w:after="0"/>
        <w:ind w:left="0"/>
        <w:jc w:val="both"/>
      </w:pPr>
      <w:r>
        <w:rPr>
          <w:rFonts w:ascii="Times New Roman"/>
          <w:b w:val="false"/>
          <w:i w:val="false"/>
          <w:color w:val="000000"/>
          <w:sz w:val="28"/>
        </w:rPr>
        <w:t>литерные номера _______________ пропущенные номера __________________</w:t>
      </w:r>
    </w:p>
    <w:p>
      <w:pPr>
        <w:spacing w:after="0"/>
        <w:ind w:left="0"/>
        <w:jc w:val="both"/>
      </w:pPr>
      <w:r>
        <w:rPr>
          <w:rFonts w:ascii="Times New Roman"/>
          <w:b w:val="false"/>
          <w:i w:val="false"/>
          <w:color w:val="000000"/>
          <w:sz w:val="28"/>
        </w:rPr>
        <w:t>Наименование должности составителя раздела сводной описи</w:t>
      </w:r>
    </w:p>
    <w:p>
      <w:pPr>
        <w:spacing w:after="0"/>
        <w:ind w:left="0"/>
        <w:jc w:val="both"/>
      </w:pPr>
      <w:r>
        <w:rPr>
          <w:rFonts w:ascii="Times New Roman"/>
          <w:b w:val="false"/>
          <w:i w:val="false"/>
          <w:color w:val="000000"/>
          <w:sz w:val="28"/>
        </w:rPr>
        <w:t>_____________________________________________________</w:t>
      </w:r>
    </w:p>
    <w:p>
      <w:pPr>
        <w:spacing w:after="0"/>
        <w:ind w:left="0"/>
        <w:jc w:val="both"/>
      </w:pPr>
      <w:r>
        <w:rPr>
          <w:rFonts w:ascii="Times New Roman"/>
          <w:b w:val="false"/>
          <w:i w:val="false"/>
          <w:color w:val="000000"/>
          <w:sz w:val="28"/>
        </w:rPr>
        <w:t>Расшифровка подписи _______________</w:t>
      </w:r>
    </w:p>
    <w:p>
      <w:pPr>
        <w:spacing w:after="0"/>
        <w:ind w:left="0"/>
        <w:jc w:val="both"/>
      </w:pPr>
      <w:r>
        <w:rPr>
          <w:rFonts w:ascii="Times New Roman"/>
          <w:b w:val="false"/>
          <w:i w:val="false"/>
          <w:color w:val="000000"/>
          <w:sz w:val="28"/>
        </w:rPr>
        <w:t>(личная подпись)</w:t>
      </w:r>
    </w:p>
    <w:p>
      <w:pPr>
        <w:spacing w:after="0"/>
        <w:ind w:left="0"/>
        <w:jc w:val="both"/>
      </w:pPr>
      <w:r>
        <w:rPr>
          <w:rFonts w:ascii="Times New Roman"/>
          <w:b w:val="false"/>
          <w:i w:val="false"/>
          <w:color w:val="000000"/>
          <w:sz w:val="28"/>
        </w:rPr>
        <w:t>Дата 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Согласована протоколом ЦЭК(ЭК)</w:t>
            </w:r>
          </w:p>
          <w:p>
            <w:pPr>
              <w:spacing w:after="20"/>
              <w:ind w:left="20"/>
              <w:jc w:val="both"/>
            </w:pPr>
            <w:r>
              <w:rPr>
                <w:rFonts w:ascii="Times New Roman"/>
                <w:b w:val="false"/>
                <w:i w:val="false"/>
                <w:color w:val="000000"/>
                <w:sz w:val="20"/>
              </w:rPr>
              <w:t>организации от ___________ _____ года</w:t>
            </w:r>
          </w:p>
          <w:p>
            <w:pPr>
              <w:spacing w:after="20"/>
              <w:ind w:left="20"/>
              <w:jc w:val="both"/>
            </w:pPr>
            <w:r>
              <w:rPr>
                <w:rFonts w:ascii="Times New Roman"/>
                <w:b w:val="false"/>
                <w:i w:val="false"/>
                <w:color w:val="000000"/>
                <w:sz w:val="20"/>
              </w:rPr>
              <w:t>№ 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Согласована протоколом ЭПК</w:t>
            </w:r>
          </w:p>
          <w:p>
            <w:pPr>
              <w:spacing w:after="20"/>
              <w:ind w:left="20"/>
              <w:jc w:val="both"/>
            </w:pPr>
            <w:r>
              <w:rPr>
                <w:rFonts w:ascii="Times New Roman"/>
                <w:b w:val="false"/>
                <w:i w:val="false"/>
                <w:color w:val="000000"/>
                <w:sz w:val="20"/>
              </w:rPr>
              <w:t>республиканского государственного архива,</w:t>
            </w:r>
          </w:p>
          <w:p>
            <w:pPr>
              <w:spacing w:after="20"/>
              <w:ind w:left="20"/>
              <w:jc w:val="both"/>
            </w:pPr>
            <w:r>
              <w:rPr>
                <w:rFonts w:ascii="Times New Roman"/>
                <w:b w:val="false"/>
                <w:i w:val="false"/>
                <w:color w:val="000000"/>
                <w:sz w:val="20"/>
              </w:rPr>
              <w:t>Архива Президента Республики Казахстан</w:t>
            </w:r>
          </w:p>
          <w:p>
            <w:pPr>
              <w:spacing w:after="20"/>
              <w:ind w:left="20"/>
              <w:jc w:val="both"/>
            </w:pPr>
            <w:r>
              <w:rPr>
                <w:rFonts w:ascii="Times New Roman"/>
                <w:b w:val="false"/>
                <w:i w:val="false"/>
                <w:color w:val="000000"/>
                <w:sz w:val="20"/>
              </w:rPr>
              <w:t>или МИО от_______ ______ года № 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Формат А4 (210Х297)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приема, хранения,</w:t>
            </w:r>
            <w:r>
              <w:br/>
            </w:r>
            <w:r>
              <w:rPr>
                <w:rFonts w:ascii="Times New Roman"/>
                <w:b w:val="false"/>
                <w:i w:val="false"/>
                <w:color w:val="000000"/>
                <w:sz w:val="20"/>
              </w:rPr>
              <w:t>учета и использования</w:t>
            </w:r>
            <w:r>
              <w:br/>
            </w:r>
            <w:r>
              <w:rPr>
                <w:rFonts w:ascii="Times New Roman"/>
                <w:b w:val="false"/>
                <w:i w:val="false"/>
                <w:color w:val="000000"/>
                <w:sz w:val="20"/>
              </w:rPr>
              <w:t>документов Национального</w:t>
            </w:r>
            <w:r>
              <w:br/>
            </w:r>
            <w:r>
              <w:rPr>
                <w:rFonts w:ascii="Times New Roman"/>
                <w:b w:val="false"/>
                <w:i w:val="false"/>
                <w:color w:val="000000"/>
                <w:sz w:val="20"/>
              </w:rPr>
              <w:t>архивного фонда и других</w:t>
            </w:r>
            <w:r>
              <w:br/>
            </w:r>
            <w:r>
              <w:rPr>
                <w:rFonts w:ascii="Times New Roman"/>
                <w:b w:val="false"/>
                <w:i w:val="false"/>
                <w:color w:val="000000"/>
                <w:sz w:val="20"/>
              </w:rPr>
              <w:t>архивных документов</w:t>
            </w:r>
            <w:r>
              <w:br/>
            </w:r>
            <w:r>
              <w:rPr>
                <w:rFonts w:ascii="Times New Roman"/>
                <w:b w:val="false"/>
                <w:i w:val="false"/>
                <w:color w:val="000000"/>
                <w:sz w:val="20"/>
              </w:rPr>
              <w:t>ведомственными и частными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3" w:id="105"/>
    <w:p>
      <w:pPr>
        <w:spacing w:after="0"/>
        <w:ind w:left="0"/>
        <w:jc w:val="left"/>
      </w:pPr>
      <w:r>
        <w:rPr>
          <w:rFonts w:ascii="Times New Roman"/>
          <w:b/>
          <w:i w:val="false"/>
          <w:color w:val="000000"/>
        </w:rPr>
        <w:t xml:space="preserve"> Опись электронных документов (дел) долговременного (свыше 10 лет) хранения</w:t>
      </w:r>
    </w:p>
    <w:bookmarkEnd w:id="105"/>
    <w:p>
      <w:pPr>
        <w:spacing w:after="0"/>
        <w:ind w:left="0"/>
        <w:jc w:val="both"/>
      </w:pPr>
      <w:bookmarkStart w:name="z164" w:id="106"/>
      <w:r>
        <w:rPr>
          <w:rFonts w:ascii="Times New Roman"/>
          <w:b w:val="false"/>
          <w:i w:val="false"/>
          <w:color w:val="000000"/>
          <w:sz w:val="28"/>
        </w:rPr>
        <w:t>
      Утверждаю</w:t>
      </w:r>
    </w:p>
    <w:bookmarkEnd w:id="106"/>
    <w:p>
      <w:pPr>
        <w:spacing w:after="0"/>
        <w:ind w:left="0"/>
        <w:jc w:val="both"/>
      </w:pPr>
      <w:r>
        <w:rPr>
          <w:rFonts w:ascii="Times New Roman"/>
          <w:b w:val="false"/>
          <w:i w:val="false"/>
          <w:color w:val="000000"/>
          <w:sz w:val="28"/>
        </w:rPr>
        <w:t>_______________________________</w:t>
      </w:r>
    </w:p>
    <w:p>
      <w:pPr>
        <w:spacing w:after="0"/>
        <w:ind w:left="0"/>
        <w:jc w:val="both"/>
      </w:pPr>
      <w:r>
        <w:rPr>
          <w:rFonts w:ascii="Times New Roman"/>
          <w:b w:val="false"/>
          <w:i w:val="false"/>
          <w:color w:val="000000"/>
          <w:sz w:val="28"/>
        </w:rPr>
        <w:t>(наименование должности, фамилия,</w:t>
      </w:r>
    </w:p>
    <w:p>
      <w:pPr>
        <w:spacing w:after="0"/>
        <w:ind w:left="0"/>
        <w:jc w:val="both"/>
      </w:pPr>
      <w:r>
        <w:rPr>
          <w:rFonts w:ascii="Times New Roman"/>
          <w:b w:val="false"/>
          <w:i w:val="false"/>
          <w:color w:val="000000"/>
          <w:sz w:val="28"/>
        </w:rPr>
        <w:t>инициалы руководителя организации)</w:t>
      </w:r>
    </w:p>
    <w:p>
      <w:pPr>
        <w:spacing w:after="0"/>
        <w:ind w:left="0"/>
        <w:jc w:val="both"/>
      </w:pPr>
      <w:r>
        <w:rPr>
          <w:rFonts w:ascii="Times New Roman"/>
          <w:b w:val="false"/>
          <w:i w:val="false"/>
          <w:color w:val="000000"/>
          <w:sz w:val="28"/>
        </w:rPr>
        <w:t>_______________________________</w:t>
      </w:r>
    </w:p>
    <w:p>
      <w:pPr>
        <w:spacing w:after="0"/>
        <w:ind w:left="0"/>
        <w:jc w:val="both"/>
      </w:pPr>
      <w:r>
        <w:rPr>
          <w:rFonts w:ascii="Times New Roman"/>
          <w:b w:val="false"/>
          <w:i w:val="false"/>
          <w:color w:val="000000"/>
          <w:sz w:val="28"/>
        </w:rPr>
        <w:t>(подпись руководителя организации)</w:t>
      </w:r>
    </w:p>
    <w:p>
      <w:pPr>
        <w:spacing w:after="0"/>
        <w:ind w:left="0"/>
        <w:jc w:val="both"/>
      </w:pPr>
      <w:r>
        <w:rPr>
          <w:rFonts w:ascii="Times New Roman"/>
          <w:b w:val="false"/>
          <w:i w:val="false"/>
          <w:color w:val="000000"/>
          <w:sz w:val="28"/>
        </w:rPr>
        <w:t>__________________________</w:t>
      </w:r>
    </w:p>
    <w:p>
      <w:pPr>
        <w:spacing w:after="0"/>
        <w:ind w:left="0"/>
        <w:jc w:val="both"/>
      </w:pPr>
      <w:r>
        <w:rPr>
          <w:rFonts w:ascii="Times New Roman"/>
          <w:b w:val="false"/>
          <w:i w:val="false"/>
          <w:color w:val="000000"/>
          <w:sz w:val="28"/>
        </w:rPr>
        <w:t>(дата)</w:t>
      </w:r>
    </w:p>
    <w:p>
      <w:pPr>
        <w:spacing w:after="0"/>
        <w:ind w:left="0"/>
        <w:jc w:val="both"/>
      </w:pPr>
      <w:r>
        <w:rPr>
          <w:rFonts w:ascii="Times New Roman"/>
          <w:b w:val="false"/>
          <w:i w:val="false"/>
          <w:color w:val="000000"/>
          <w:sz w:val="28"/>
        </w:rPr>
        <w:t>Архивный фонд № ___</w:t>
      </w:r>
    </w:p>
    <w:p>
      <w:pPr>
        <w:spacing w:after="0"/>
        <w:ind w:left="0"/>
        <w:jc w:val="both"/>
      </w:pPr>
      <w:r>
        <w:rPr>
          <w:rFonts w:ascii="Times New Roman"/>
          <w:b w:val="false"/>
          <w:i w:val="false"/>
          <w:color w:val="000000"/>
          <w:sz w:val="28"/>
        </w:rPr>
        <w:t>Опись № ___ __________________________________________</w:t>
      </w:r>
    </w:p>
    <w:p>
      <w:pPr>
        <w:spacing w:after="0"/>
        <w:ind w:left="0"/>
        <w:jc w:val="both"/>
      </w:pPr>
      <w:r>
        <w:rPr>
          <w:rFonts w:ascii="Times New Roman"/>
          <w:b w:val="false"/>
          <w:i w:val="false"/>
          <w:color w:val="000000"/>
          <w:sz w:val="28"/>
        </w:rPr>
        <w:t>(название описи с официальным наименованием организации)</w:t>
      </w:r>
    </w:p>
    <w:p>
      <w:pPr>
        <w:spacing w:after="0"/>
        <w:ind w:left="0"/>
        <w:jc w:val="both"/>
      </w:pPr>
      <w:r>
        <w:rPr>
          <w:rFonts w:ascii="Times New Roman"/>
          <w:b w:val="false"/>
          <w:i w:val="false"/>
          <w:color w:val="000000"/>
          <w:sz w:val="28"/>
        </w:rPr>
        <w:t>за ______ год (-ы)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единицы хранения электронного дела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электронного дела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Заголовок электронного дела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Крайние даты документов электронного дела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документов в электронном деле (в единицах учета)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документов в электронном виде электронного дела (Мбайт)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электронных документов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хранения электронного дела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текстовой сопроводительной документации*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раздела (структурного подразделения организации)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65" w:id="107"/>
      <w:r>
        <w:rPr>
          <w:rFonts w:ascii="Times New Roman"/>
          <w:b w:val="false"/>
          <w:i w:val="false"/>
          <w:color w:val="000000"/>
          <w:sz w:val="28"/>
        </w:rPr>
        <w:t>
      * графа 9 заполняется в случае составления описи электронных документов (дел)</w:t>
      </w:r>
    </w:p>
    <w:bookmarkEnd w:id="107"/>
    <w:p>
      <w:pPr>
        <w:spacing w:after="0"/>
        <w:ind w:left="0"/>
        <w:jc w:val="both"/>
      </w:pPr>
      <w:r>
        <w:rPr>
          <w:rFonts w:ascii="Times New Roman"/>
          <w:b w:val="false"/>
          <w:i w:val="false"/>
          <w:color w:val="000000"/>
          <w:sz w:val="28"/>
        </w:rPr>
        <w:t>на электронном носителе.</w:t>
      </w:r>
    </w:p>
    <w:p>
      <w:pPr>
        <w:spacing w:after="0"/>
        <w:ind w:left="0"/>
        <w:jc w:val="both"/>
      </w:pPr>
      <w:r>
        <w:rPr>
          <w:rFonts w:ascii="Times New Roman"/>
          <w:b w:val="false"/>
          <w:i w:val="false"/>
          <w:color w:val="000000"/>
          <w:sz w:val="28"/>
        </w:rPr>
        <w:t>В данный (-е) раздел (-ы) ____________________ описи внесено</w:t>
      </w:r>
    </w:p>
    <w:p>
      <w:pPr>
        <w:spacing w:after="0"/>
        <w:ind w:left="0"/>
        <w:jc w:val="both"/>
      </w:pPr>
      <w:r>
        <w:rPr>
          <w:rFonts w:ascii="Times New Roman"/>
          <w:b w:val="false"/>
          <w:i w:val="false"/>
          <w:color w:val="000000"/>
          <w:sz w:val="28"/>
        </w:rPr>
        <w:t>___________________ дел</w:t>
      </w:r>
    </w:p>
    <w:p>
      <w:pPr>
        <w:spacing w:after="0"/>
        <w:ind w:left="0"/>
        <w:jc w:val="both"/>
      </w:pPr>
      <w:r>
        <w:rPr>
          <w:rFonts w:ascii="Times New Roman"/>
          <w:b w:val="false"/>
          <w:i w:val="false"/>
          <w:color w:val="000000"/>
          <w:sz w:val="28"/>
        </w:rPr>
        <w:t>(наименование раздела) (цифрами и прописью)</w:t>
      </w:r>
    </w:p>
    <w:p>
      <w:pPr>
        <w:spacing w:after="0"/>
        <w:ind w:left="0"/>
        <w:jc w:val="both"/>
      </w:pPr>
      <w:r>
        <w:rPr>
          <w:rFonts w:ascii="Times New Roman"/>
          <w:b w:val="false"/>
          <w:i w:val="false"/>
          <w:color w:val="000000"/>
          <w:sz w:val="28"/>
        </w:rPr>
        <w:t>с № _____ по № ______, в том числе:</w:t>
      </w:r>
    </w:p>
    <w:p>
      <w:pPr>
        <w:spacing w:after="0"/>
        <w:ind w:left="0"/>
        <w:jc w:val="both"/>
      </w:pPr>
      <w:r>
        <w:rPr>
          <w:rFonts w:ascii="Times New Roman"/>
          <w:b w:val="false"/>
          <w:i w:val="false"/>
          <w:color w:val="000000"/>
          <w:sz w:val="28"/>
        </w:rPr>
        <w:t>литерные номера _______________ пропущенные номера: 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(наименование должности, фамилия, инициалы, подпись лиц (-а),</w:t>
      </w:r>
    </w:p>
    <w:p>
      <w:pPr>
        <w:spacing w:after="0"/>
        <w:ind w:left="0"/>
        <w:jc w:val="both"/>
      </w:pPr>
      <w:r>
        <w:rPr>
          <w:rFonts w:ascii="Times New Roman"/>
          <w:b w:val="false"/>
          <w:i w:val="false"/>
          <w:color w:val="000000"/>
          <w:sz w:val="28"/>
        </w:rPr>
        <w:t>составивших (-его )раздел (-ы) описи)</w:t>
      </w:r>
    </w:p>
    <w:p>
      <w:pPr>
        <w:spacing w:after="0"/>
        <w:ind w:left="0"/>
        <w:jc w:val="both"/>
      </w:pPr>
      <w:r>
        <w:rPr>
          <w:rFonts w:ascii="Times New Roman"/>
          <w:b w:val="false"/>
          <w:i w:val="false"/>
          <w:color w:val="000000"/>
          <w:sz w:val="28"/>
        </w:rPr>
        <w:t>__________________________________</w:t>
      </w:r>
    </w:p>
    <w:p>
      <w:pPr>
        <w:spacing w:after="0"/>
        <w:ind w:left="0"/>
        <w:jc w:val="both"/>
      </w:pPr>
      <w:r>
        <w:rPr>
          <w:rFonts w:ascii="Times New Roman"/>
          <w:b w:val="false"/>
          <w:i w:val="false"/>
          <w:color w:val="000000"/>
          <w:sz w:val="28"/>
        </w:rPr>
        <w:t>(дата составления раздела (-ов) описи)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Согласована протоколом ЦЭК(ЭК)</w:t>
            </w:r>
          </w:p>
          <w:p>
            <w:pPr>
              <w:spacing w:after="20"/>
              <w:ind w:left="20"/>
              <w:jc w:val="both"/>
            </w:pPr>
            <w:r>
              <w:rPr>
                <w:rFonts w:ascii="Times New Roman"/>
                <w:b w:val="false"/>
                <w:i w:val="false"/>
                <w:color w:val="000000"/>
                <w:sz w:val="20"/>
              </w:rPr>
              <w:t>организации от ___________ _____ года</w:t>
            </w:r>
          </w:p>
          <w:p>
            <w:pPr>
              <w:spacing w:after="20"/>
              <w:ind w:left="20"/>
              <w:jc w:val="both"/>
            </w:pPr>
            <w:r>
              <w:rPr>
                <w:rFonts w:ascii="Times New Roman"/>
                <w:b w:val="false"/>
                <w:i w:val="false"/>
                <w:color w:val="000000"/>
                <w:sz w:val="20"/>
              </w:rPr>
              <w:t>№ 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Согласована протоколом ЭПК</w:t>
            </w:r>
          </w:p>
          <w:p>
            <w:pPr>
              <w:spacing w:after="20"/>
              <w:ind w:left="20"/>
              <w:jc w:val="both"/>
            </w:pPr>
            <w:r>
              <w:rPr>
                <w:rFonts w:ascii="Times New Roman"/>
                <w:b w:val="false"/>
                <w:i w:val="false"/>
                <w:color w:val="000000"/>
                <w:sz w:val="20"/>
              </w:rPr>
              <w:t>республиканского государственного архива,</w:t>
            </w:r>
          </w:p>
          <w:p>
            <w:pPr>
              <w:spacing w:after="20"/>
              <w:ind w:left="20"/>
              <w:jc w:val="both"/>
            </w:pPr>
            <w:r>
              <w:rPr>
                <w:rFonts w:ascii="Times New Roman"/>
                <w:b w:val="false"/>
                <w:i w:val="false"/>
                <w:color w:val="000000"/>
                <w:sz w:val="20"/>
              </w:rPr>
              <w:t>Архива Президента Республики Казахстан</w:t>
            </w:r>
          </w:p>
          <w:p>
            <w:pPr>
              <w:spacing w:after="20"/>
              <w:ind w:left="20"/>
              <w:jc w:val="both"/>
            </w:pPr>
            <w:r>
              <w:rPr>
                <w:rFonts w:ascii="Times New Roman"/>
                <w:b w:val="false"/>
                <w:i w:val="false"/>
                <w:color w:val="000000"/>
                <w:sz w:val="20"/>
              </w:rPr>
              <w:t>или МИО от_______ ______ года № 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Формат А4 (210Х297)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приема, хранения,</w:t>
            </w:r>
            <w:r>
              <w:br/>
            </w:r>
            <w:r>
              <w:rPr>
                <w:rFonts w:ascii="Times New Roman"/>
                <w:b w:val="false"/>
                <w:i w:val="false"/>
                <w:color w:val="000000"/>
                <w:sz w:val="20"/>
              </w:rPr>
              <w:t>учета и использования</w:t>
            </w:r>
            <w:r>
              <w:br/>
            </w:r>
            <w:r>
              <w:rPr>
                <w:rFonts w:ascii="Times New Roman"/>
                <w:b w:val="false"/>
                <w:i w:val="false"/>
                <w:color w:val="000000"/>
                <w:sz w:val="20"/>
              </w:rPr>
              <w:t>документов Национального</w:t>
            </w:r>
            <w:r>
              <w:br/>
            </w:r>
            <w:r>
              <w:rPr>
                <w:rFonts w:ascii="Times New Roman"/>
                <w:b w:val="false"/>
                <w:i w:val="false"/>
                <w:color w:val="000000"/>
                <w:sz w:val="20"/>
              </w:rPr>
              <w:t>архивного фонда и других</w:t>
            </w:r>
            <w:r>
              <w:br/>
            </w:r>
            <w:r>
              <w:rPr>
                <w:rFonts w:ascii="Times New Roman"/>
                <w:b w:val="false"/>
                <w:i w:val="false"/>
                <w:color w:val="000000"/>
                <w:sz w:val="20"/>
              </w:rPr>
              <w:t>архивных документов</w:t>
            </w:r>
            <w:r>
              <w:br/>
            </w:r>
            <w:r>
              <w:rPr>
                <w:rFonts w:ascii="Times New Roman"/>
                <w:b w:val="false"/>
                <w:i w:val="false"/>
                <w:color w:val="000000"/>
                <w:sz w:val="20"/>
              </w:rPr>
              <w:t>ведомственными и частными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Официальное наименование организации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w:t>
            </w:r>
          </w:p>
          <w:p>
            <w:pPr>
              <w:spacing w:after="20"/>
              <w:ind w:left="20"/>
              <w:jc w:val="both"/>
            </w:pPr>
            <w:r>
              <w:rPr>
                <w:rFonts w:ascii="Times New Roman"/>
                <w:b w:val="false"/>
                <w:i w:val="false"/>
                <w:color w:val="000000"/>
                <w:sz w:val="20"/>
              </w:rPr>
              <w:t>Наименование должности</w:t>
            </w:r>
          </w:p>
          <w:p>
            <w:pPr>
              <w:spacing w:after="20"/>
              <w:ind w:left="20"/>
              <w:jc w:val="both"/>
            </w:pPr>
            <w:r>
              <w:rPr>
                <w:rFonts w:ascii="Times New Roman"/>
                <w:b w:val="false"/>
                <w:i w:val="false"/>
                <w:color w:val="000000"/>
                <w:sz w:val="20"/>
              </w:rPr>
              <w:t>руководителя организации</w:t>
            </w:r>
          </w:p>
          <w:p>
            <w:pPr>
              <w:spacing w:after="20"/>
              <w:ind w:left="20"/>
              <w:jc w:val="both"/>
            </w:pPr>
            <w:r>
              <w:rPr>
                <w:rFonts w:ascii="Times New Roman"/>
                <w:b w:val="false"/>
                <w:i w:val="false"/>
                <w:color w:val="000000"/>
                <w:sz w:val="20"/>
              </w:rPr>
              <w:t>______________________</w:t>
            </w:r>
          </w:p>
          <w:p>
            <w:pPr>
              <w:spacing w:after="20"/>
              <w:ind w:left="20"/>
              <w:jc w:val="both"/>
            </w:pPr>
            <w:r>
              <w:rPr>
                <w:rFonts w:ascii="Times New Roman"/>
                <w:b w:val="false"/>
                <w:i w:val="false"/>
                <w:color w:val="000000"/>
                <w:sz w:val="20"/>
              </w:rPr>
              <w:t>Расшифровка (личная подпись)</w:t>
            </w:r>
          </w:p>
          <w:p>
            <w:pPr>
              <w:spacing w:after="20"/>
              <w:ind w:left="20"/>
              <w:jc w:val="both"/>
            </w:pPr>
            <w:r>
              <w:rPr>
                <w:rFonts w:ascii="Times New Roman"/>
                <w:b w:val="false"/>
                <w:i w:val="false"/>
                <w:color w:val="000000"/>
                <w:sz w:val="20"/>
              </w:rPr>
              <w:t>подписи</w:t>
            </w:r>
          </w:p>
          <w:p>
            <w:pPr>
              <w:spacing w:after="20"/>
              <w:ind w:left="20"/>
              <w:jc w:val="both"/>
            </w:pPr>
            <w:r>
              <w:rPr>
                <w:rFonts w:ascii="Times New Roman"/>
                <w:b w:val="false"/>
                <w:i w:val="false"/>
                <w:color w:val="000000"/>
                <w:sz w:val="20"/>
              </w:rPr>
              <w:t>Дата</w:t>
            </w:r>
          </w:p>
        </w:tc>
      </w:tr>
    </w:tbl>
    <w:bookmarkStart w:name="z170" w:id="108"/>
    <w:p>
      <w:pPr>
        <w:spacing w:after="0"/>
        <w:ind w:left="0"/>
        <w:jc w:val="left"/>
      </w:pPr>
      <w:r>
        <w:rPr>
          <w:rFonts w:ascii="Times New Roman"/>
          <w:b/>
          <w:i w:val="false"/>
          <w:color w:val="000000"/>
        </w:rPr>
        <w:t xml:space="preserve"> Акт о выделении к уничтожению документов, не подлежащих хранению</w:t>
      </w:r>
    </w:p>
    <w:bookmarkEnd w:id="108"/>
    <w:p>
      <w:pPr>
        <w:spacing w:after="0"/>
        <w:ind w:left="0"/>
        <w:jc w:val="both"/>
      </w:pPr>
      <w:bookmarkStart w:name="z171" w:id="109"/>
      <w:r>
        <w:rPr>
          <w:rFonts w:ascii="Times New Roman"/>
          <w:b w:val="false"/>
          <w:i w:val="false"/>
          <w:color w:val="000000"/>
          <w:sz w:val="28"/>
        </w:rPr>
        <w:t>
      Место составления На основании</w:t>
      </w:r>
    </w:p>
    <w:bookmarkEnd w:id="109"/>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(наименование, место и год издания Перечня документов с указанием</w:t>
      </w:r>
    </w:p>
    <w:p>
      <w:pPr>
        <w:spacing w:after="0"/>
        <w:ind w:left="0"/>
        <w:jc w:val="both"/>
      </w:pPr>
      <w:r>
        <w:rPr>
          <w:rFonts w:ascii="Times New Roman"/>
          <w:b w:val="false"/>
          <w:i w:val="false"/>
          <w:color w:val="000000"/>
          <w:sz w:val="28"/>
        </w:rPr>
        <w:t>сроков их хранения)</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отобраны к уничтожению как не имеющие научно-исторической ценности</w:t>
      </w:r>
    </w:p>
    <w:p>
      <w:pPr>
        <w:spacing w:after="0"/>
        <w:ind w:left="0"/>
        <w:jc w:val="both"/>
      </w:pPr>
      <w:r>
        <w:rPr>
          <w:rFonts w:ascii="Times New Roman"/>
          <w:b w:val="false"/>
          <w:i w:val="false"/>
          <w:color w:val="000000"/>
          <w:sz w:val="28"/>
        </w:rPr>
        <w:t>и утратившие</w:t>
      </w:r>
    </w:p>
    <w:p>
      <w:pPr>
        <w:spacing w:after="0"/>
        <w:ind w:left="0"/>
        <w:jc w:val="both"/>
      </w:pPr>
      <w:r>
        <w:rPr>
          <w:rFonts w:ascii="Times New Roman"/>
          <w:b w:val="false"/>
          <w:i w:val="false"/>
          <w:color w:val="000000"/>
          <w:sz w:val="28"/>
        </w:rPr>
        <w:t>практическое значение дела и документы архивного фонда</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(номер и название архивного фонда)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Заголовок дела или групповой заголовок дел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дела или крайние даты дел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дела (тома, части) по номенклатуре или № дела по описи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дел (томов, частей)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хранения дела (тома, части) и номера пунктов (подпунктов) по Перечню</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72" w:id="110"/>
      <w:r>
        <w:rPr>
          <w:rFonts w:ascii="Times New Roman"/>
          <w:b w:val="false"/>
          <w:i w:val="false"/>
          <w:color w:val="000000"/>
          <w:sz w:val="28"/>
        </w:rPr>
        <w:t>
      Всего ____________________ дел и документов за __________ годы.</w:t>
      </w:r>
    </w:p>
    <w:bookmarkEnd w:id="110"/>
    <w:p>
      <w:pPr>
        <w:spacing w:after="0"/>
        <w:ind w:left="0"/>
        <w:jc w:val="both"/>
      </w:pPr>
      <w:r>
        <w:rPr>
          <w:rFonts w:ascii="Times New Roman"/>
          <w:b w:val="false"/>
          <w:i w:val="false"/>
          <w:color w:val="000000"/>
          <w:sz w:val="28"/>
        </w:rPr>
        <w:t>(цифрами и прописью)</w:t>
      </w:r>
    </w:p>
    <w:p>
      <w:pPr>
        <w:spacing w:after="0"/>
        <w:ind w:left="0"/>
        <w:jc w:val="both"/>
      </w:pPr>
      <w:r>
        <w:rPr>
          <w:rFonts w:ascii="Times New Roman"/>
          <w:b w:val="false"/>
          <w:i w:val="false"/>
          <w:color w:val="000000"/>
          <w:sz w:val="28"/>
        </w:rPr>
        <w:t>Годовые разделы сводных описи дел постоянного хранения дел за _________ годы</w:t>
      </w:r>
    </w:p>
    <w:p>
      <w:pPr>
        <w:spacing w:after="0"/>
        <w:ind w:left="0"/>
        <w:jc w:val="both"/>
      </w:pPr>
      <w:r>
        <w:rPr>
          <w:rFonts w:ascii="Times New Roman"/>
          <w:b w:val="false"/>
          <w:i w:val="false"/>
          <w:color w:val="000000"/>
          <w:sz w:val="28"/>
        </w:rPr>
        <w:t>утверждены, по личному составу согласованы протоколом ЭПК ______________</w:t>
      </w:r>
    </w:p>
    <w:p>
      <w:pPr>
        <w:spacing w:after="0"/>
        <w:ind w:left="0"/>
        <w:jc w:val="both"/>
      </w:pPr>
      <w:r>
        <w:rPr>
          <w:rFonts w:ascii="Times New Roman"/>
          <w:b w:val="false"/>
          <w:i w:val="false"/>
          <w:color w:val="000000"/>
          <w:sz w:val="28"/>
        </w:rPr>
        <w:t>___________________</w:t>
      </w:r>
    </w:p>
    <w:p>
      <w:pPr>
        <w:spacing w:after="0"/>
        <w:ind w:left="0"/>
        <w:jc w:val="both"/>
      </w:pPr>
      <w:r>
        <w:rPr>
          <w:rFonts w:ascii="Times New Roman"/>
          <w:b w:val="false"/>
          <w:i w:val="false"/>
          <w:color w:val="000000"/>
          <w:sz w:val="28"/>
        </w:rPr>
        <w:t>(дата и номер)</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(наименование местного исполнительного органа, республиканского</w:t>
      </w:r>
    </w:p>
    <w:p>
      <w:pPr>
        <w:spacing w:after="0"/>
        <w:ind w:left="0"/>
        <w:jc w:val="both"/>
      </w:pPr>
      <w:r>
        <w:rPr>
          <w:rFonts w:ascii="Times New Roman"/>
          <w:b w:val="false"/>
          <w:i w:val="false"/>
          <w:color w:val="000000"/>
          <w:sz w:val="28"/>
        </w:rPr>
        <w:t>государственного архива)</w:t>
      </w:r>
    </w:p>
    <w:p>
      <w:pPr>
        <w:spacing w:after="0"/>
        <w:ind w:left="0"/>
        <w:jc w:val="both"/>
      </w:pPr>
      <w:r>
        <w:rPr>
          <w:rFonts w:ascii="Times New Roman"/>
          <w:b w:val="false"/>
          <w:i w:val="false"/>
          <w:color w:val="000000"/>
          <w:sz w:val="28"/>
        </w:rPr>
        <w:t>Наименование должности лица, проводившего обработку документов</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Расшифровка подписи ______________ (личная подпись)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Согласована протоколом ЦЭК(ЭК)</w:t>
            </w:r>
          </w:p>
          <w:p>
            <w:pPr>
              <w:spacing w:after="20"/>
              <w:ind w:left="20"/>
              <w:jc w:val="both"/>
            </w:pPr>
            <w:r>
              <w:rPr>
                <w:rFonts w:ascii="Times New Roman"/>
                <w:b w:val="false"/>
                <w:i w:val="false"/>
                <w:color w:val="000000"/>
                <w:sz w:val="20"/>
              </w:rPr>
              <w:t>организации от ___________ _____ года</w:t>
            </w:r>
          </w:p>
          <w:p>
            <w:pPr>
              <w:spacing w:after="20"/>
              <w:ind w:left="20"/>
              <w:jc w:val="both"/>
            </w:pPr>
            <w:r>
              <w:rPr>
                <w:rFonts w:ascii="Times New Roman"/>
                <w:b w:val="false"/>
                <w:i w:val="false"/>
                <w:color w:val="000000"/>
                <w:sz w:val="20"/>
              </w:rPr>
              <w:t>№ 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Согласована протоколом ЭПК республиканского</w:t>
            </w:r>
          </w:p>
          <w:p>
            <w:pPr>
              <w:spacing w:after="20"/>
              <w:ind w:left="20"/>
              <w:jc w:val="both"/>
            </w:pPr>
            <w:r>
              <w:rPr>
                <w:rFonts w:ascii="Times New Roman"/>
                <w:b w:val="false"/>
                <w:i w:val="false"/>
                <w:color w:val="000000"/>
                <w:sz w:val="20"/>
              </w:rPr>
              <w:t>государственного архива, Архива Президента</w:t>
            </w:r>
          </w:p>
          <w:p>
            <w:pPr>
              <w:spacing w:after="20"/>
              <w:ind w:left="20"/>
              <w:jc w:val="both"/>
            </w:pPr>
            <w:r>
              <w:rPr>
                <w:rFonts w:ascii="Times New Roman"/>
                <w:b w:val="false"/>
                <w:i w:val="false"/>
                <w:color w:val="000000"/>
                <w:sz w:val="20"/>
              </w:rPr>
              <w:t>Республики Казахстан или МИО</w:t>
            </w:r>
          </w:p>
          <w:p>
            <w:pPr>
              <w:spacing w:after="20"/>
              <w:ind w:left="20"/>
              <w:jc w:val="both"/>
            </w:pPr>
            <w:r>
              <w:rPr>
                <w:rFonts w:ascii="Times New Roman"/>
                <w:b w:val="false"/>
                <w:i w:val="false"/>
                <w:color w:val="000000"/>
                <w:sz w:val="20"/>
              </w:rPr>
              <w:t>от_______ _____ года № 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Формат А4 (210Х297)</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