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5d61" w14:textId="ff55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17 марта 2026 года № 116-НҚ. Зарегистрирован в Министерстве юстиции Республики Казахстан 27 марта 2026 года № 38198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 (зарегистрирован в Реестре государственной регистрации нормативных паровых актов № 20256)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регистрации и перерегистрации лиц, осуществляющих миссионерскую деятельность",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или лицо, уполномоченного по доверенности, оформленной в соответствии с Гражданским кодексом Республики Казахстан обращается с заявлением на регистрацию (перерегистрацию)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 приложением документов согласно перечню основных требований к оказанию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корпорация), веб-портал "цифрового правительства", "Государственная база данных "Е-лицензирование" (далее – Портал).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заявление с приложением электронных копий документов обрабатываются услугодателем на Портале.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цифровых систем через шлюз "цифрового правительства".";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"Сформированное заявление с пакетом документов направляются услугодателю через курьерскую, и (или) почтовую связь, и (или) посредством цифровой системы.";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"Проведение регистрации и перерегистрации лиц, осуществляющих миссионерскую деятельность"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 утвержденных указанным приказом: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"Сформированное заявление/ходатайство с пакетом документов направляются услугодателю через курьерскую, и (или) почтовую связь, и (или) посредством цифровой системы.";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или лицо, уполномоченного по доверенности,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обращается с заявлением на регистрацию (перерегистрацию)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 приложением документов согласно перечню основных требований к оказанию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корпорация), веб-портал "цифрового правительства", "Государственная база данных "Е-лицензирование" (далее – Портал).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заявление с приложением электронных копий документов обрабатываются услугодателем на Портале.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цифровых систем через шлюз "цифрового правительства".";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"Сформированное заявление с пакетом документов направляются услугодателю через курьерскую, и (или) почтовую связь, и (или) посредством цифровой системы.";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 строительстве культовых зданий (сооружений), определении их месторасположения"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обращается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 приложением документов согласно перечню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"цифрового правительства", "Государственная база данных "Е-лицензирование" (далее – Портал).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электронных копий документов обрабатываются услугодателем на Портале.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цифровых систем через шлюз "цифрового правительства".";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решения о строительстве культовых зданий (сооружений), определении их месторасположения"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обращается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 приложением документов согласно перечню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"цифрового правительства" и "Государственная база данных "Е-лицензирование" (далее – Портал).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электронных копий документов обрабатываются услугодателем на Портале.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услугодатель получает из соответствующих государственных цифровых систем через шлюз "цифрового правительства".";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Казахстан, после его официального опубликования.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 пятого по тридцать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действия с 12 июля 2026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"Проведение регистрации и перерегистрации лиц, осуществляющих миссионерскую деятельность"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оказания государственной услуги "Проведение регистрации и перерегистрации лиц, осуществляющих миссионерскую деятельность" (далее – государственная услуга).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города республиканского значения и столицы (далее – услугодатель) физическим лицам (далее – услугополучатель) в соответствии с настоящими Правилами.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религиозная деятельность – деятельность, направленная на удовлетворение религиозных потребностей верующих;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миссионерская деятельность – деятельность граждан Республики Казахстан, иностранцев, лиц без гражданства, направленная на распространение вероучения на территории Республики Казахстан с целью обращения в религию;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41"/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или лицо, уполномоченного по доверенности, оформленной в соответствии с Гражданским кодексом Республики Казахстан обращается с заявлением на регистрацию (перерегистрацию) миссионера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в приложении 2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корпорация), веб-портал "электронного правительства", "Государственная база данных "Е-лицензирование" (далее – Портал).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заявление с приложением электронных копий документов обрабатываются услугодателем на Портале.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электронных систем через шлюз "электронного правительства".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заявление с пакетом документов направляются услугодателю через курьерскую, и (или) почтовую связь, и (или) посредством электронной системы.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канцелярией услугодателя пакета документов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религиоведческой экспертизы ответственный исполнитель в течение 1 (одного) рабочего дня с момента получения документов услугополучателя посредством почтовой связи либо нарочно направляет объекты экспертизы в уполномоченный орган.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приостанавливается при проведении религиоведческой экспертизы для получения заключения по материалам, представленным услугополучателем.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после проведения религиоведческой экспертизы направляет услугодателю экспертное заключение.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письма о заключении экспертизы от уполномоченного органа ответственный исполнитель в течение 4 (четырех) рабочих дней формирует на бумажном носителе свидетельство о регистрации (перерегистрации) миссионера по форме согласно приложению 4 к настоящим Правилам.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услугополучателем своего возражения услугодатель ведет протокол заслушивания в устной форме в соответствии со статьей 74 Административного процедурно-процессуального кодекса Республики Казахстан.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свидетельство о регистрации (перерегистрации) миссионера по форме согласно приложению 4 к настоящим Правилам либо мотивированный отказ в оказании государственной услуги, которое направляется услугополучателю либо в Государственную корпорацию.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66"/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(перерегистрацию) миссионера</w:t>
      </w:r>
    </w:p>
    <w:bookmarkEnd w:id="75"/>
    <w:p>
      <w:pPr>
        <w:spacing w:after="0"/>
        <w:ind w:left="0"/>
        <w:jc w:val="both"/>
      </w:pPr>
      <w:bookmarkStart w:name="z97" w:id="76"/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(перерегистрировать) меня в качестве миссионера.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(проживания):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или удостоверение личности (дата выдачи, номер, орган,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к вероисповеданию: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религиозного объединения от имени, которого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миссионерскую деятельность: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миссионерской деятельности: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визы: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осуществления деятельности: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 или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с законодательством Республики Казахстан в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касающейся регулирования деятельности миссионеров ознакомлен(-а)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Дата подачи заявления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и перерегистрации лиц, осуществляющих миссионерскую деятельность.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столицы, Государственная корпорация "Правительство для граждан" (далее – Государственная корпорация), веб-портал "электронного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 Срок регистрации приостанавливается при проведении религиоведческой экспертизы для получения заключения по материалам, представленным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(перерегистрации) миссионера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17.00 часов с перерывом на обед,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 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и в Государственную корпорацию (при предъявлении документа, удостоверяющего личность либо электронный документ из сервиса цифровых документов для идентификации личности) представляется: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регистрацию (перерегистрацию) миссионера по форме согласно 1 к настоящим Правилам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паспорта (для иностранцев и лиц без гражданства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выданный религиозным объединением на право осуществления миссионерской деятельности от имени религиозного объединения (заверенный подписью и печатью (при наличии) руководителя религиозного объединения с указанием даты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копию устава религиозного объединения (подписанный и заверенный печатью (при наличии) руководителя религиозного объединения);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копия письма о положительном заключении религиоведческой экспертизы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документах, удостоверяющих личность, о государственной регистрации (перерегистрации) юридического лица услугодатель/сотрудник Государственной корпорации получает из соответствующих государственных электронных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 и лица без гражданства в Республике Казахстан дополнительно представляют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легализованный или апостилированный документ, удостоверяющий, что религиозное объединение является официально зарегистрированным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приглашение религиозного объединения, зарегистрированного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паспорта (для иностранцев и лиц без гражданства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выданного религиозным объединением на право осуществления миссионерской деятельности от имени религиозного объединения (подписанный и заверенный печатью (при наличии) руководителя религиозного объединения с указанием даты выдачи бумажного варианта);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устава религиозного объединения (подписанный и заверенный печатью (при наличии) руководителя религиозного объединения);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религиозной литературы, иных информационных материалов религиозного содержания, предметы религиозного назначения, предназначенные для миссионерской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письма о положительном заключении религиоведческой экспертизы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электронных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 и лица без гражданства в Республике Казахстан дополнительно представляют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легализованного или апостилированного документа, удостоверяющего, что религиозное объединение является официально зарегистрированным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приглашения религиозного объединения, зарегистрированного в Республике Казахстан.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объект религиоведческой экспертизы не рекомендован к использованию и распространению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4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77"/>
    <w:p>
      <w:pPr>
        <w:spacing w:after="0"/>
        <w:ind w:left="0"/>
        <w:jc w:val="both"/>
      </w:pPr>
      <w:bookmarkStart w:name="z143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услугах", отдел №____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(далее –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корпорация) ___________________ (указать адрес) отказывает в приеме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"Проведение регистрации и перерегистрации лиц,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миссионерскую деятельность",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работник Государственной корпорации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6" w:id="79"/>
      <w:r>
        <w:rPr>
          <w:rFonts w:ascii="Times New Roman"/>
          <w:b w:val="false"/>
          <w:i w:val="false"/>
          <w:color w:val="000000"/>
          <w:sz w:val="28"/>
        </w:rPr>
        <w:t>
      Акимат 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 (перерегистрации) миссионера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религиозной деятельности и религиозных объединениях"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которому выдается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регистрацию (перерегистрацию) в качестве миссионера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осуществляет свою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первичной регистрации (указывается при перерегистрации) "__"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или удостоверение личности: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выдачи, номер, орган выдавший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к вероисповеданию: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религиозного объединения от имени, которого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миссионерскую деятельность: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свидетельство действительно до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лицо, уполномоченное услугодателем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должности,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бланка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____бланка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14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</w:t>
      </w:r>
    </w:p>
    <w:bookmarkEnd w:id="80"/>
    <w:bookmarkStart w:name="z15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 (далее – государственная услуга).</w:t>
      </w:r>
    </w:p>
    <w:bookmarkEnd w:id="82"/>
    <w:bookmarkStart w:name="z1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по делам религий Министерства культуры и информации Республики Казахстан (далее – услугодатель) юридическим лицам (далее – услугополучатель) в соответствии c настоящими Правилами.</w:t>
      </w:r>
    </w:p>
    <w:bookmarkEnd w:id="83"/>
    <w:bookmarkStart w:name="z1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84"/>
    <w:bookmarkStart w:name="z1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85"/>
    <w:bookmarkStart w:name="z1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религиозная деятельность – деятельность, направленная на удовлетворение религиозных потребностей верующих;</w:t>
      </w:r>
    </w:p>
    <w:bookmarkEnd w:id="86"/>
    <w:bookmarkStart w:name="z1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87"/>
    <w:bookmarkStart w:name="z1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88"/>
    <w:bookmarkStart w:name="z1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Согласования проводятся с целью определения на соответствие требованиям, установленным законодательством Республики Казахстан.</w:t>
      </w:r>
    </w:p>
    <w:bookmarkEnd w:id="89"/>
    <w:bookmarkStart w:name="z15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0"/>
    <w:bookmarkStart w:name="z1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согласования деятельности иностранных религиозных объединений на территории Республики Казахстан услугополучатель или лицо, уполномоченного по доверенности, оформленной в соответствии с Гражданским кодексом Республики Казахстан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в приложении 3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1"/>
    <w:bookmarkStart w:name="z1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согласования назначения иностранными религиозными центрами руководителей религиозных объединений в Республике Казахстан услугополучатель или лицо, уполномоченного по доверенности,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обращается с ходатайством по форме согласно приложению 2 к настоящим Правилам и с приложением документов согласно перечню основных требований к оказанию государственной услуги в приложении 3 к настоящим Правилам в канцелярию услугодателя либо через Государственную корпорацию.</w:t>
      </w:r>
    </w:p>
    <w:bookmarkEnd w:id="92"/>
    <w:bookmarkStart w:name="z1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осуществляется следующим рабочим днем).</w:t>
      </w:r>
    </w:p>
    <w:bookmarkEnd w:id="93"/>
    <w:bookmarkStart w:name="z1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канцелярией услугодателя пакета документов от услугополучателя, является копия заявления либо ходатайства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</w:t>
      </w:r>
    </w:p>
    <w:bookmarkEnd w:id="94"/>
    <w:bookmarkStart w:name="z1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проверяет полноту представленных документов.</w:t>
      </w:r>
    </w:p>
    <w:bookmarkEnd w:id="95"/>
    <w:bookmarkStart w:name="z1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канцелярия услугодателя отказывает в приеме заявления/ходатайства.</w:t>
      </w:r>
    </w:p>
    <w:bookmarkEnd w:id="96"/>
    <w:bookmarkStart w:name="z1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97"/>
    <w:bookmarkStart w:name="z1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полноту заполнения заявления/ходатайства, пакета документов и осуществляет их прием.</w:t>
      </w:r>
    </w:p>
    <w:bookmarkEnd w:id="98"/>
    <w:bookmarkStart w:name="z1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выдает расписку об отказе в приеме заявления по форме согласно приложению 4 к настоящим Правилам.</w:t>
      </w:r>
    </w:p>
    <w:bookmarkEnd w:id="99"/>
    <w:bookmarkStart w:name="z1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заявление/ходатайство с пакетом документов направляются услугодателю через курьерскую, и (или) почтовую связь, и (или) посредством электронной системы.</w:t>
      </w:r>
    </w:p>
    <w:bookmarkEnd w:id="100"/>
    <w:bookmarkStart w:name="z1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101"/>
    <w:bookmarkStart w:name="z1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полного пакета документов руководитель услугодателя в течение 1 (одного) рабочего дня с момента их регистрации ознакамливается с представленными документами и определяет ответственного исполнителя услугодателя (далее – ответственный исполнитель).</w:t>
      </w:r>
    </w:p>
    <w:bookmarkEnd w:id="102"/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8 (восьми) рабочих дней рассматривает документы на соответствие требованиям, установленным законодательством Республики Казахстан.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 ответственный исполнитель в течение 1 (одного) рабочего дня готовит письмо-согласование по форме согласно приложению 6 либо 7 к настоящим Правилам.</w:t>
      </w:r>
    </w:p>
    <w:bookmarkEnd w:id="104"/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в приложения 3 к настоящим Правилам, услугодатель выносит решение об отказе в оказании государственной услуги.</w:t>
      </w:r>
    </w:p>
    <w:bookmarkEnd w:id="105"/>
    <w:bookmarkStart w:name="z17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06"/>
    <w:bookmarkStart w:name="z1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07"/>
    <w:bookmarkStart w:name="z17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услугополучателем своего возражения услугодатель ведет протокол заслушивания в устной форме в соответствии со статьей 74 Административного процедурно-процессуального кодекса Республики Казахстан.</w:t>
      </w:r>
    </w:p>
    <w:bookmarkEnd w:id="108"/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письмо-согласование согласно приложению 6 или 7 к настоящим Правилам либо мотивированный отказ в оказании государственной услуги.</w:t>
      </w:r>
    </w:p>
    <w:bookmarkEnd w:id="109"/>
    <w:bookmarkStart w:name="z1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течение 1 (одного) рабочего дня регистрирует результат оказания государственной услуги с присвоением регистрационного номера и даты, после чего отправляет услугополучателю либо в Государственную корпорацию.</w:t>
      </w:r>
    </w:p>
    <w:bookmarkEnd w:id="110"/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письма-согласования услугополучатель обращается в уполномоченный орган в сфере государственной регистрации юридических лиц и учетной регистрации филиалов и представительств Республики Казахстан для прохождения регистрации иностранного религиозного объединения на территории Республики Казахстан либо для прохождения регистрации (перерегистрации) религиозных объединений, учетной регистрация филиалов и представительств.</w:t>
      </w:r>
    </w:p>
    <w:bookmarkEnd w:id="111"/>
    <w:bookmarkStart w:name="z18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112"/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на решение, действий (бездействия) услугодателя по вопросам оказания государственной услуги,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13"/>
    <w:bookmarkStart w:name="z1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14"/>
    <w:bookmarkStart w:name="z1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15"/>
    <w:bookmarkStart w:name="z1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16"/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17"/>
    <w:bookmarkStart w:name="z1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18"/>
    <w:bookmarkStart w:name="z1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19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письма-согласования деятельности иностранного</w:t>
      </w:r>
      <w:r>
        <w:br/>
      </w:r>
      <w:r>
        <w:rPr>
          <w:rFonts w:ascii="Times New Roman"/>
          <w:b/>
          <w:i w:val="false"/>
          <w:color w:val="000000"/>
        </w:rPr>
        <w:t>религиозного объединения на территории Республики Казахстан</w:t>
      </w:r>
    </w:p>
    <w:bookmarkEnd w:id="120"/>
    <w:p>
      <w:pPr>
        <w:spacing w:after="0"/>
        <w:ind w:left="0"/>
        <w:jc w:val="both"/>
      </w:pPr>
      <w:bookmarkStart w:name="z193" w:id="12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руководителя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(паспорт или иной документ, удостоверяющий личность (дата, номер,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согласовать деятельность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 Дата подачи заявления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 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19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выдачу письма-согласования назначения иностранным</w:t>
      </w:r>
      <w:r>
        <w:br/>
      </w:r>
      <w:r>
        <w:rPr>
          <w:rFonts w:ascii="Times New Roman"/>
          <w:b/>
          <w:i w:val="false"/>
          <w:color w:val="000000"/>
        </w:rPr>
        <w:t>религиозным центром руководителя религиозного объединения в Республике Казахстан</w:t>
      </w:r>
    </w:p>
    <w:bookmarkEnd w:id="122"/>
    <w:p>
      <w:pPr>
        <w:spacing w:after="0"/>
        <w:ind w:left="0"/>
        <w:jc w:val="both"/>
      </w:pPr>
      <w:bookmarkStart w:name="z198" w:id="123"/>
      <w:r>
        <w:rPr>
          <w:rFonts w:ascii="Times New Roman"/>
          <w:b w:val="false"/>
          <w:i w:val="false"/>
          <w:color w:val="000000"/>
          <w:sz w:val="28"/>
        </w:rPr>
        <w:t>
      Настоящим прошу согласовать назначение в Республике Казахстан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руководителя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сведения о предыдущей деятельности кандидата в иностранном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религиозном центре)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местонахождении иностранного религиозного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(данные документа (номер регистрации, дата, выдавший документ орган,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действия), удостоверяющего, что учредитель – иностранный религиозный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юридическим лицом по законодательству иностранного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 иностранного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ходатайства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Министерства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Министерства культуры и информации Республики Казахстан, 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деятельности иностранного религиозного объединения на территории Республики Казахстан, назначения иностранными религиозными центрами руководителей религиозных объединений в Республике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интернет-ресурсе Государственной корпорации: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необходимых для согласования деятельности иностранного религиозного объединения на территории Республики Казахстан 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либо через Государственную корпорацию (при предъявлении документа, удостоверяющего личность для идентификации личности)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местонахождение иностранного религиозного объединения;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легализованный или апостилированный документ, удостоверяющий, что учредитель – иностранное религиозное объединение является юридическим лицом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список граждан-инициаторов, создаваемого религиозного объединения,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печатные религиозные материалы, раскрывающие историю возникновения и основы вероучения иностранного религиозного объединения и содержащие сведения о соответствующей ему религиозной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устава (положения) иностранного религиозного объединения, утвержденного органом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документов на иностранном языке,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переводчика, осуществлявшего перевод.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необходимых для согласования назначения иностранными религиозными центрами руководителей религиозных объединений в Республике Казахстан, 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либо через Государственную корпорацию (при предъявлении документа, удостоверяющего личность для идентификации личности)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решение иностранного религиозного центра о назначении кандидата руководителем религиозного объединения, действующего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паспорта или удостоверения личности кандидата на должность руководителя религиозного объединения.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документов на иностранном языке,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переводчика, осуществлявшего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согласования деятельности иностранного религиозного объединения на территории Республики Казахстан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препятствование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согласования назначения иностранными религиозными центрами руководителей религиозных объединений в Республике Казахстан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руководителя религиозного объединения в Республике Казахстан может создать угрозу конституционному строю, общественному порядку, правам и свободам человека, здоровью и нравственности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 Единый контакт-центр: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заявления/ходатайства</w:t>
      </w:r>
    </w:p>
    <w:bookmarkEnd w:id="124"/>
    <w:p>
      <w:pPr>
        <w:spacing w:after="0"/>
        <w:ind w:left="0"/>
        <w:jc w:val="both"/>
      </w:pPr>
      <w:bookmarkStart w:name="z244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услугах", отдел №____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заявления/ходатайства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 "Согласование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религиозных объединений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иностранными религиозными центрами руководителей религиозных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объединений в Республике Казахстан",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(работник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 20__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2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граждан-инициаторов создаваемого религиозного объединения</w:t>
      </w:r>
    </w:p>
    <w:bookmarkEnd w:id="126"/>
    <w:p>
      <w:pPr>
        <w:spacing w:after="0"/>
        <w:ind w:left="0"/>
        <w:jc w:val="both"/>
      </w:pPr>
      <w:bookmarkStart w:name="z247" w:id="1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удостоверяющего личность гражданина Республики Казахстан,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местожительства, номер домашнего и служебного телефонов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2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деятельности иностранного религиозного объединения на территории Республики Казахстан</w:t>
      </w:r>
    </w:p>
    <w:bookmarkEnd w:id="128"/>
    <w:p>
      <w:pPr>
        <w:spacing w:after="0"/>
        <w:ind w:left="0"/>
        <w:jc w:val="both"/>
      </w:pPr>
      <w:bookmarkStart w:name="z250" w:id="129"/>
      <w:r>
        <w:rPr>
          <w:rFonts w:ascii="Times New Roman"/>
          <w:b w:val="false"/>
          <w:i w:val="false"/>
          <w:color w:val="000000"/>
          <w:sz w:val="28"/>
        </w:rPr>
        <w:t>
      №______ дата "___" ___________20___года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согласовывает деятельность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религиозной деятельности и религиозных объединениях".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2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назначения иностранными религиозными центрами</w:t>
      </w:r>
      <w:r>
        <w:br/>
      </w:r>
      <w:r>
        <w:rPr>
          <w:rFonts w:ascii="Times New Roman"/>
          <w:b/>
          <w:i w:val="false"/>
          <w:color w:val="000000"/>
        </w:rPr>
        <w:t>руководителей религиозных объединений в Республике Казахстан</w:t>
      </w:r>
    </w:p>
    <w:bookmarkEnd w:id="130"/>
    <w:p>
      <w:pPr>
        <w:spacing w:after="0"/>
        <w:ind w:left="0"/>
        <w:jc w:val="both"/>
      </w:pPr>
      <w:bookmarkStart w:name="z253" w:id="131"/>
      <w:r>
        <w:rPr>
          <w:rFonts w:ascii="Times New Roman"/>
          <w:b w:val="false"/>
          <w:i w:val="false"/>
          <w:color w:val="000000"/>
          <w:sz w:val="28"/>
        </w:rPr>
        <w:t>
      №______ дата "___" ___________20___года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согласовывает назначение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религиозных объединениях".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2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32"/>
    <w:bookmarkStart w:name="z2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2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услуга).</w:t>
      </w:r>
    </w:p>
    <w:bookmarkEnd w:id="134"/>
    <w:bookmarkStart w:name="z2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города республиканского значения и столицы (далее – услугодатель) физическим и юридическим лицам (далее – услугополучатель) в соответствии с настоящими Правилами.</w:t>
      </w:r>
    </w:p>
    <w:bookmarkEnd w:id="135"/>
    <w:bookmarkStart w:name="z2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136"/>
    <w:bookmarkStart w:name="z2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 (далее – стационарное помещение) – капитальное стационарное строение или отдельная его часть, находящееся вне культовых зданий (сооружений), обеспеченное торговыми, подсобными, административно-бытовыми помещениями, а также помещениями для приема, хранения и подготовки к продаже религиозной литературы, информационных материалов религиозного содержания, предметов религиозного назначения;</w:t>
      </w:r>
    </w:p>
    <w:bookmarkEnd w:id="137"/>
    <w:bookmarkStart w:name="z2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138"/>
    <w:bookmarkStart w:name="z2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деятельность – деятельность, направленная на удовлетворение религиозных потребностей верующих;</w:t>
      </w:r>
    </w:p>
    <w:bookmarkEnd w:id="139"/>
    <w:bookmarkStart w:name="z2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140"/>
    <w:bookmarkStart w:name="z2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141"/>
    <w:bookmarkStart w:name="z2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2"/>
    <w:bookmarkStart w:name="z2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или лицо, уполномоченного по доверенности, оформленной в соответствии с Гражданским кодексом Республики Казахстан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в приложении 2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корпорация), веб-портал "электронного правительства", "Государственная база данных "Е-лицензирование" (далее – Портал).</w:t>
      </w:r>
    </w:p>
    <w:bookmarkEnd w:id="143"/>
    <w:bookmarkStart w:name="z2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заявление с приложением электронных копий документов обрабатываются услугодателем на Портале.</w:t>
      </w:r>
    </w:p>
    <w:bookmarkEnd w:id="144"/>
    <w:bookmarkStart w:name="z2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электронных систем через шлюз "электронного правительства".</w:t>
      </w:r>
    </w:p>
    <w:bookmarkEnd w:id="145"/>
    <w:bookmarkStart w:name="z2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</w:t>
      </w:r>
    </w:p>
    <w:bookmarkEnd w:id="146"/>
    <w:bookmarkStart w:name="z2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47"/>
    <w:bookmarkStart w:name="z2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заявление с пакетом документов направляются услугодателю через курьерскую, и (или) почтовую связь, и (или) посредством электронной системы.</w:t>
      </w:r>
    </w:p>
    <w:bookmarkEnd w:id="148"/>
    <w:bookmarkStart w:name="z2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149"/>
    <w:bookmarkStart w:name="z2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50"/>
    <w:bookmarkStart w:name="z2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канцелярией услугодателя пакета документов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</w:t>
      </w:r>
    </w:p>
    <w:bookmarkEnd w:id="151"/>
    <w:bookmarkStart w:name="z2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152"/>
    <w:bookmarkStart w:name="z2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53"/>
    <w:bookmarkStart w:name="z2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154"/>
    <w:bookmarkStart w:name="z2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End w:id="155"/>
    <w:bookmarkStart w:name="z2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156"/>
    <w:bookmarkStart w:name="z2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3 (три) рабочих дней согласовывает со структурными подразделениями услугодателя проект письма согласования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при необходимости направляет запрос в государственные органы.</w:t>
      </w:r>
    </w:p>
    <w:bookmarkEnd w:id="157"/>
    <w:bookmarkStart w:name="z2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5 (пять) рабочих дней готовит письмо-согласование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на бумажном носителе.</w:t>
      </w:r>
    </w:p>
    <w:bookmarkEnd w:id="158"/>
    <w:bookmarkStart w:name="z2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159"/>
    <w:bookmarkStart w:name="z2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60"/>
    <w:bookmarkStart w:name="z2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61"/>
    <w:bookmarkStart w:name="z2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устной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62"/>
    <w:bookmarkStart w:name="z2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письмо-согласование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отказ в оказании государственной услуги, которое направляется услугополучателю либо в Государственную корпорацию.</w:t>
      </w:r>
    </w:p>
    <w:bookmarkEnd w:id="163"/>
    <w:bookmarkStart w:name="z2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– электронная копия письма-согласования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64"/>
    <w:bookmarkStart w:name="z2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получением на бумажном носителе результата оказания государственной услуги выдается копия письма согласования, заверенная печатью и подписью уполномоченного лица услугодателя.</w:t>
      </w:r>
    </w:p>
    <w:bookmarkEnd w:id="165"/>
    <w:bookmarkStart w:name="z29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и (или) его должностных лиц, по вопросам оказания государственных услуг</w:t>
      </w:r>
    </w:p>
    <w:bookmarkEnd w:id="166"/>
    <w:bookmarkStart w:name="z2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67"/>
    <w:bookmarkStart w:name="z2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68"/>
    <w:bookmarkStart w:name="z2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69"/>
    <w:bookmarkStart w:name="z2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70"/>
    <w:bookmarkStart w:name="z2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71"/>
    <w:bookmarkStart w:name="z2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72"/>
    <w:bookmarkStart w:name="z2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(или)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30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4"/>
    <w:p>
      <w:pPr>
        <w:spacing w:after="0"/>
        <w:ind w:left="0"/>
        <w:jc w:val="both"/>
      </w:pPr>
      <w:bookmarkStart w:name="z302" w:id="175"/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расположение специального стационарного помещения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распространения религиозной литературы и иных информационных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религиозного содержания, предметов религиозного назначения, 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столицы, Государственная корпорация "Правительство для граждан" (далее – Государственная корпорация), веб-портал "электронного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17.00 часов с перерывом на обед,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интернет-ресурсе Государственной корпорации: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и в Государственную корпорацию (при предъявлении документа, удостоверяющего личность для идентификации личности) представляется: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 и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 Документы, предусмотренные в подпунктах 2) и 3) настоящего пункта, предоставляются с датой, указанной не ранее чем за три месяца до подачи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сведения о документах, удостоверяющих личность, о государственной регистрации (перерегистрации) юридического лица услугодатель/сотрудник Государственной корпорации получает из соответствующих государственных электронных систем через шлюз "цифрового правительства".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справки-обоснования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 и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 Электронные копии документов, предусмотренные в подпунктах 2) и 3) настоящего пункта, предоставляются с датой, указанной не ранее чем за три месяца до подачи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электронных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2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76"/>
    <w:p>
      <w:pPr>
        <w:spacing w:after="0"/>
        <w:ind w:left="0"/>
        <w:jc w:val="both"/>
      </w:pPr>
      <w:bookmarkStart w:name="z330" w:id="17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услугах", отдел № _____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(далее –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корпорация) ___________________(указать адрес)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"Согласование расположения специальных стационарных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для распространения религиозной литературы и иных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(работник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33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78"/>
    <w:bookmarkStart w:name="z33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"/>
    <w:bookmarkStart w:name="z3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решения о строительстве культовых зданий (сооружений), определении их месторасположения"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оказания государственной услуги "Выдача решения о строительстве культовых зданий (сооружений), определении их месторасположения" (далее – государственная услуга).</w:t>
      </w:r>
    </w:p>
    <w:bookmarkEnd w:id="180"/>
    <w:bookmarkStart w:name="z3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города республиканского значения и столицы (далее – услугодатель) физическим и юридическим лицам (далее – услугополучатель) в соответствии с настоящими Правилами.</w:t>
      </w:r>
    </w:p>
    <w:bookmarkEnd w:id="181"/>
    <w:bookmarkStart w:name="z3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182"/>
    <w:bookmarkStart w:name="z3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культовое здание (сооружение) – место, предназначенное для богослужений, молитвенных и религиозных собраний, религиозного почитания (паломничества);</w:t>
      </w:r>
    </w:p>
    <w:bookmarkEnd w:id="183"/>
    <w:bookmarkStart w:name="z3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184"/>
    <w:bookmarkStart w:name="z3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деятельность – деятельность, направленная на удовлетворение религиозных потребностей верующих;</w:t>
      </w:r>
    </w:p>
    <w:bookmarkEnd w:id="185"/>
    <w:bookmarkStart w:name="z3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186"/>
    <w:bookmarkStart w:name="z3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187"/>
    <w:bookmarkStart w:name="z34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8"/>
    <w:bookmarkStart w:name="z3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согласно приложению 2 к настоящим Правилам через веб-портал "электронного правительства", "Государственная база данных "Е-лицензирование" (далее – Портал).</w:t>
      </w:r>
    </w:p>
    <w:bookmarkEnd w:id="189"/>
    <w:bookmarkStart w:name="z3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электронных копий документов обрабатываются услугодателем на Портале.</w:t>
      </w:r>
    </w:p>
    <w:bookmarkEnd w:id="190"/>
    <w:bookmarkStart w:name="z3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электронных систем через шлюз "электронного правительства".</w:t>
      </w:r>
    </w:p>
    <w:bookmarkEnd w:id="191"/>
    <w:bookmarkStart w:name="z3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92"/>
    <w:bookmarkStart w:name="z3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93"/>
    <w:bookmarkStart w:name="z3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194"/>
    <w:bookmarkStart w:name="z3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End w:id="195"/>
    <w:bookmarkStart w:name="z3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196"/>
    <w:bookmarkStart w:name="z3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10 (десяти) рабочих дней согласовывает со структурными подразделениями услугодателя проект решения о строительстве культовых зданий (сооружений), определении их месторасположения решение о строительстве культовых зданий (сооружений), определении их месторасположения.</w:t>
      </w:r>
    </w:p>
    <w:bookmarkEnd w:id="197"/>
    <w:bookmarkStart w:name="z3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4 (четырех) рабочих дней готовит решение о строительстве культовых зданий (сооружений), определении их месторасположения.</w:t>
      </w:r>
    </w:p>
    <w:bookmarkEnd w:id="198"/>
    <w:bookmarkStart w:name="z3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199"/>
    <w:bookmarkStart w:name="z3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200"/>
    <w:bookmarkStart w:name="z3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01"/>
    <w:bookmarkStart w:name="z3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устной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02"/>
    <w:bookmarkStart w:name="z3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решение о строительстве культовых зданий (сооружений), определении их месторасположения либо мотивированный отказ в оказании государственной услуги, которое направляется услугополучателю.</w:t>
      </w:r>
    </w:p>
    <w:bookmarkEnd w:id="203"/>
    <w:bookmarkStart w:name="z3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– электронная копия решения о строительстве культовых зданий (сооружений), определении их месторасположения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04"/>
    <w:bookmarkStart w:name="z36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и (или) его должностных лиц, по вопросам оказания государственных услуг</w:t>
      </w:r>
    </w:p>
    <w:bookmarkEnd w:id="205"/>
    <w:bookmarkStart w:name="z3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06"/>
    <w:bookmarkStart w:name="z3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07"/>
    <w:bookmarkStart w:name="z3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208"/>
    <w:bookmarkStart w:name="z3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09"/>
    <w:bookmarkStart w:name="z3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10"/>
    <w:bookmarkStart w:name="z3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11"/>
    <w:bookmarkStart w:name="z36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37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3"/>
    <w:p>
      <w:pPr>
        <w:spacing w:after="0"/>
        <w:ind w:left="0"/>
        <w:jc w:val="both"/>
      </w:pPr>
      <w:bookmarkStart w:name="z372" w:id="214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 строительстве культового здания (сооружения)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расположенному адресу: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Культовое здание (сооружение)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строительства культового здания (сооружения)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 культового здания (сооружения)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прихожан)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строительстве культовых зданий (сооружений), определении их месторасположения.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– обоснования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электронных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39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15"/>
    <w:bookmarkStart w:name="z39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"/>
    <w:bookmarkStart w:name="z39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услуга).</w:t>
      </w:r>
    </w:p>
    <w:bookmarkEnd w:id="217"/>
    <w:bookmarkStart w:name="z3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города республиканского значения и столицы (далее – услугодатель) физическим и юридическим лицам (далее – услугополучатель) в соответствии с настоящими Правилами.</w:t>
      </w:r>
    </w:p>
    <w:bookmarkEnd w:id="218"/>
    <w:bookmarkStart w:name="z3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219"/>
    <w:bookmarkStart w:name="z3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культовое здание (сооружение) – место, предназначенное для богослужений, молитвенных и религиозных собраний, религиозного почитания (паломничества);</w:t>
      </w:r>
    </w:p>
    <w:bookmarkEnd w:id="220"/>
    <w:bookmarkStart w:name="z3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221"/>
    <w:bookmarkStart w:name="z3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деятельность – деятельность, направленная на удовлетворение религиозных потребностей верующих;</w:t>
      </w:r>
    </w:p>
    <w:bookmarkEnd w:id="222"/>
    <w:bookmarkStart w:name="z4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223"/>
    <w:bookmarkStart w:name="z40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224"/>
    <w:bookmarkStart w:name="z40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5"/>
    <w:bookmarkStart w:name="z40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согласно приложению 2 к настоящим Правилам через веб-портал "электронного правительства" и "Государственная база данных "Е-лицензирование" (далее – Портал).</w:t>
      </w:r>
    </w:p>
    <w:bookmarkEnd w:id="226"/>
    <w:bookmarkStart w:name="z40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электронных копий документов обрабатываются услугодателем на Портале.</w:t>
      </w:r>
    </w:p>
    <w:bookmarkEnd w:id="227"/>
    <w:bookmarkStart w:name="z40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услугодатель получает из соответствующих государственных электронных систем через шлюз "электронного правительства".</w:t>
      </w:r>
    </w:p>
    <w:bookmarkEnd w:id="228"/>
    <w:bookmarkStart w:name="z40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29"/>
    <w:bookmarkStart w:name="z40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30"/>
    <w:bookmarkStart w:name="z40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231"/>
    <w:bookmarkStart w:name="z40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End w:id="232"/>
    <w:bookmarkStart w:name="z41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233"/>
    <w:bookmarkStart w:name="z41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10 (десяти) рабочих дней согласовывает со структурными подразделениями услугодателя проект решения о перепрофилировании (изменении функционального назначения) зданий (сооружений) в культовые здания (сооружения).</w:t>
      </w:r>
    </w:p>
    <w:bookmarkEnd w:id="234"/>
    <w:bookmarkStart w:name="z4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4 (четырех) рабочих дней готовит решение о перепрофилировании (изменении функционального назначения) зданий (сооружений) в культовые здания (сооружения).</w:t>
      </w:r>
    </w:p>
    <w:bookmarkEnd w:id="235"/>
    <w:bookmarkStart w:name="z41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236"/>
    <w:bookmarkStart w:name="z41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237"/>
    <w:bookmarkStart w:name="z41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38"/>
    <w:bookmarkStart w:name="z41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устной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39"/>
    <w:bookmarkStart w:name="z41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решение о перепрофилировании (изменении функционального назначения) зданий (сооружений) в культовые здания (сооружения) либо мотивированный отказ в оказании государственной услуги, которое направляется услугополучателю.</w:t>
      </w:r>
    </w:p>
    <w:bookmarkEnd w:id="240"/>
    <w:bookmarkStart w:name="z41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– электронная копия решения о перепрофилировании (изменении функционального назначения) зданий (сооружений) в культовые здания (сооружения)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41"/>
    <w:bookmarkStart w:name="z41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242"/>
    <w:bookmarkStart w:name="z42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43"/>
    <w:bookmarkStart w:name="z42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44"/>
    <w:bookmarkStart w:name="z4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245"/>
    <w:bookmarkStart w:name="z42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46"/>
    <w:bookmarkStart w:name="z42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47"/>
    <w:bookmarkStart w:name="z42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48"/>
    <w:bookmarkStart w:name="z42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43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0"/>
    <w:p>
      <w:pPr>
        <w:spacing w:after="0"/>
        <w:ind w:left="0"/>
        <w:jc w:val="both"/>
      </w:pPr>
      <w:bookmarkStart w:name="z431" w:id="251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 перепрофилировании (изменении функционального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назначения) здания (сооружения) с _______________________ в культовое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(сооружение), расположенного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Культовое здание (сооружение)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 культового здания (сооружения)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прихожан)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цифровых системах,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перепрофилировании (изменении функционального назначения) зданий (сооружений) в культовые здания (сооружения).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- обоснования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о согласии собственника на перепрофилирование здания (сооружения) в культовое здание (сооружение) (предоставляется в случае арендованного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собрания (схода) местного сообщества или органа объекта кондоминиума предоставляется электронная копия письма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электронных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 Единый контакт-центр: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45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(перерегистрацию) миссионера</w:t>
      </w:r>
    </w:p>
    <w:bookmarkEnd w:id="252"/>
    <w:p>
      <w:pPr>
        <w:spacing w:after="0"/>
        <w:ind w:left="0"/>
        <w:jc w:val="both"/>
      </w:pPr>
      <w:bookmarkStart w:name="z455" w:id="253"/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(перерегистрировать) меня в качестве миссионера.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(проживания):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или удостоверение личности (дата выдачи, номер, орган,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к вероисповеданию: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религиозного объединения от имени, которого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миссионерскую деятельность: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миссионерской деятельности: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визы: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осуществления деятельности: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 или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с законодательством Республики Казахстан в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касающейся регулирования деятельности миссионеров ознакомлен(-а)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Дата подачи заявления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и перерегистрации лиц, осуществляющих миссионерскую деятельность.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столицы, Государственная корпорация "Правительство для граждан" (далее – Государственная корпорация), веб-портал "цифрового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 Срок регистрации приостанавливается при проведении религиоведческой экспертизы для получения заключения по материалам, представленным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(перерегистрации) миссионера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17.00 часов с перерывом на обед, за исключением выходных и праздничных дней,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 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и в Государственную корпорацию (при предъявлении документа, удостоверяющего личность либо электронный документ из сервиса цифровых документов для идентификации личности) представляется: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регистрацию (перерегистрацию) миссионера по форме согласно 1 к настоящим Правилам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паспорта (для иностранцев и лиц без гражданства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выданный религиозным объединением на право осуществления миссионерской деятельности от имени религиозного объединения (заверенный подписью и печатью (при наличии) руководителя религиозного объединения с указанием даты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копию устава религиозного объединения (подписанный и заверенный печатью (при наличии) руководителя религиозного объединения);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копия письма о положительном заключении религиоведческой экспертизы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документах, удостоверяющих личность, о государственной регистрации (перерегистрации) юридического лица услугодатель/сотрудник Государственной корпорации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 и лица без гражданства в Республике Казахстан дополнительно представляют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легализованный или апостилированный документ, удостоверяющий, что религиозное объединение является официально зарегистрированным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приглашение религиозного объединения, зарегистрированного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паспорта (для иностранцев и лиц без гражданства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выданного религиозным объединением на право осуществления миссионерской деятельности от имени религиозного объединения (подписанный и заверенный печатью (при наличии) руководителя религиозного объединения с указанием даты выдачи бумажного варианта);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и устава религиозного объединения (подписанный и заверенный печатью (при наличии) руководителя религиозного объединения);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религиозной литературы, иных информационных материалов религиозного содержания, предметы религиозного назначения, предназначенные для миссионерской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письма о положительном заключении религиоведческой экспертизы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 и лица без гражданства в Республике Казахстан дополнительно представляют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легализованного или апостилированного документа, удостоверяющего, что религиозное объединение является официально зарегистрированным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приглашения религиозного объединения, зарегистрированного в Республике Казахстан.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объект религиоведческой экспертизы не рекомендован к использованию и распространению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 Единый контакт-центр: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50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письма-согласования деятельности иностранного религиозного объединения на территории Республики Казахстан</w:t>
      </w:r>
    </w:p>
    <w:bookmarkEnd w:id="254"/>
    <w:p>
      <w:pPr>
        <w:spacing w:after="0"/>
        <w:ind w:left="0"/>
        <w:jc w:val="both"/>
      </w:pPr>
      <w:bookmarkStart w:name="z502" w:id="255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руководителя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(паспорт или иной документ, удостоверяющий личность (дата, номер,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согласовать деятельность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цифровых системах,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 Дата подачи заявления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 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50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выдачу письма-согласования назначения иностранным</w:t>
      </w:r>
      <w:r>
        <w:br/>
      </w:r>
      <w:r>
        <w:rPr>
          <w:rFonts w:ascii="Times New Roman"/>
          <w:b/>
          <w:i w:val="false"/>
          <w:color w:val="000000"/>
        </w:rPr>
        <w:t>религиозным центром руководителя религиозного объединения в Республике Казахстан</w:t>
      </w:r>
    </w:p>
    <w:bookmarkEnd w:id="256"/>
    <w:p>
      <w:pPr>
        <w:spacing w:after="0"/>
        <w:ind w:left="0"/>
        <w:jc w:val="both"/>
      </w:pPr>
      <w:bookmarkStart w:name="z508" w:id="257"/>
      <w:r>
        <w:rPr>
          <w:rFonts w:ascii="Times New Roman"/>
          <w:b w:val="false"/>
          <w:i w:val="false"/>
          <w:color w:val="000000"/>
          <w:sz w:val="28"/>
        </w:rPr>
        <w:t>
      Настоящим прошу согласовать назначение в Республике Казахстан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руководителя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сведения о предыдущей деятельности кандидата в иностранном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религиозном центре)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местонахождении иностранного религиозного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(данные документа (номер регистрации, дата, выдавший документ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действия), удостоверяющего, что учредитель – иностранный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религиозный центр является юридическим лицом по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 иностранного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цифровых системах,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ходатайства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Министерства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Министерства культуры и информации Республики Казахстан, 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деятельности иностранного религиозного объединения на территории Республики Казахстан, назначения иностранными религиозными центрами руководителей религиозных объединений в Республике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веб-портала "цифрового правительства"; 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необходимых для согласования деятельности иностранного религиозного объединения на территории Республики Казахстан 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либо через Государственную корпорацию (при предъявлении документа, удостоверяющего личность для идентификации личности)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местонахождение иностранного религиозного объединения;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легализованный или апостилированный документ, удостоверяющий, что учредитель – иностранное религиозное объединение является юридическим лицом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список граждан-инициаторов, создаваемого религиозного объединения,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печатные религиозные материалы, раскрывающие историю возникновения и основы вероучения иностранного религиозного объединения и содержащие сведения о соответствующей ему религиозной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устава (положения) иностранного религиозного объединения, утвержденного органом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документов на иностранном языке,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переводчика, осуществлявшего перевод.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согласования назначения иностранными религиозными центрами руководителей религиозных объединений в Республике Казахстан, при обращении услугополучателя или лица, уполномоченного по доверенности, оформленной в соответствии с Гражданским кодексом Республики Казахстан к услугодателю либо через Государственную корпорацию (при предъявлении документа, удостоверяющего личность для идентификации личности)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решение иностранного религиозного центра о назначении кандидата руководителем религиозного объединения, действующего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паспорта или удостоверения личности кандидата на должность руководителя религиозного объединения. В случае предоставления документов на иностранном языке,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переводчика, осуществлявшего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согласования деятельности иностранного религиозного объединения на территории Республики Казахстан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препятствование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согласования назначения иностранными религиозными центрами руководителей религиозных объединений в Республике Казахстан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руководителя религиозного объединения в Республике Казахстан может создать угрозу конституционному строю, общественному порядку, правам и свободам человека, здоровью и нравственности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услугодателем)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(или)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55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8"/>
    <w:p>
      <w:pPr>
        <w:spacing w:after="0"/>
        <w:ind w:left="0"/>
        <w:jc w:val="both"/>
      </w:pPr>
      <w:bookmarkStart w:name="z556" w:id="259"/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расположение специального стационарного помещения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распространения религиозной литературы и иных информационных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религиозного содержания, предметов религиозного назначения, 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цифровых системах,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столицы, Государственная корпорация "Правительство для граждан" (далее – Государственная корпорация), веб-портал "цифрового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17.00 часов с перерывом на обед,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интернет-ресурсе Государственной корпорации: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и в Государственную корпорацию (при предъявлении документа, удостоверяющего личность для идентификации личности) представляется: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 и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 Документы, предусмотренные в подпунктах 2) и 3) настоящего пункта, предоставляются с датой, указанной не ранее чем за три месяца до подачи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сведения о документах, удостоверяющих личность, о государственной регистрации (перерегистрации) юридического лица услугодатель/сотрудник Государственной корпорации получает из соответствующих государственных цифровых систем через шлюз "цифрового правительства".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справки-обоснования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 и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 Электронные копии документов, предусмотренные в подпунктах 2) и 3) настоящего пункта, предоставляются с датой, указанной не ранее чем за три месяца до подачи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 Единый контакт-центр:1414.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58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0"/>
    <w:p>
      <w:pPr>
        <w:spacing w:after="0"/>
        <w:ind w:left="0"/>
        <w:jc w:val="both"/>
      </w:pPr>
      <w:bookmarkStart w:name="z585" w:id="261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 строительстве культового здания (сооружения)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расположенному адресу: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Культовое здание (сооружение)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строительства культового здания (сооружения)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 культового здания (сооружения)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прихожан)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строительстве культовых зданий (сооружений), определении их месторасположения.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– обоснования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 Единый контакт-центр: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60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2"/>
    <w:p>
      <w:pPr>
        <w:spacing w:after="0"/>
        <w:ind w:left="0"/>
        <w:jc w:val="both"/>
      </w:pPr>
      <w:bookmarkStart w:name="z608" w:id="263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 перепрофилировании (изменении функционального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назначения) здания (сооружения) с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культовое здание (сооружение), расположенного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Культовое здание (сооружение)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 культового здания (сооружения)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прихожан)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цифровых системах,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перепрофилировании (изменении функционального назначения) зданий (сооружений) в культовые здания (сооружения).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"Государственная база данных "Е-лицензирование"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- обоснования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о согласии собственника на перепрофилирование здания (сооружения) в культовое здание (сооружение) (предоставляется в случае арендованного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собрания (схода) местного сообщества или органа объекта кондоминиума предоставляется электронная копия письма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 Единый контакт-центр:1414.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