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a1f" w14:textId="5b88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марта 2026 года № 122. Зарегистрирован в Министерстве юстиции Республики Казахстан 26 марта 2026 года № 38191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 (зарегистрирован в Реестре государственной регистрации нормативных правовых актов за № 17079)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Единая платформа недропользования – государственная информационная система, которая обеспечивает оказание государственных услуг и информационное взаимодействие между государственными органами, недропользователями и иными заинтересованными лицами в сфере недропользования, в том числе посредством интеграции с другими объектами информатизации (далее – ЕПН).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оператор в области геологии – подведомственная организация уполномоченного органа по изучению недр, которая осуществляет систематизацию, обощение и предоставление геологической информации, находящейся в собственности, владении и пользовании у государства (далее – Оператор).";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Учет и хранение геологической информации, находящейся в собственности, а также владении и пользовании у государства осуществляются уполномоченным органом по изучению недр в определяемом им порядке. Систематизация, обобщение и предоставление геологической информации, находящейся в собственности, владении и пользовании у государства осуществляется Оператором.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осуществляет сбор геологической информации, находящейся в собственности, владении и пользовании у государства, для последующего предоставления заинтересованным лицам.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функционирования ЕПН, за исключением единой государственной системы управления топливно-энергетическим комплексом, осуществляется Оператором.";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Учет геологической информации в электронном виде осуществляется посредством ЕПН.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выдаваемые из хранилища для использования работниками организации и для использования физическими лицами в читальном зале, подлежат учету путем регистрации в книгах выдачи документов.";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Систематизация геологических материалов производится путем ведения каталогов, учетных карточек и картограмм изученности в ЕПН и бумажных носителях.";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Каталоги в электронном виде составляются в специальном поисковом модуле в ЕПН.";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Оператором не принимаются на хранение геологические отчеты, по которым не учтены карточки изученности в системе ЕПН.";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По мере поступления учетных карточек Оператором осуществляется их учет. Регистрация поступивших учетных карточек производится в инвентарных книгах, составляющихся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Оператор раскрывает полученную конфиденциальную геологическую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 Республики Казахстан "О недрах и недропользовании.";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2027 года, за исключением абзацев девятнадцатого и двадцать второго, которые вводятся в действие по истечении десяти календарных дней после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p>
      <w:pPr>
        <w:spacing w:after="0"/>
        <w:ind w:left="0"/>
        <w:jc w:val="both"/>
      </w:pPr>
      <w:bookmarkStart w:name="z41" w:id="23"/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копий/дубликатов геологической информации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Национальному оператору в области геологии по сбору, хранению, обработке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предоставлению геологической информации АО "НГС" исходящий №______ дата.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геологической информации: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Автор/наименование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составления/отбора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25"/>
      <w:r>
        <w:rPr>
          <w:rFonts w:ascii="Times New Roman"/>
          <w:b w:val="false"/>
          <w:i w:val="false"/>
          <w:color w:val="000000"/>
          <w:sz w:val="28"/>
        </w:rPr>
        <w:t>
      Вид геологической информации: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(вторичная/первичная)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носителя: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(искусственный/природный)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(выгрузка с в Интернет-портала заказ на искусственных/природных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Необходимость доставки: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(требуется (указать адрес доставки)/не требуется)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наличии) физического лица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