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ab6ea" w14:textId="9eab6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экологии и природных ресурсов Республики Казахстан от 30 марта 2023 года № 105 "Об утверждении Правил аккредитации специализированных организаций, осуществляющих ресурсные обследования"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17 марта 2026 года № 46. Зарегистрирован в Министерстве юстиции Республики Казахстан 19 марта 2026 года № 38174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экологии и природных ресурсов Республики Казахстан от 30 марта 2023 года № 105 "Об утверждении Правил аккредитации специализированных организаций, осуществляющих ресурсные обследования" (зарегистрирован в Реестре государственной регистрации нормативных правовых актов № 32191),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"О растительном мире"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специализированных организаций, осуществляющих ресурсные обследования,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 и природных ресурсов Республики Казахстан в установленном законодательством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2026 года № 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2023 года № 105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аккредитации специализированных организаций, осуществляющих ресурсные обследования</w:t>
      </w:r>
    </w:p>
    <w:bookmarkEnd w:id="13"/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аккредитации специализированных организаций, осуществляющих ресурсные обследования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"О растительном мире",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(далее – Закон) и определяют порядок государственной услуги "Аккредитация специализированных организаций, осуществляющих ресурсные обследования" (далее – государственная услуга).</w:t>
      </w:r>
    </w:p>
    <w:bookmarkEnd w:id="15"/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Комитетом лесного хозяйства и животного мира Министерства экологии и природных ресурсов Республики Казахстан (далее – услугодатель).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3 (трех) рабочих дней направляет информацию о внесенных изменениях и (или) дополнениях в настоящие Правила оператору информационно-коммуникационной инфраструктуры "электронного правительства", а также в Единый контакт-центр.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Перечень основных требований к оказанию государственной услуги (далее – перечень) указан в приложении 1 к настоящим Правилам.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юридические лица, претендующие на право проведения ресурсных обследований (далее – услугополучатели) направляют услугодателю посредством веб-портала "электронного правительства" www.egov.kz, www.elicense.kz (далее – портал) заявление по форме согласно приложению 2 к настоящим Правилам и документы, указанные в пункте 8 перечня.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которым имеются данные в информационных системах, включая сведения о государственной регистрации (перерегистрации) юридического лица; документ, подтверждающий право собственности или право временного владения и (или) пользования помещением; копии документов, подтверждающие наличие сотрудника профильного биологического образования, ученой степени (кандидант, доктор или PhD), и производственный опыт работы не менее 5 лет по проведению ресурсных исследований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Канцелярия услугодателя осуществляет прием и регистрацию документов в день их поступления и направляет руководителю уполномоченного органа, которым назначается ответственный исполнитель.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заявителя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государственной услуги осуществляется следующим рабочим днем.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Ответственный исполнитель в течение двух рабочих дней с момента получения документов услугополучателя проверяет полноту представленных документов.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в указанные сроки дает мотивированный отказ в дальнейшем рассмотрении заявления.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факта полноты представленных документов оответственный исполнитель услугодателя в течение 3 (три) рабочих дней с момента поступления заявления проверяет соответствие представленных документов и выдает свидетельство об аккредитации специализированных организаций, осуществляющих ресурсные обследования (далее – свидетельство) или направляет мотивированный отказ в оказании государственной услуги в случаях и по основаниям, предусмотренным пунктом 9 перечня.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подаче услугополучателем всех необходимых документов посредством портала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Свидетельство прекращает свое действие в случаях: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реорганизации или ликвидации специализированной организации;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представления заявителем заявления о добровольном прекращении действия свидетельства;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выявление фактов ненадлежащего осуществления деятельности со стороны услугодателя.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Приостановление, возобновление действия, лишение (отзыв) свидетельства об аккредитации осуществляется в порядке и (или)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14 июня 2013 года № 452 "Об утверждении Правил внесения данных в информационную систему мониторинга оказания государственных услуг о стадии оказания государственной услуги" (зарегистрирован в Реестре государственной регистрации нормативных правовых актов под № 8555).</w:t>
      </w:r>
    </w:p>
    <w:bookmarkEnd w:id="33"/>
    <w:bookmarkStart w:name="z4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услугодателя и (или) его должностных лиц, по вопросам оказания государственных услуг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течение 3 (трех)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законами Республики Казахстан, обращение в суд допускается после обжалования в досудебном порядке,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Закона, подлежит рассмотрению в течение 5 (пяти) рабочих дней со дня ее регистрации.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ресурсные обследования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"Аккредитация специализированных организаций, осуществляющих ресурсные обследования"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"Аккредитация специализированных организаций, осуществляющих ресурсные обследования"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 (далее –услугодатель)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"электронного правительства" www.egov.kz (далее -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об аккредитации специализированной организации, осуществляющей ресурсное обследование либо мотивированный отказ в оказании государственной услуги в случаях и по основаниям, предусмотренным пунктом 9 настоящего перечня основных требований к оказанию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работы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Услугодателя – с понедельника по пятницу с 8.00 до 17.30 часов, с перерывом на обед с 13.00 до 14.30,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 (далее – Закон).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Портала – круглосуточно, за исключением технических перерывов в связи с проведением ремонтных работ (при обращении услугополучателя после 17.00 часов,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прием заявлений и выдача результатов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 портале.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по форме согласно приложению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по которым имеются данные в информационных системах, включая сведения о государственной регистрации (перерегистрации) юридического лица; документ, подтверждающий право собственности или право временного владения и (или) пользования помещением;копии документов, подтверждающие наличие сотрудника профильного биологического образования, ученой степени (кандидант, доктор или PhD), и производственный опыт работы не менее 5 лет по проведению ресурсных исследований услугодатель получает из соответствующих государственных информационных систем через шлюз "электронного Правительства"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адреса мест оказания Государственной услуги размещены на: единой платформе интернет-ресурсов государственных органов – www.gov.kz, в разделе "Министерство экологии и природных ресурсов" в подразделе "Услуги"; Портале;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услугополучатель имеет возможность получения Государственной услуги в электронной форме посредством Портала при условии наличия электронной цифровой подписи;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при оказании государственной услуги посредством Портала доступна версия для слабовидящих;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контактные телефоны справочных служб по вопросам оказания Государственной услуги указаны на единой платформе интернет-ресурсов государственных органов – www.gov.kz, в разделе "Министерство экологии и природных ресурсов" в подразделе "Услуги". Единый контакт-центр по вопросам оказания государственных услуг: 1414,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ресурсные обследования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42"/>
    <w:p>
      <w:pPr>
        <w:spacing w:after="0"/>
        <w:ind w:left="0"/>
        <w:jc w:val="both"/>
      </w:pPr>
      <w:bookmarkStart w:name="z57" w:id="43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юридического лица, реквизиты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 идентификационного номера)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аккредитовать в качестве специализированной организации,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осуществляющей ресурсные обследования.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(индекс, город, район, область, улица, номер дома/здания (стационарного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помещения), телефон, факс, е-mail)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прилагаемых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информации, осведомлен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ответственности за представление недостоверных сведений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Республики Казахстан, даю согласие на использование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сведений, составляющих охраняемую законом тайну, содержащихся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Руководителя или его уполномоченного представителя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случае подачи заявления представителем, прикладывается документ,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удостоверяющий полномочия)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"____" __________ 20___года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ресурсные обследования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Герб Свидетельство об аккредитации специализированной организации, осуществляющей ресурсное обследование</w:t>
      </w:r>
    </w:p>
    <w:bookmarkEnd w:id="44"/>
    <w:p>
      <w:pPr>
        <w:spacing w:after="0"/>
        <w:ind w:left="0"/>
        <w:jc w:val="both"/>
      </w:pPr>
      <w:bookmarkStart w:name="z61" w:id="45"/>
      <w:r>
        <w:rPr>
          <w:rFonts w:ascii="Times New Roman"/>
          <w:b w:val="false"/>
          <w:i w:val="false"/>
          <w:color w:val="000000"/>
          <w:sz w:val="28"/>
        </w:rPr>
        <w:t>
      №___________ "___" __________ 20___ года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Настоящее свидетельство удостоверяет,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аккредитовано в соответствии с Правилам аккредитации специализированных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организаций, осуществляющих ресурсные обследования.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Юридический адрес: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(юридический адрес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номер: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Свидетельство об аккредитации выдано сроком на пять лет,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действительно до "__" __________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уполномоченного органа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Серия ______ №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"___" ___________ 20___года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