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2387d" w14:textId="c0238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приказы Председателя Агентства Республики Казахстан по делам государственной службы от 10 сентября 2021 года № 158 "О некоторых вопросах прохождения государственной службы" и от 18 мая 2023 года № 116 "Об утверждении Правил передачи имущества государственных служащих в доверительное управление"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13 марта 2026 года № 49. Зарегистрирован в Министерстве юстиции Республики Казахстан 17 марта 2026 года № 38166.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10 сентября 2021 года № 158 "О некоторых вопросах прохождения государственной службы" (зарегистрирован в Реестре государственной регистрации нормативных правовых актов под № 24350)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документов, необходимых для ведения личного дела государственного служащего, утвержденном указанным приказом: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нотариально засвидетельствованная копия договора доверительного управления имуществом (при наличии);";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"11-1) сведения о правонарушениях государственного служащего, запрашиваемых из уполномоченного органа по правовой статистике и специальным учетам, посредством цифровой системы "Е-қызмет";";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, 3, 4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Личное дело государственного служащего ведется в бумажном виде в одном экземпляре и хранится в службе управления персоналом (кадровой службе) (или подразделении, на которое возложено исполнение обязанностей службы управления персоналом) государственного органа по месту работы государственного служащего. Личные дела государственных служащих также формируются в электронном виде в цифровой системе "Е-қызмет" либо в ведомственной цифровой системе по управлению персоналом.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Личные дела государственных служащих, назначаемых на должности Президентом Республики Казахстан, ведутся в Администрации Президента Республики Казахстан и в государственном органе, где работают данные лица.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Данные, указанные в подпунктах 11), 11-1), 12), 14), 15), 16), 17) и 18)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перечня, введутся исключительно в цифровой системе "Е-қызмет" без их хранения в бумажном виде.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Обеспечение качественного ведения личного дела государственного служащего в цифровой системе "Е-қызмет" в соответствии с законодательством возлагается на руководителя аппарата государственного органа, а в государственных органах, в которых отсутствует должность руководителя аппарата, – на лицо, имеющее право назначения на государственную должность.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Актуализация сведений о государственном служащем в цифровой системе "Е-қызмет" осуществляется службой управления персоналом (кадровой службой).";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примечания к приложению изложить в следующей редакции: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Пункты 1, 3, 5 автобиографии заполняются цифровой системой "Е-қызмет" автоматически.";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послужного списка государственного служащего, утвержденной указанным приказом: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примечания изложить в следующей редакции: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Послужной список формируется цифровой системой "Е-қызмет".".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2. Утратил силу приказом и.о. Председателя Агентства Республики Казахстан по делам государственной службы от 8 июля 2026 года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антикоррупционной политики Агентства Республики Казахстан по делам государственной службы в установленном законодательством порядке обеспечить: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делам государственной службы.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Агентства Республики Казахстан по делам государственной службы, курирующего вопросы антикоррупционной политики.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 11 марта 2026 года, за исключением абзацев шестого, седьмого, восьмого, девятого, десятого, одиннадцатого, двенадцатого, тринадцатого, четырнадцатого, пятнадцатого, шестнадцатого, семнадцатого, восемнадцатого и девятнадцатого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приказа, которые вводятся в действие с 12 июля 2026 года, и подлежит официальному опубликованию.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приказа Председателя Агентства РК по делам государственной службы от 29.05.2026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делам государственной службы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Жазықбай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2026 года № 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2023 года № 116</w:t>
            </w:r>
          </w:p>
        </w:tc>
      </w:tr>
    </w:tbl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передачи имущества государственных служащих в доверительное управление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утратили силу приказом и.о. Председателя Агентства Республики Казахстан по делам государственной службы от 8 июля 2026 года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