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50be3" w14:textId="1950b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культуры и информации Республики Казахстан от 18 апреля 2025 года № 177-НҚ "Об утверждении стандарта открытости обладателей информации"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культуры и информации Республики Казахстан от 16 марта 2026 года № 111-НҚ. Зарегистрирован в Министерстве юстиции Республики Казахстан 17 марта 2026 года № 38157.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информации Республики Казахстан от 18 апреля 2025 года № 177-НҚ "Об утверждении стандарта открытости обладателей информации" (зарегистрирован в Реестре государственной регистрации нормативных правовых актов под № 36008)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Стандарте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открытости обладателей информации, утвержденных указанным приказом: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"5) интернет-портал открытых бюджетов – компонент открытого правительства, обеспечивающий размещение бюджетной отчетности, консолидированной финансовой отчетности, гражданского бюджета, результатов государственного аудита и финансового контроля и иных материалов, информации и документов, подлежащих публикации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а также публичное обсуждение бюджетных программ и отчетов о реализации бюджетных программ;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интернет-портал открытых данных – компонент открытого правительства, обеспечивающий централизованное хранение описательной и ссылочной информации по открытым данным;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интернет-портал открытого диалога – компонент открытого правительства, обеспечивающий возможность направления пользователями информации запросов посредством блог-платформы первых руководителей субъектов квазигосударственного сектора, за исключением лиц со стопроцентным участием государства, а также участия пользователей информации в интернет-конференциях и опросах;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интернет-портал открытых нормативных правовых актов – компонент открытого правительства, обеспечивающий размещение проектов нормативных правовых актов и иной информации в соответствии с настоящим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проведения процедуры публичного обсуждения, за исключением информации с ограниченным доступом;"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интернет-портал оценки эффективности деятельности государственных органов – компонент открытого правительства, обеспечивающий размещение информации об оценке деятельности государственных органов, отчетов о достижении целевых индикаторов планов развития государственных органов и планов развития столицы, области, города республиканского значения, разрабатываемых в соответствии с законодательством Республики Казахстан, а также публичное обсуждение деятельности государственных органов;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блог-платформа первых руководителей субъектов квазигосударственного сектора, за исключением лиц со стопроцентным участием государства – компонент открытого правительства, обеспечивающий возможность направления гражданами запросов и получения ответов на них от первых руководителей субъектов квазигосударственного сектора (далее – блог-платформа первых руководителей).".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Заместителя Премьер-Министра - Министра культуры и информации РК от 03.07.2026 № </w:t>
      </w:r>
      <w:r>
        <w:rPr>
          <w:rFonts w:ascii="Times New Roman"/>
          <w:b w:val="false"/>
          <w:i w:val="false"/>
          <w:color w:val="000000"/>
          <w:sz w:val="28"/>
        </w:rPr>
        <w:t xml:space="preserve">318-НҚ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коммуникаций государства и общества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официального опубликования.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12 июля 2026 года и подлежит официальному опубликованию.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культуры и информации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атомной энергии</w:t>
      </w:r>
    </w:p>
    <w:p>
      <w:pPr>
        <w:spacing w:after="0"/>
        <w:ind w:left="0"/>
        <w:jc w:val="both"/>
      </w:pPr>
      <w:bookmarkStart w:name="z24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1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3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34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35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37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4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5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6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7" w:id="3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8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