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b99ed" w14:textId="54b9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15 декабря 2011 года № 636 "Об утверждении Единой методики ввода данных объектов учета в реестр государственного имущества, а также проведения инвентаризации, паспортизации и переоценки государственного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12 марта 2026 года № 173. Зарегистрирован в Министерстве юстиции Республики Казахстан 16 марта 2026 года № 38149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декабря 2011 года № 636 "Об утверждении Единой методики ввода данных объектов учета в реестр государственного имущества, а также проведения инвентаризации, паспортизации и переоценки государственного имущества" (зарегистрирован в Реестре государственной регистрации нормативных правовых актов под № 7375)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Единой 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ввода данных объектов учета в реестр государственного имущества, а также проведения инвентаризации, паспортизации и переоценки государственного имущества,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включения в Реестр ежегодно не позднее 1 мая года, следующего за отчетным периодом: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юридические лица по итогам отчетного года предоставляют информацию по инвентаризации, паспортизации и переоценке имущества, закрепленного на их балансе, за исключением информации о имуществе, отнесенной к государственным секретам или служебной информации ограниченного распространения с пометкой "Для служебного пользования";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учреждения предоставляют годовую финансовую отчетность по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августа 2017 года № 468 (зарегистрирован в Реестре государственной регистрации нормативных правовых актов под № 15594) (далее – приказ № 468).".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