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983985" w14:textId="29839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финансов Республики Казахстан от 30 марта 2015 года № 231 "Об утверждении минимальных требований к аудиторским организациям, которые проводят обязательный аудит"</w:t>
      </w:r>
    </w:p>
    <w:p>
      <w:pPr>
        <w:spacing w:after="0"/>
        <w:ind w:left="0"/>
        <w:jc w:val="both"/>
      </w:pPr>
      <w:r>
        <w:rPr>
          <w:rFonts w:ascii="Times New Roman"/>
          <w:b w:val="false"/>
          <w:i w:val="false"/>
          <w:color w:val="000000"/>
          <w:sz w:val="28"/>
        </w:rPr>
        <w:t>Приказ Министра финансов Республики Казахстан от 13 марта 2026 года № 182. Зарегистрирован в Министерстве юстиции Республики Казахстан 16 марта 2026 года № 38148</w:t>
      </w:r>
    </w:p>
    <w:p>
      <w:pPr>
        <w:spacing w:after="0"/>
        <w:ind w:left="0"/>
        <w:jc w:val="both"/>
      </w:pPr>
      <w:bookmarkStart w:name="z4" w:id="0"/>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30 марта 2015 года № 231 "Об утверждении минимальных требований к аудиторским организациям, которые проводят обязательный аудит" (зарегистрирован в Реестре государственной регистрации нормативных правовых актов под № 10875)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Минимальные требования</w:t>
      </w:r>
      <w:r>
        <w:rPr>
          <w:rFonts w:ascii="Times New Roman"/>
          <w:b w:val="false"/>
          <w:i w:val="false"/>
          <w:color w:val="000000"/>
          <w:sz w:val="28"/>
        </w:rPr>
        <w:t xml:space="preserve"> к аудиторским организациям, которые проводят обязательный аудит,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7" w:id="2"/>
    <w:p>
      <w:pPr>
        <w:spacing w:after="0"/>
        <w:ind w:left="0"/>
        <w:jc w:val="both"/>
      </w:pPr>
      <w:r>
        <w:rPr>
          <w:rFonts w:ascii="Times New Roman"/>
          <w:b w:val="false"/>
          <w:i w:val="false"/>
          <w:color w:val="000000"/>
          <w:sz w:val="28"/>
        </w:rPr>
        <w:t>
      2. Департаменту методологии бухгалтерского учета, аудита и оценки Министерства финансов Республики Казахстан в установленном законодательством Республики Казахстан порядке обеспечить:</w:t>
      </w:r>
    </w:p>
    <w:bookmarkEnd w:id="2"/>
    <w:bookmarkStart w:name="z8"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9"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 после дня его первого официального опубликования;</w:t>
      </w:r>
    </w:p>
    <w:bookmarkEnd w:id="4"/>
    <w:bookmarkStart w:name="z10"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5"/>
    <w:bookmarkStart w:name="z11" w:id="6"/>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p>
          <w:p>
            <w:pPr>
              <w:spacing w:after="20"/>
              <w:ind w:left="20"/>
              <w:jc w:val="both"/>
            </w:pP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Такиев</w:t>
            </w:r>
            <w:r>
              <w:rPr>
                <w:rFonts w:ascii="Times New Roman"/>
                <w:b w:val="false"/>
                <w:i w:val="false"/>
                <w:color w:val="000000"/>
                <w:sz w:val="20"/>
              </w:rPr>
              <w:t>
</w:t>
            </w:r>
          </w:p>
        </w:tc>
      </w:tr>
    </w:tbl>
    <w:p>
      <w:pPr>
        <w:spacing w:after="0"/>
        <w:ind w:left="0"/>
        <w:jc w:val="both"/>
      </w:pPr>
      <w:bookmarkStart w:name="z13" w:id="7"/>
      <w:r>
        <w:rPr>
          <w:rFonts w:ascii="Times New Roman"/>
          <w:b w:val="false"/>
          <w:i w:val="false"/>
          <w:color w:val="000000"/>
          <w:sz w:val="28"/>
        </w:rPr>
        <w:t>
      "СОГЛАСОВАН"</w:t>
      </w:r>
    </w:p>
    <w:bookmarkEnd w:id="7"/>
    <w:p>
      <w:pPr>
        <w:spacing w:after="0"/>
        <w:ind w:left="0"/>
        <w:jc w:val="both"/>
      </w:pPr>
      <w:r>
        <w:rPr>
          <w:rFonts w:ascii="Times New Roman"/>
          <w:b w:val="false"/>
          <w:i w:val="false"/>
          <w:color w:val="000000"/>
          <w:sz w:val="28"/>
        </w:rPr>
        <w:t>Агентство Республики Казахстан</w:t>
      </w:r>
    </w:p>
    <w:p>
      <w:pPr>
        <w:spacing w:after="0"/>
        <w:ind w:left="0"/>
        <w:jc w:val="both"/>
      </w:pPr>
      <w:r>
        <w:rPr>
          <w:rFonts w:ascii="Times New Roman"/>
          <w:b w:val="false"/>
          <w:i w:val="false"/>
          <w:color w:val="000000"/>
          <w:sz w:val="28"/>
        </w:rPr>
        <w:t>по регулированию и развитию</w:t>
      </w:r>
    </w:p>
    <w:p>
      <w:pPr>
        <w:spacing w:after="0"/>
        <w:ind w:left="0"/>
        <w:jc w:val="both"/>
      </w:pPr>
      <w:r>
        <w:rPr>
          <w:rFonts w:ascii="Times New Roman"/>
          <w:b w:val="false"/>
          <w:i w:val="false"/>
          <w:color w:val="000000"/>
          <w:sz w:val="28"/>
        </w:rPr>
        <w:t>финансового рынка</w:t>
      </w:r>
    </w:p>
    <w:p>
      <w:pPr>
        <w:spacing w:after="0"/>
        <w:ind w:left="0"/>
        <w:jc w:val="both"/>
      </w:pPr>
      <w:bookmarkStart w:name="z14"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Национальный Банк</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13 марта 2026 года № 182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30 марта 2015 года № 231</w:t>
            </w:r>
          </w:p>
        </w:tc>
      </w:tr>
    </w:tbl>
    <w:bookmarkStart w:name="z17" w:id="9"/>
    <w:p>
      <w:pPr>
        <w:spacing w:after="0"/>
        <w:ind w:left="0"/>
        <w:jc w:val="left"/>
      </w:pPr>
      <w:r>
        <w:rPr>
          <w:rFonts w:ascii="Times New Roman"/>
          <w:b/>
          <w:i w:val="false"/>
          <w:color w:val="000000"/>
        </w:rPr>
        <w:t xml:space="preserve"> Минимальные требования к аудиторским организациям, которые проводят обязательный аудит</w:t>
      </w:r>
    </w:p>
    <w:bookmarkEnd w:id="9"/>
    <w:bookmarkStart w:name="z18" w:id="10"/>
    <w:p>
      <w:pPr>
        <w:spacing w:after="0"/>
        <w:ind w:left="0"/>
        <w:jc w:val="both"/>
      </w:pPr>
      <w:r>
        <w:rPr>
          <w:rFonts w:ascii="Times New Roman"/>
          <w:b w:val="false"/>
          <w:i w:val="false"/>
          <w:color w:val="000000"/>
          <w:sz w:val="28"/>
        </w:rPr>
        <w:t xml:space="preserve">
      1. Настоящие минимальные требования к аудиторским организациям, которые проводят обязательный аудит (далее – Минимальные требования) разработаны в соответствии с </w:t>
      </w:r>
      <w:r>
        <w:rPr>
          <w:rFonts w:ascii="Times New Roman"/>
          <w:b w:val="false"/>
          <w:i w:val="false"/>
          <w:color w:val="000000"/>
          <w:sz w:val="28"/>
        </w:rPr>
        <w:t>подпунктом 1-2)</w:t>
      </w:r>
      <w:r>
        <w:rPr>
          <w:rFonts w:ascii="Times New Roman"/>
          <w:b w:val="false"/>
          <w:i w:val="false"/>
          <w:color w:val="000000"/>
          <w:sz w:val="28"/>
        </w:rPr>
        <w:t xml:space="preserve"> статьи 7 Закона Республики Казахстан "Об аудиторской деятельности" (далее – Закон) и устанавливают минимальные требования к аудиторским организациям, которые допускаются к проведению обязательного аудита организаций.</w:t>
      </w:r>
    </w:p>
    <w:bookmarkEnd w:id="10"/>
    <w:bookmarkStart w:name="z19" w:id="11"/>
    <w:p>
      <w:pPr>
        <w:spacing w:after="0"/>
        <w:ind w:left="0"/>
        <w:jc w:val="both"/>
      </w:pPr>
      <w:r>
        <w:rPr>
          <w:rFonts w:ascii="Times New Roman"/>
          <w:b w:val="false"/>
          <w:i w:val="false"/>
          <w:color w:val="000000"/>
          <w:sz w:val="28"/>
        </w:rPr>
        <w:t>
      2. Для проведения обязательного аудита организаций, аудиторская организация, имеющая лицензию на осуществление аудиторской деятельности, соответствует следующим Минимальным требованиям:</w:t>
      </w:r>
    </w:p>
    <w:bookmarkEnd w:id="11"/>
    <w:bookmarkStart w:name="z20" w:id="12"/>
    <w:p>
      <w:pPr>
        <w:spacing w:after="0"/>
        <w:ind w:left="0"/>
        <w:jc w:val="both"/>
      </w:pPr>
      <w:r>
        <w:rPr>
          <w:rFonts w:ascii="Times New Roman"/>
          <w:b w:val="false"/>
          <w:i w:val="false"/>
          <w:color w:val="000000"/>
          <w:sz w:val="28"/>
        </w:rPr>
        <w:t>
      1) наличие заключения аккредитованной профессиональной аудиторской организации, членом которой является аудиторская организация, по результатам проведенного внешнего контроля качества с оценкой "4" или "5";</w:t>
      </w:r>
    </w:p>
    <w:bookmarkEnd w:id="12"/>
    <w:bookmarkStart w:name="z21" w:id="13"/>
    <w:p>
      <w:pPr>
        <w:spacing w:after="0"/>
        <w:ind w:left="0"/>
        <w:jc w:val="both"/>
      </w:pPr>
      <w:r>
        <w:rPr>
          <w:rFonts w:ascii="Times New Roman"/>
          <w:b w:val="false"/>
          <w:i w:val="false"/>
          <w:color w:val="000000"/>
          <w:sz w:val="28"/>
        </w:rPr>
        <w:t xml:space="preserve">
      2) отсутствие в течение последнего 1 (одного) года до даты заключения договора на оказание аудиторских услуг административных взысканий, налагаемых за нарушения законодательства об аудиторской деятельности в соответствии со </w:t>
      </w:r>
      <w:r>
        <w:rPr>
          <w:rFonts w:ascii="Times New Roman"/>
          <w:b w:val="false"/>
          <w:i w:val="false"/>
          <w:color w:val="000000"/>
          <w:sz w:val="28"/>
        </w:rPr>
        <w:t>статьей 247</w:t>
      </w:r>
      <w:r>
        <w:rPr>
          <w:rFonts w:ascii="Times New Roman"/>
          <w:b w:val="false"/>
          <w:i w:val="false"/>
          <w:color w:val="000000"/>
          <w:sz w:val="28"/>
        </w:rPr>
        <w:t xml:space="preserve"> Кодекса Республики Казахстан об административных правонарушениях;</w:t>
      </w:r>
    </w:p>
    <w:bookmarkEnd w:id="13"/>
    <w:bookmarkStart w:name="z22" w:id="14"/>
    <w:p>
      <w:pPr>
        <w:spacing w:after="0"/>
        <w:ind w:left="0"/>
        <w:jc w:val="both"/>
      </w:pPr>
      <w:r>
        <w:rPr>
          <w:rFonts w:ascii="Times New Roman"/>
          <w:b w:val="false"/>
          <w:i w:val="false"/>
          <w:color w:val="000000"/>
          <w:sz w:val="28"/>
        </w:rPr>
        <w:t>
      3) наличие договора страхования гражданско-правовой ответственности аудиторской организации;</w:t>
      </w:r>
    </w:p>
    <w:bookmarkEnd w:id="14"/>
    <w:bookmarkStart w:name="z23" w:id="15"/>
    <w:p>
      <w:pPr>
        <w:spacing w:after="0"/>
        <w:ind w:left="0"/>
        <w:jc w:val="both"/>
      </w:pPr>
      <w:r>
        <w:rPr>
          <w:rFonts w:ascii="Times New Roman"/>
          <w:b w:val="false"/>
          <w:i w:val="false"/>
          <w:color w:val="000000"/>
          <w:sz w:val="28"/>
        </w:rPr>
        <w:t>
      4) подлежит ротации в случае осуществления аудита одной организации, в том числе финансовой организации непрерывно на протяжении 7 (семи) лет.</w:t>
      </w:r>
    </w:p>
    <w:bookmarkEnd w:id="15"/>
    <w:bookmarkStart w:name="z24" w:id="16"/>
    <w:p>
      <w:pPr>
        <w:spacing w:after="0"/>
        <w:ind w:left="0"/>
        <w:jc w:val="both"/>
      </w:pPr>
      <w:r>
        <w:rPr>
          <w:rFonts w:ascii="Times New Roman"/>
          <w:b w:val="false"/>
          <w:i w:val="false"/>
          <w:color w:val="000000"/>
          <w:sz w:val="28"/>
        </w:rPr>
        <w:t>
      При наличии у аудиторской организации заключения профессионального совета по результатам проведенного внешнего контроля качества с оценкой "4" или "5" заключение аккредитованной профессиональной аудиторской организации не требуется.</w:t>
      </w:r>
    </w:p>
    <w:bookmarkEnd w:id="16"/>
    <w:bookmarkStart w:name="z25" w:id="17"/>
    <w:p>
      <w:pPr>
        <w:spacing w:after="0"/>
        <w:ind w:left="0"/>
        <w:jc w:val="both"/>
      </w:pPr>
      <w:r>
        <w:rPr>
          <w:rFonts w:ascii="Times New Roman"/>
          <w:b w:val="false"/>
          <w:i w:val="false"/>
          <w:color w:val="000000"/>
          <w:sz w:val="28"/>
        </w:rPr>
        <w:t xml:space="preserve">
      3. Для проведения обязательного аудита национальных управляющих холдингов, национальных холдингов, национальных компаний, недропользователей в случаях, предусмотренных </w:t>
      </w:r>
      <w:r>
        <w:rPr>
          <w:rFonts w:ascii="Times New Roman"/>
          <w:b w:val="false"/>
          <w:i w:val="false"/>
          <w:color w:val="000000"/>
          <w:sz w:val="28"/>
        </w:rPr>
        <w:t>статьей 5</w:t>
      </w:r>
      <w:r>
        <w:rPr>
          <w:rFonts w:ascii="Times New Roman"/>
          <w:b w:val="false"/>
          <w:i w:val="false"/>
          <w:color w:val="000000"/>
          <w:sz w:val="28"/>
        </w:rPr>
        <w:t xml:space="preserve"> Закона, помимо соответствия Минимальным требованиям, предусмотренным подпунктами 2), 3), 4) пункта 2, настоящих Минимальных требований, аудиторская организация соответствует следующим Минимальным требованиям:</w:t>
      </w:r>
    </w:p>
    <w:bookmarkEnd w:id="17"/>
    <w:bookmarkStart w:name="z26" w:id="18"/>
    <w:p>
      <w:pPr>
        <w:spacing w:after="0"/>
        <w:ind w:left="0"/>
        <w:jc w:val="both"/>
      </w:pPr>
      <w:r>
        <w:rPr>
          <w:rFonts w:ascii="Times New Roman"/>
          <w:b w:val="false"/>
          <w:i w:val="false"/>
          <w:color w:val="000000"/>
          <w:sz w:val="28"/>
        </w:rPr>
        <w:t>
      1) срок занятия аудиторской деятельностью руководителя аудиторской организации не менее 5 (пяти) лет;</w:t>
      </w:r>
    </w:p>
    <w:bookmarkEnd w:id="18"/>
    <w:bookmarkStart w:name="z27" w:id="19"/>
    <w:p>
      <w:pPr>
        <w:spacing w:after="0"/>
        <w:ind w:left="0"/>
        <w:jc w:val="both"/>
      </w:pPr>
      <w:r>
        <w:rPr>
          <w:rFonts w:ascii="Times New Roman"/>
          <w:b w:val="false"/>
          <w:i w:val="false"/>
          <w:color w:val="000000"/>
          <w:sz w:val="28"/>
        </w:rPr>
        <w:t>
      2) наличие аудиторских отчетов по не менее 10 (десяти) аудируемым субъектам на соответствие международным стандартам финансовой отчетности;</w:t>
      </w:r>
    </w:p>
    <w:bookmarkEnd w:id="19"/>
    <w:bookmarkStart w:name="z28" w:id="20"/>
    <w:p>
      <w:pPr>
        <w:spacing w:after="0"/>
        <w:ind w:left="0"/>
        <w:jc w:val="both"/>
      </w:pPr>
      <w:r>
        <w:rPr>
          <w:rFonts w:ascii="Times New Roman"/>
          <w:b w:val="false"/>
          <w:i w:val="false"/>
          <w:color w:val="000000"/>
          <w:sz w:val="28"/>
        </w:rPr>
        <w:t>
      3) наличие заключения профессионального совета по результатам проведенного внешнего контроля качества с оценкой "4" или "5".</w:t>
      </w:r>
    </w:p>
    <w:bookmarkEnd w:id="20"/>
    <w:bookmarkStart w:name="z29" w:id="21"/>
    <w:p>
      <w:pPr>
        <w:spacing w:after="0"/>
        <w:ind w:left="0"/>
        <w:jc w:val="both"/>
      </w:pPr>
      <w:r>
        <w:rPr>
          <w:rFonts w:ascii="Times New Roman"/>
          <w:b w:val="false"/>
          <w:i w:val="false"/>
          <w:color w:val="000000"/>
          <w:sz w:val="28"/>
        </w:rPr>
        <w:t xml:space="preserve">
      4. Для проведения обязательного аудита финансовых организаций в случаях, предусмотренных </w:t>
      </w:r>
      <w:r>
        <w:rPr>
          <w:rFonts w:ascii="Times New Roman"/>
          <w:b w:val="false"/>
          <w:i w:val="false"/>
          <w:color w:val="000000"/>
          <w:sz w:val="28"/>
        </w:rPr>
        <w:t>статьей 5</w:t>
      </w:r>
      <w:r>
        <w:rPr>
          <w:rFonts w:ascii="Times New Roman"/>
          <w:b w:val="false"/>
          <w:i w:val="false"/>
          <w:color w:val="000000"/>
          <w:sz w:val="28"/>
        </w:rPr>
        <w:t xml:space="preserve"> Закона (за исключением юридических лиц, осуществляющих деятельность исключительно через обменные пункты на основании лицензии Национального Банка Республики Казахстан на обменные операции с наличной иностранной валютой, и юридических лиц, исключительной деятельностью которых является инкассация банкнот, монет и ценностей), помимо соответствия минимальным требованиям, предусмотренным подпунктами 2), 3) и 4) пункта 2 и пункта 3 настоящих Минимальных требований, аудиторская организация:</w:t>
      </w:r>
    </w:p>
    <w:bookmarkEnd w:id="21"/>
    <w:bookmarkStart w:name="z30" w:id="22"/>
    <w:p>
      <w:pPr>
        <w:spacing w:after="0"/>
        <w:ind w:left="0"/>
        <w:jc w:val="both"/>
      </w:pPr>
      <w:r>
        <w:rPr>
          <w:rFonts w:ascii="Times New Roman"/>
          <w:b w:val="false"/>
          <w:i w:val="false"/>
          <w:color w:val="000000"/>
          <w:sz w:val="28"/>
        </w:rPr>
        <w:t>
      1) имеет в составе специалиста, который является руководителем группы, имеющего одну из полных квалификаций The Association of Chartered Certified Accountants (ACCA), The Chartered Institute of Management Accountants (CIMA), The Institute of Chartered Accountants in England and Wales (ICAEW), Certified Management Accountant (CMA), Certified Internal Auditor (CIA), Institute of Internal Auditors (IIA), Certified Financial Services Auditor (CFSA) в области бухгалтерского учета и аудита либо квалификационное свидетельство "аудитор" с опытом работы в области аудита соответствующих организаций в течение 3 (трех) лет из последних пяти;</w:t>
      </w:r>
    </w:p>
    <w:bookmarkEnd w:id="22"/>
    <w:bookmarkStart w:name="z31" w:id="23"/>
    <w:p>
      <w:pPr>
        <w:spacing w:after="0"/>
        <w:ind w:left="0"/>
        <w:jc w:val="both"/>
      </w:pPr>
      <w:r>
        <w:rPr>
          <w:rFonts w:ascii="Times New Roman"/>
          <w:b w:val="false"/>
          <w:i w:val="false"/>
          <w:color w:val="000000"/>
          <w:sz w:val="28"/>
        </w:rPr>
        <w:t>
      2) имеет в составе не менее 2 (двух) специалистов, имеющих одну из полных квалификаций The Association of Chartered Certified Accountants (ACCA), The Chartered Institute of Management Accountants (CIMA), The Institute of Chartered Accountants in England and Wales (ICAEW), "Certified Management Accountant (CMA), Certified Internal Auditor (CIA), Institute of Internal Auditors (IIA), Certified Financial Services Auditor (CFSA)" в области бухгалтерского учета и аудита либо квалификацию "аудитор" с опытом работы в области аудита соответствующих организаций в течении 2 (двух) лет из последних пяти;</w:t>
      </w:r>
    </w:p>
    <w:bookmarkEnd w:id="23"/>
    <w:bookmarkStart w:name="z32" w:id="24"/>
    <w:p>
      <w:pPr>
        <w:spacing w:after="0"/>
        <w:ind w:left="0"/>
        <w:jc w:val="both"/>
      </w:pPr>
      <w:r>
        <w:rPr>
          <w:rFonts w:ascii="Times New Roman"/>
          <w:b w:val="false"/>
          <w:i w:val="false"/>
          <w:color w:val="000000"/>
          <w:sz w:val="28"/>
        </w:rPr>
        <w:t xml:space="preserve">
      3) не имеет непогашенную задолженность перед аудируемой финансовой организацией во время проведения аудита и (или) предоставления других услуг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24"/>
    <w:bookmarkStart w:name="z33" w:id="25"/>
    <w:p>
      <w:pPr>
        <w:spacing w:after="0"/>
        <w:ind w:left="0"/>
        <w:jc w:val="both"/>
      </w:pPr>
      <w:r>
        <w:rPr>
          <w:rFonts w:ascii="Times New Roman"/>
          <w:b w:val="false"/>
          <w:i w:val="false"/>
          <w:color w:val="000000"/>
          <w:sz w:val="28"/>
        </w:rPr>
        <w:t xml:space="preserve">
      4) имеет в составе аудитора и (или) руководителя группы, не имеющих задолженность перед аудируемой финансовой организацией по договору банковского займа, и (или) по договору микрокредита во время проведения аудита и (или) предоставления других услуг в соответствии с </w:t>
      </w:r>
      <w:r>
        <w:rPr>
          <w:rFonts w:ascii="Times New Roman"/>
          <w:b w:val="false"/>
          <w:i w:val="false"/>
          <w:color w:val="000000"/>
          <w:sz w:val="28"/>
        </w:rPr>
        <w:t>Законом</w:t>
      </w:r>
      <w:r>
        <w:rPr>
          <w:rFonts w:ascii="Times New Roman"/>
          <w:b w:val="false"/>
          <w:i w:val="false"/>
          <w:color w:val="000000"/>
          <w:sz w:val="28"/>
        </w:rPr>
        <w:t>.</w:t>
      </w:r>
    </w:p>
    <w:bookmarkEnd w:id="25"/>
    <w:bookmarkStart w:name="z34" w:id="26"/>
    <w:p>
      <w:pPr>
        <w:spacing w:after="0"/>
        <w:ind w:left="0"/>
        <w:jc w:val="both"/>
      </w:pPr>
      <w:r>
        <w:rPr>
          <w:rFonts w:ascii="Times New Roman"/>
          <w:b w:val="false"/>
          <w:i w:val="false"/>
          <w:color w:val="000000"/>
          <w:sz w:val="28"/>
        </w:rPr>
        <w:t>
      5. Для проведения обязательного аудита акционерного общества "Банк Развития Казахстана" аудиторская организация соответствует требованиям, предусмотренным пунктом 2, подпунктами 1) и 2) пункта 3, пункта 4 настоящих Минимальных требований.</w:t>
      </w:r>
    </w:p>
    <w:bookmarkEnd w:id="2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