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2795" w14:textId="9af2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документов, касающихся организации и проведения особого контроля и надзора в сфере санитарно-эпидемиологического благополучия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 марта 2026 года № 23. Зарегистрирован в Министерстве юстиции Республики Казахстан 4 марта 2026 года № 38091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статьи 51-1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полугодового списка субъектов (объектов) особого контроля и надзора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акта о назначении проверки субъектов (объектов) особого контроля и надзора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дополнительного акта о продлении сроков проверки субъектов (объектов) особого контроля и надзора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акта о результатах проверки субъектов (объектов) особого контроля и надзора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решения Главного государственного санитарного врача Республики Казахстан о проведении мониторинга с посещением объекта особого контроля и надзора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акта о продлении сроков мониторинга с посещением объекта особого контроля и надзора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акта о результатах мониторинга с посещением объекта особого контроля и надзора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предписания об устранении выявленных нарушений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Полугодовой список субъектов (объектов) особого контроля и надзора на ____ полугодие 20__года</w:t>
      </w:r>
    </w:p>
    <w:bookmarkEnd w:id="16"/>
    <w:p>
      <w:pPr>
        <w:spacing w:after="0"/>
        <w:ind w:left="0"/>
        <w:jc w:val="both"/>
      </w:pPr>
      <w:bookmarkStart w:name="z24" w:id="1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 и сферы деятельности, в которой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осуществляется государственный контроль)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особого контроля и надзора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проверяемого объекта особого контроля и надзора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проверяемого объекта особого контроля и надзора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деятельности, на которое выделено финансирование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риска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назначении проверки субъектов (объектов) особого контроля и надзора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 "____" ______20____года</w:t>
      </w:r>
    </w:p>
    <w:bookmarkEnd w:id="19"/>
    <w:p>
      <w:pPr>
        <w:spacing w:after="0"/>
        <w:ind w:left="0"/>
        <w:jc w:val="both"/>
      </w:pPr>
      <w:bookmarkStart w:name="z29" w:id="20"/>
      <w:r>
        <w:rPr>
          <w:rFonts w:ascii="Times New Roman"/>
          <w:b w:val="false"/>
          <w:i w:val="false"/>
          <w:color w:val="000000"/>
          <w:sz w:val="28"/>
        </w:rPr>
        <w:t>
      1. Наименование органа контроля и надзора ___________________________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bookmarkStart w:name="z30" w:id="21"/>
      <w:r>
        <w:rPr>
          <w:rFonts w:ascii="Times New Roman"/>
          <w:b w:val="false"/>
          <w:i w:val="false"/>
          <w:color w:val="000000"/>
          <w:sz w:val="28"/>
        </w:rPr>
        <w:t>
      2. Фамилия, имя, отчество (при его наличии) и должность лица (лиц),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на проведение проверки субъектов (объектов) особого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bookmarkStart w:name="z31" w:id="22"/>
      <w:r>
        <w:rPr>
          <w:rFonts w:ascii="Times New Roman"/>
          <w:b w:val="false"/>
          <w:i w:val="false"/>
          <w:color w:val="000000"/>
          <w:sz w:val="28"/>
        </w:rPr>
        <w:t>
      3. Сведения о специалистах, консультантах и экспертах, привлекаемых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проведения проверки субъектов (объектов) особого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bookmarkStart w:name="z32" w:id="23"/>
      <w:r>
        <w:rPr>
          <w:rFonts w:ascii="Times New Roman"/>
          <w:b w:val="false"/>
          <w:i w:val="false"/>
          <w:color w:val="000000"/>
          <w:sz w:val="28"/>
        </w:rPr>
        <w:t>
      4. Наименование проверяемого субъекта особого контроля и надзора, перечень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объектов (наименование юридического лица или его филиала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представительства, фамилия, имя, отчество (при его наличии)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которого назначено проведение особого контроля и надзора),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местонахождение, 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номер, участок территории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bookmarkStart w:name="z33" w:id="24"/>
      <w:r>
        <w:rPr>
          <w:rFonts w:ascii="Times New Roman"/>
          <w:b w:val="false"/>
          <w:i w:val="false"/>
          <w:color w:val="000000"/>
          <w:sz w:val="28"/>
        </w:rPr>
        <w:t>
      5. Предмет назначенной проверки субъектов (объектов) особого контроля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надзора, в том числе нормативные правовые акты, обязательные требования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которых подлежат проверке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34" w:id="25"/>
      <w:r>
        <w:rPr>
          <w:rFonts w:ascii="Times New Roman"/>
          <w:b w:val="false"/>
          <w:i w:val="false"/>
          <w:color w:val="000000"/>
          <w:sz w:val="28"/>
        </w:rPr>
        <w:t>
      6. Срок проведения проверки субъектов (объектов) особого контроля и надзора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____20____года по "___" _____20___года</w:t>
      </w:r>
    </w:p>
    <w:p>
      <w:pPr>
        <w:spacing w:after="0"/>
        <w:ind w:left="0"/>
        <w:jc w:val="both"/>
      </w:pPr>
      <w:bookmarkStart w:name="z35" w:id="26"/>
      <w:r>
        <w:rPr>
          <w:rFonts w:ascii="Times New Roman"/>
          <w:b w:val="false"/>
          <w:i w:val="false"/>
          <w:color w:val="000000"/>
          <w:sz w:val="28"/>
        </w:rPr>
        <w:t>
      7. Основания проведения проверки субъектов (объектов) особого контроля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надзора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Проверяемый период с "___" ______ 20___ года по "__" _______ 20___ года</w:t>
      </w:r>
    </w:p>
    <w:bookmarkEnd w:id="27"/>
    <w:p>
      <w:pPr>
        <w:spacing w:after="0"/>
        <w:ind w:left="0"/>
        <w:jc w:val="both"/>
      </w:pPr>
      <w:bookmarkStart w:name="z37" w:id="28"/>
      <w:r>
        <w:rPr>
          <w:rFonts w:ascii="Times New Roman"/>
          <w:b w:val="false"/>
          <w:i w:val="false"/>
          <w:color w:val="000000"/>
          <w:sz w:val="28"/>
        </w:rPr>
        <w:t>
      9. Фамилия, имя, отчество (при его наличии) лица уполномоченного подписывать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QR-код</w:t>
      </w:r>
    </w:p>
    <w:bookmarkEnd w:id="29"/>
    <w:p>
      <w:pPr>
        <w:spacing w:after="0"/>
        <w:ind w:left="0"/>
        <w:jc w:val="both"/>
      </w:pPr>
      <w:bookmarkStart w:name="z39" w:id="30"/>
      <w:r>
        <w:rPr>
          <w:rFonts w:ascii="Times New Roman"/>
          <w:b w:val="false"/>
          <w:i w:val="false"/>
          <w:color w:val="000000"/>
          <w:sz w:val="28"/>
        </w:rPr>
        <w:t>
      11. Подпись руководителя юридического лица либо его уполномоченного лица,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 о получении или отказе в получении акта о назначении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субъектов (объектов) особого контроля и надзора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акт о продлении сроков проверки субъектов (объектов) особого контроля и надзора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 "____" ______20____года</w:t>
      </w:r>
    </w:p>
    <w:bookmarkEnd w:id="32"/>
    <w:p>
      <w:pPr>
        <w:spacing w:after="0"/>
        <w:ind w:left="0"/>
        <w:jc w:val="both"/>
      </w:pPr>
      <w:bookmarkStart w:name="z44" w:id="33"/>
      <w:r>
        <w:rPr>
          <w:rFonts w:ascii="Times New Roman"/>
          <w:b w:val="false"/>
          <w:i w:val="false"/>
          <w:color w:val="000000"/>
          <w:sz w:val="28"/>
        </w:rPr>
        <w:t>
      1. Наименование органа контроля и надзора __________________________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45" w:id="34"/>
      <w:r>
        <w:rPr>
          <w:rFonts w:ascii="Times New Roman"/>
          <w:b w:val="false"/>
          <w:i w:val="false"/>
          <w:color w:val="000000"/>
          <w:sz w:val="28"/>
        </w:rPr>
        <w:t>
      2. Фамилия, имя, отчество (при его наличии) и должность лица (лиц),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на проведение проверки субъектов (объектов) особого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46" w:id="35"/>
      <w:r>
        <w:rPr>
          <w:rFonts w:ascii="Times New Roman"/>
          <w:b w:val="false"/>
          <w:i w:val="false"/>
          <w:color w:val="000000"/>
          <w:sz w:val="28"/>
        </w:rPr>
        <w:t>
      3. Сведения о специалистах, консультантах и экспертах, привлекаемых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проведения проверки субъектов (объектов) особого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47" w:id="36"/>
      <w:r>
        <w:rPr>
          <w:rFonts w:ascii="Times New Roman"/>
          <w:b w:val="false"/>
          <w:i w:val="false"/>
          <w:color w:val="000000"/>
          <w:sz w:val="28"/>
        </w:rPr>
        <w:t>
      4. Наименование проверяемого субъекта особого контроля и надзора, перечень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объектов (наименование юридического лица или его филиала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представительства, фамилия, имя, отчество (при его наличии)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которого назначено проведение особого контроля и надзора),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местонахождение, 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номер, участок территории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bookmarkStart w:name="z48" w:id="37"/>
      <w:r>
        <w:rPr>
          <w:rFonts w:ascii="Times New Roman"/>
          <w:b w:val="false"/>
          <w:i w:val="false"/>
          <w:color w:val="000000"/>
          <w:sz w:val="28"/>
        </w:rPr>
        <w:t>
      5. Предмет назначенной проверки субъектов (объектов) особого контроля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надзора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49" w:id="38"/>
      <w:r>
        <w:rPr>
          <w:rFonts w:ascii="Times New Roman"/>
          <w:b w:val="false"/>
          <w:i w:val="false"/>
          <w:color w:val="000000"/>
          <w:sz w:val="28"/>
        </w:rPr>
        <w:t>
      6. Срок проведения проверки субъектов (объектов) особого контроля и надзора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_______20____года по "___" ________20___года.</w:t>
      </w:r>
    </w:p>
    <w:p>
      <w:pPr>
        <w:spacing w:after="0"/>
        <w:ind w:left="0"/>
        <w:jc w:val="both"/>
      </w:pPr>
      <w:bookmarkStart w:name="z50" w:id="39"/>
      <w:r>
        <w:rPr>
          <w:rFonts w:ascii="Times New Roman"/>
          <w:b w:val="false"/>
          <w:i w:val="false"/>
          <w:color w:val="000000"/>
          <w:sz w:val="28"/>
        </w:rPr>
        <w:t>
      7. Проверка субъектов (объектов) особого контроля и надзора продлена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"____" ________20_______года по "___" _______20____года.</w:t>
      </w:r>
    </w:p>
    <w:p>
      <w:pPr>
        <w:spacing w:after="0"/>
        <w:ind w:left="0"/>
        <w:jc w:val="both"/>
      </w:pPr>
      <w:bookmarkStart w:name="z51" w:id="40"/>
      <w:r>
        <w:rPr>
          <w:rFonts w:ascii="Times New Roman"/>
          <w:b w:val="false"/>
          <w:i w:val="false"/>
          <w:color w:val="000000"/>
          <w:sz w:val="28"/>
        </w:rPr>
        <w:t>
      8. Правовые основания продления сроков проверки субъектов (объектов)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особого контроля и надзора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52" w:id="41"/>
      <w:r>
        <w:rPr>
          <w:rFonts w:ascii="Times New Roman"/>
          <w:b w:val="false"/>
          <w:i w:val="false"/>
          <w:color w:val="000000"/>
          <w:sz w:val="28"/>
        </w:rPr>
        <w:t>
      9. Фамилия, имя, отчество (при его наличии) лица уполномоченного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подписывать акты ________________________________________________</w:t>
      </w:r>
    </w:p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QR-код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результатах проверки субъектов (объектов) особого контроля и надзора</w:t>
      </w:r>
    </w:p>
    <w:bookmarkEnd w:id="43"/>
    <w:p>
      <w:pPr>
        <w:spacing w:after="0"/>
        <w:ind w:left="0"/>
        <w:jc w:val="both"/>
      </w:pPr>
      <w:bookmarkStart w:name="z57" w:id="44"/>
      <w:r>
        <w:rPr>
          <w:rFonts w:ascii="Times New Roman"/>
          <w:b w:val="false"/>
          <w:i w:val="false"/>
          <w:color w:val="000000"/>
          <w:sz w:val="28"/>
        </w:rPr>
        <w:t>
      №___ "____" ________ 20____ года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 акта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_____</w:t>
      </w:r>
    </w:p>
    <w:p>
      <w:pPr>
        <w:spacing w:after="0"/>
        <w:ind w:left="0"/>
        <w:jc w:val="both"/>
      </w:pPr>
      <w:bookmarkStart w:name="z58" w:id="45"/>
      <w:r>
        <w:rPr>
          <w:rFonts w:ascii="Times New Roman"/>
          <w:b w:val="false"/>
          <w:i w:val="false"/>
          <w:color w:val="000000"/>
          <w:sz w:val="28"/>
        </w:rPr>
        <w:t>
      1. Наименование органа контроля и надзора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59" w:id="46"/>
      <w:r>
        <w:rPr>
          <w:rFonts w:ascii="Times New Roman"/>
          <w:b w:val="false"/>
          <w:i w:val="false"/>
          <w:color w:val="000000"/>
          <w:sz w:val="28"/>
        </w:rPr>
        <w:t>
      2. Дата и номер акта о назначении проверки субъекта (объекта) особого контроля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надзора, на основании которого проведена проверка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60" w:id="47"/>
      <w:r>
        <w:rPr>
          <w:rFonts w:ascii="Times New Roman"/>
          <w:b w:val="false"/>
          <w:i w:val="false"/>
          <w:color w:val="000000"/>
          <w:sz w:val="28"/>
        </w:rPr>
        <w:t>
      3. Фамилия, имя, отчество (при его наличии) и должность лица (лиц),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проводившего проверку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61" w:id="48"/>
      <w:r>
        <w:rPr>
          <w:rFonts w:ascii="Times New Roman"/>
          <w:b w:val="false"/>
          <w:i w:val="false"/>
          <w:color w:val="000000"/>
          <w:sz w:val="28"/>
        </w:rPr>
        <w:t>
      4. Наименование или фамилия, имя, отчество (при его наличии) проверяемого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особого контроля и надзора, должность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или юридического лица, присутствовавшего при проведении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62" w:id="49"/>
      <w:r>
        <w:rPr>
          <w:rFonts w:ascii="Times New Roman"/>
          <w:b w:val="false"/>
          <w:i w:val="false"/>
          <w:color w:val="000000"/>
          <w:sz w:val="28"/>
        </w:rPr>
        <w:t>
      5. Дата, место и период проведения проверки субъекта (объекта) особого контроля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надзора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63" w:id="50"/>
      <w:r>
        <w:rPr>
          <w:rFonts w:ascii="Times New Roman"/>
          <w:b w:val="false"/>
          <w:i w:val="false"/>
          <w:color w:val="000000"/>
          <w:sz w:val="28"/>
        </w:rPr>
        <w:t>
      6. Сведения о результатах проверки субъекта (объекта) особого контроля и надзора,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выявленных нарушений, их характер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64" w:id="51"/>
      <w:r>
        <w:rPr>
          <w:rFonts w:ascii="Times New Roman"/>
          <w:b w:val="false"/>
          <w:i w:val="false"/>
          <w:color w:val="000000"/>
          <w:sz w:val="28"/>
        </w:rPr>
        <w:t>
      7. Описание требований, по которым выявлены нарушения, со ссылкой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структурный элемент нормативного правового акта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65" w:id="52"/>
      <w:r>
        <w:rPr>
          <w:rFonts w:ascii="Times New Roman"/>
          <w:b w:val="false"/>
          <w:i w:val="false"/>
          <w:color w:val="000000"/>
          <w:sz w:val="28"/>
        </w:rPr>
        <w:t>
      8. Подпись должностного лица (лиц), проводившего проверку 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66" w:id="53"/>
      <w:r>
        <w:rPr>
          <w:rFonts w:ascii="Times New Roman"/>
          <w:b w:val="false"/>
          <w:i w:val="false"/>
          <w:color w:val="000000"/>
          <w:sz w:val="28"/>
        </w:rPr>
        <w:t>
      9. Сведения об ознакомлении или отказе в ознакомлении с актом представителя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проверяемого субъекта (объекта) особого контроля и надзора, а также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присутствовавших при проведении проверки, их подписи или отказ от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67" w:id="54"/>
      <w:r>
        <w:rPr>
          <w:rFonts w:ascii="Times New Roman"/>
          <w:b w:val="false"/>
          <w:i w:val="false"/>
          <w:color w:val="000000"/>
          <w:sz w:val="28"/>
        </w:rPr>
        <w:t>
      10. Замечания и (или) возражения по результатам проверки _______________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приложение на "____" листах.</w:t>
      </w:r>
    </w:p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"____" ___________20____ года.</w:t>
      </w:r>
    </w:p>
    <w:bookmarkEnd w:id="55"/>
    <w:p>
      <w:pPr>
        <w:spacing w:after="0"/>
        <w:ind w:left="0"/>
        <w:jc w:val="both"/>
      </w:pPr>
      <w:bookmarkStart w:name="z69" w:id="56"/>
      <w:r>
        <w:rPr>
          <w:rFonts w:ascii="Times New Roman"/>
          <w:b w:val="false"/>
          <w:i w:val="false"/>
          <w:color w:val="000000"/>
          <w:sz w:val="28"/>
        </w:rPr>
        <w:t>
      12. Сведения о вручении акта о результатах проверки субъекта (объекта) особого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QR-код.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Главного государственного санитарного врача Республики Казахстан о проведении мониторинга с посещением объекта особого контроля и надзора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________20____года</w:t>
      </w:r>
    </w:p>
    <w:bookmarkEnd w:id="59"/>
    <w:p>
      <w:pPr>
        <w:spacing w:after="0"/>
        <w:ind w:left="0"/>
        <w:jc w:val="both"/>
      </w:pPr>
      <w:bookmarkStart w:name="z75" w:id="60"/>
      <w:r>
        <w:rPr>
          <w:rFonts w:ascii="Times New Roman"/>
          <w:b w:val="false"/>
          <w:i w:val="false"/>
          <w:color w:val="000000"/>
          <w:sz w:val="28"/>
        </w:rPr>
        <w:t>
      1. Наименование органа контроля и надзора 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bookmarkStart w:name="z76" w:id="61"/>
      <w:r>
        <w:rPr>
          <w:rFonts w:ascii="Times New Roman"/>
          <w:b w:val="false"/>
          <w:i w:val="false"/>
          <w:color w:val="000000"/>
          <w:sz w:val="28"/>
        </w:rPr>
        <w:t>
      2. Основание проведения мониторинга с посещением объекта особого контроля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надзора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bookmarkStart w:name="z77" w:id="62"/>
      <w:r>
        <w:rPr>
          <w:rFonts w:ascii="Times New Roman"/>
          <w:b w:val="false"/>
          <w:i w:val="false"/>
          <w:color w:val="000000"/>
          <w:sz w:val="28"/>
        </w:rPr>
        <w:t>
      3. Вид деятельности на объектах, в отношении которых назначено проведение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мониторинга с посещением объектов особого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bookmarkStart w:name="z78" w:id="63"/>
      <w:r>
        <w:rPr>
          <w:rFonts w:ascii="Times New Roman"/>
          <w:b w:val="false"/>
          <w:i w:val="false"/>
          <w:color w:val="000000"/>
          <w:sz w:val="28"/>
        </w:rPr>
        <w:t>
      4. Предмет мониторинга с посещением объекта особого контроля и надзора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bookmarkStart w:name="z79" w:id="64"/>
      <w:r>
        <w:rPr>
          <w:rFonts w:ascii="Times New Roman"/>
          <w:b w:val="false"/>
          <w:i w:val="false"/>
          <w:color w:val="000000"/>
          <w:sz w:val="28"/>
        </w:rPr>
        <w:t>
      5. Территория, на которую назначается мониторинг с посещением объекта особого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(Республика Казахстан или отдельные административно-территориальные единицы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Казахстан)</w:t>
      </w:r>
    </w:p>
    <w:p>
      <w:pPr>
        <w:spacing w:after="0"/>
        <w:ind w:left="0"/>
        <w:jc w:val="both"/>
      </w:pPr>
      <w:bookmarkStart w:name="z80" w:id="65"/>
      <w:r>
        <w:rPr>
          <w:rFonts w:ascii="Times New Roman"/>
          <w:b w:val="false"/>
          <w:i w:val="false"/>
          <w:color w:val="000000"/>
          <w:sz w:val="28"/>
        </w:rPr>
        <w:t>
      6. Период осуществления мониторинга с посещением объекта особого контроля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надзора с "___" ______ 20____года по "___" _______ 20___года.</w:t>
      </w:r>
    </w:p>
    <w:p>
      <w:pPr>
        <w:spacing w:after="0"/>
        <w:ind w:left="0"/>
        <w:jc w:val="both"/>
      </w:pPr>
      <w:bookmarkStart w:name="z81" w:id="66"/>
      <w:r>
        <w:rPr>
          <w:rFonts w:ascii="Times New Roman"/>
          <w:b w:val="false"/>
          <w:i w:val="false"/>
          <w:color w:val="000000"/>
          <w:sz w:val="28"/>
        </w:rPr>
        <w:t>
      Примечание: мониторинг с посещением объекта особого контроля и надзора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осуществляется без возбуждения административного производства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пунктом 1 статьи 51-4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продлении срока мониторинга с посещением объекта особого контроля и надзора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 "____" ______20____года</w:t>
      </w:r>
    </w:p>
    <w:bookmarkEnd w:id="68"/>
    <w:p>
      <w:pPr>
        <w:spacing w:after="0"/>
        <w:ind w:left="0"/>
        <w:jc w:val="both"/>
      </w:pPr>
      <w:bookmarkStart w:name="z86" w:id="69"/>
      <w:r>
        <w:rPr>
          <w:rFonts w:ascii="Times New Roman"/>
          <w:b w:val="false"/>
          <w:i w:val="false"/>
          <w:color w:val="000000"/>
          <w:sz w:val="28"/>
        </w:rPr>
        <w:t>
      1. Наименование органа контроля и надзора _________________________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bookmarkStart w:name="z87" w:id="70"/>
      <w:r>
        <w:rPr>
          <w:rFonts w:ascii="Times New Roman"/>
          <w:b w:val="false"/>
          <w:i w:val="false"/>
          <w:color w:val="000000"/>
          <w:sz w:val="28"/>
        </w:rPr>
        <w:t>
      2. Фамилия, имя, отчество (при его наличии) и должность лица (лиц),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на проведение мониторинга с посещением объекта особого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bookmarkStart w:name="z88" w:id="71"/>
      <w:r>
        <w:rPr>
          <w:rFonts w:ascii="Times New Roman"/>
          <w:b w:val="false"/>
          <w:i w:val="false"/>
          <w:color w:val="000000"/>
          <w:sz w:val="28"/>
        </w:rPr>
        <w:t>
      3. Сведения о специалистах, консультантах и экспертах, привлекаемых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проведения мониторинга с посещением объекта особого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bookmarkStart w:name="z89" w:id="72"/>
      <w:r>
        <w:rPr>
          <w:rFonts w:ascii="Times New Roman"/>
          <w:b w:val="false"/>
          <w:i w:val="false"/>
          <w:color w:val="000000"/>
          <w:sz w:val="28"/>
        </w:rPr>
        <w:t>
      4. Наименование подлежащего мониторингу субъекта особого контроля и надзора,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объектов (наименование юридического лица или его филиала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представительства, фамилия, имя, отчество (при его наличии)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которого назначено проведение особого контроля и надзора),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местонахождение, 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номер, участок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90" w:id="73"/>
      <w:r>
        <w:rPr>
          <w:rFonts w:ascii="Times New Roman"/>
          <w:b w:val="false"/>
          <w:i w:val="false"/>
          <w:color w:val="000000"/>
          <w:sz w:val="28"/>
        </w:rPr>
        <w:t>
      5. Предмет назначенного мониторинга с посещением объекта особого контроля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надзора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bookmarkStart w:name="z91" w:id="74"/>
      <w:r>
        <w:rPr>
          <w:rFonts w:ascii="Times New Roman"/>
          <w:b w:val="false"/>
          <w:i w:val="false"/>
          <w:color w:val="000000"/>
          <w:sz w:val="28"/>
        </w:rPr>
        <w:t>
      6. Срок проведения мониторинга с посещением объекта особого контроля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надзора с "___" _______20____года по "___" ________20___года.</w:t>
      </w:r>
    </w:p>
    <w:p>
      <w:pPr>
        <w:spacing w:after="0"/>
        <w:ind w:left="0"/>
        <w:jc w:val="both"/>
      </w:pPr>
      <w:bookmarkStart w:name="z92" w:id="75"/>
      <w:r>
        <w:rPr>
          <w:rFonts w:ascii="Times New Roman"/>
          <w:b w:val="false"/>
          <w:i w:val="false"/>
          <w:color w:val="000000"/>
          <w:sz w:val="28"/>
        </w:rPr>
        <w:t>
      7. Мониторинг с посещением объекта особого контроля и надзора продлен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"____" ________20_______года по "___" _______20____года.</w:t>
      </w:r>
    </w:p>
    <w:p>
      <w:pPr>
        <w:spacing w:after="0"/>
        <w:ind w:left="0"/>
        <w:jc w:val="both"/>
      </w:pPr>
      <w:bookmarkStart w:name="z93" w:id="76"/>
      <w:r>
        <w:rPr>
          <w:rFonts w:ascii="Times New Roman"/>
          <w:b w:val="false"/>
          <w:i w:val="false"/>
          <w:color w:val="000000"/>
          <w:sz w:val="28"/>
        </w:rPr>
        <w:t>
      8. Правовые основания продления сроков мониторинга с посещением объекта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особого контроля и надзора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94" w:id="77"/>
      <w:r>
        <w:rPr>
          <w:rFonts w:ascii="Times New Roman"/>
          <w:b w:val="false"/>
          <w:i w:val="false"/>
          <w:color w:val="000000"/>
          <w:sz w:val="28"/>
        </w:rPr>
        <w:t>
      9. Фамилия, имя, отчество (при его наличии) лица уполномоченного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подписывать акты ________________________________________________</w:t>
      </w:r>
    </w:p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QR-код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результатах мониторинга с посещением объекта особого контроля и надзора</w:t>
      </w:r>
    </w:p>
    <w:bookmarkEnd w:id="79"/>
    <w:p>
      <w:pPr>
        <w:spacing w:after="0"/>
        <w:ind w:left="0"/>
        <w:jc w:val="both"/>
      </w:pPr>
      <w:bookmarkStart w:name="z99" w:id="80"/>
      <w:r>
        <w:rPr>
          <w:rFonts w:ascii="Times New Roman"/>
          <w:b w:val="false"/>
          <w:i w:val="false"/>
          <w:color w:val="000000"/>
          <w:sz w:val="28"/>
        </w:rPr>
        <w:t>
      №___ "____" ________20____года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 акта _________________________</w:t>
      </w:r>
    </w:p>
    <w:p>
      <w:pPr>
        <w:spacing w:after="0"/>
        <w:ind w:left="0"/>
        <w:jc w:val="both"/>
      </w:pPr>
      <w:bookmarkStart w:name="z100" w:id="81"/>
      <w:r>
        <w:rPr>
          <w:rFonts w:ascii="Times New Roman"/>
          <w:b w:val="false"/>
          <w:i w:val="false"/>
          <w:color w:val="000000"/>
          <w:sz w:val="28"/>
        </w:rPr>
        <w:t>
      1. Наименование органа контроля и надзора ______________________________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01" w:id="82"/>
      <w:r>
        <w:rPr>
          <w:rFonts w:ascii="Times New Roman"/>
          <w:b w:val="false"/>
          <w:i w:val="false"/>
          <w:color w:val="000000"/>
          <w:sz w:val="28"/>
        </w:rPr>
        <w:t>
      2. Дата и номер решения Главного государственного санитарного врача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 проведении мониторинга с посещением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особого контроля и надзора, на основании которого проведен мониторинг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02" w:id="83"/>
      <w:r>
        <w:rPr>
          <w:rFonts w:ascii="Times New Roman"/>
          <w:b w:val="false"/>
          <w:i w:val="false"/>
          <w:color w:val="000000"/>
          <w:sz w:val="28"/>
        </w:rPr>
        <w:t>
      3. Фамилия, имя, отчество (при его наличии) и должность лица (лиц),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проводившего мониторинг с посещением объекта особого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03" w:id="84"/>
      <w:r>
        <w:rPr>
          <w:rFonts w:ascii="Times New Roman"/>
          <w:b w:val="false"/>
          <w:i w:val="false"/>
          <w:color w:val="000000"/>
          <w:sz w:val="28"/>
        </w:rPr>
        <w:t>
      4. Наименование или фамилия, имя, отчество (при его наличии) проверяемого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особого контроля и надзора, должность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или юридического лица, присутствовавшего при проведении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04" w:id="85"/>
      <w:r>
        <w:rPr>
          <w:rFonts w:ascii="Times New Roman"/>
          <w:b w:val="false"/>
          <w:i w:val="false"/>
          <w:color w:val="000000"/>
          <w:sz w:val="28"/>
        </w:rPr>
        <w:t>
      5. Дата, место и период проведения мониторинга с посещением объекта особого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105" w:id="86"/>
      <w:r>
        <w:rPr>
          <w:rFonts w:ascii="Times New Roman"/>
          <w:b w:val="false"/>
          <w:i w:val="false"/>
          <w:color w:val="000000"/>
          <w:sz w:val="28"/>
        </w:rPr>
        <w:t>
      6. Сведения о результатах мониторинга с посещением объекта особого контроля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надзора, описание выявленных нарушений, их характер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106" w:id="87"/>
      <w:r>
        <w:rPr>
          <w:rFonts w:ascii="Times New Roman"/>
          <w:b w:val="false"/>
          <w:i w:val="false"/>
          <w:color w:val="000000"/>
          <w:sz w:val="28"/>
        </w:rPr>
        <w:t>
      7. Описание требований, по которым выявлены нарушения, со ссылкой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структурный элемент нормативного правового акта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107" w:id="88"/>
      <w:r>
        <w:rPr>
          <w:rFonts w:ascii="Times New Roman"/>
          <w:b w:val="false"/>
          <w:i w:val="false"/>
          <w:color w:val="000000"/>
          <w:sz w:val="28"/>
        </w:rPr>
        <w:t>
      8. Подпись должностного лица (лиц), проводившего мониторинг ___________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108" w:id="89"/>
      <w:r>
        <w:rPr>
          <w:rFonts w:ascii="Times New Roman"/>
          <w:b w:val="false"/>
          <w:i w:val="false"/>
          <w:color w:val="000000"/>
          <w:sz w:val="28"/>
        </w:rPr>
        <w:t>
      9. Сведения об ознакомлении или отказе в ознакомлении с актом представителя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особого контроля и надзора, в отношении которого проведен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мониторинг, а также лиц, присутствовавших при проведении мониторинга,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подписи или отказ от подписи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109" w:id="90"/>
      <w:r>
        <w:rPr>
          <w:rFonts w:ascii="Times New Roman"/>
          <w:b w:val="false"/>
          <w:i w:val="false"/>
          <w:color w:val="000000"/>
          <w:sz w:val="28"/>
        </w:rPr>
        <w:t>
      10. Замечания и (или) возражения по результатам мониторинга ____________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приложение на "____" листах.</w:t>
      </w:r>
    </w:p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"____" ___________20____ года.</w:t>
      </w:r>
    </w:p>
    <w:bookmarkEnd w:id="91"/>
    <w:p>
      <w:pPr>
        <w:spacing w:after="0"/>
        <w:ind w:left="0"/>
        <w:jc w:val="both"/>
      </w:pPr>
      <w:bookmarkStart w:name="z111" w:id="92"/>
      <w:r>
        <w:rPr>
          <w:rFonts w:ascii="Times New Roman"/>
          <w:b w:val="false"/>
          <w:i w:val="false"/>
          <w:color w:val="000000"/>
          <w:sz w:val="28"/>
        </w:rPr>
        <w:t>
      12. Сведения о вручении акта о результатах мониторинга с посещением объекта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особого контроля и надзора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QR-код.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 об устранении выявленных нарушений</w:t>
      </w:r>
    </w:p>
    <w:bookmarkEnd w:id="94"/>
    <w:p>
      <w:pPr>
        <w:spacing w:after="0"/>
        <w:ind w:left="0"/>
        <w:jc w:val="both"/>
      </w:pPr>
      <w:bookmarkStart w:name="z116" w:id="95"/>
      <w:r>
        <w:rPr>
          <w:rFonts w:ascii="Times New Roman"/>
          <w:b w:val="false"/>
          <w:i w:val="false"/>
          <w:color w:val="000000"/>
          <w:sz w:val="28"/>
        </w:rPr>
        <w:t>
      №___ "____" ________20____года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 предписания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_____</w:t>
      </w:r>
    </w:p>
    <w:p>
      <w:pPr>
        <w:spacing w:after="0"/>
        <w:ind w:left="0"/>
        <w:jc w:val="both"/>
      </w:pPr>
      <w:bookmarkStart w:name="z117" w:id="96"/>
      <w:r>
        <w:rPr>
          <w:rFonts w:ascii="Times New Roman"/>
          <w:b w:val="false"/>
          <w:i w:val="false"/>
          <w:color w:val="000000"/>
          <w:sz w:val="28"/>
        </w:rPr>
        <w:t>
      1. Наименование органа контроля и надзора _______________________________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118" w:id="97"/>
      <w:r>
        <w:rPr>
          <w:rFonts w:ascii="Times New Roman"/>
          <w:b w:val="false"/>
          <w:i w:val="false"/>
          <w:color w:val="000000"/>
          <w:sz w:val="28"/>
        </w:rPr>
        <w:t>
      2. Дата и номер акта о назначении проверки субъекта (объекта) особого контроля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надзора/решения Главного государственного санитарного врача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 проведении мониторинга с посещением объектов особого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надзора, на основании которого проведена проверка или мониторинг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119" w:id="98"/>
      <w:r>
        <w:rPr>
          <w:rFonts w:ascii="Times New Roman"/>
          <w:b w:val="false"/>
          <w:i w:val="false"/>
          <w:color w:val="000000"/>
          <w:sz w:val="28"/>
        </w:rPr>
        <w:t>
      3. Фамилия, имя, отчество (при его наличии) и должность лица (лиц), проводившего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или мониторинг с посещением объекта особого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120" w:id="99"/>
      <w:r>
        <w:rPr>
          <w:rFonts w:ascii="Times New Roman"/>
          <w:b w:val="false"/>
          <w:i w:val="false"/>
          <w:color w:val="000000"/>
          <w:sz w:val="28"/>
        </w:rPr>
        <w:t>
      4. Наименование проверяемого, подлежащего мониторингу субъекта особого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надзора, перечень объектов (наименование юридического лица или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филиала и (или) представительства,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лица, в отношении которого назначено проведение особого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надзора), его местонахождение, 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номер, участок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121" w:id="100"/>
      <w:r>
        <w:rPr>
          <w:rFonts w:ascii="Times New Roman"/>
          <w:b w:val="false"/>
          <w:i w:val="false"/>
          <w:color w:val="000000"/>
          <w:sz w:val="28"/>
        </w:rPr>
        <w:t>
      5. Дата, место и период проведения проверки субъекта (объекта) особого контроля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надзора или мониторинга с посещением объектов особого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122" w:id="101"/>
      <w:r>
        <w:rPr>
          <w:rFonts w:ascii="Times New Roman"/>
          <w:b w:val="false"/>
          <w:i w:val="false"/>
          <w:color w:val="000000"/>
          <w:sz w:val="28"/>
        </w:rPr>
        <w:t>
      6. За нарушение законодательства и других нормативных правовых актов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предписываю выполнить следующие мероприятия: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выявленных нарушений (описание требований, по которым выявлены нарушения, со ссылкой на структурный элемент нормативного правового акта)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и указания по устранению выявленных нарушений, сроки их устранения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3" w:id="102"/>
      <w:r>
        <w:rPr>
          <w:rFonts w:ascii="Times New Roman"/>
          <w:b w:val="false"/>
          <w:i w:val="false"/>
          <w:color w:val="000000"/>
          <w:sz w:val="28"/>
        </w:rPr>
        <w:t>
      7. Сведения об ознакомлении или отказе в ознакомлении с предписанием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субъекта (объекта) особого контроля и надзора (руководителя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либо его уполномоченного лица, физического лица), а также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присутствовавших при проведении проверки или мониторинга с посещением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особого контроля и надзора, их подписи или отказ от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124" w:id="103"/>
      <w:r>
        <w:rPr>
          <w:rFonts w:ascii="Times New Roman"/>
          <w:b w:val="false"/>
          <w:i w:val="false"/>
          <w:color w:val="000000"/>
          <w:sz w:val="28"/>
        </w:rPr>
        <w:t>
      8. Предписание внес (ФИО (при его наличии) должностного лица уполномоченного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органа, проводившего проверку или мониторинг с посещением объекта особого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надзора, подпись)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125" w:id="104"/>
      <w:r>
        <w:rPr>
          <w:rFonts w:ascii="Times New Roman"/>
          <w:b w:val="false"/>
          <w:i w:val="false"/>
          <w:color w:val="000000"/>
          <w:sz w:val="28"/>
        </w:rPr>
        <w:t>
      9. Предписание получил (ФИО (при его наличии), руководителя юридического лица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либо его уполномоченного лица, физическое лицо),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 20___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