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6de78" w14:textId="796de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финансов Республики Казахстан</w:t>
      </w:r>
    </w:p>
    <w:p>
      <w:pPr>
        <w:spacing w:after="0"/>
        <w:ind w:left="0"/>
        <w:jc w:val="both"/>
      </w:pPr>
      <w:r>
        <w:rPr>
          <w:rFonts w:ascii="Times New Roman"/>
          <w:b w:val="false"/>
          <w:i w:val="false"/>
          <w:color w:val="000000"/>
          <w:sz w:val="28"/>
        </w:rPr>
        <w:t>Приказ Министра финансов Республики Казахстан от 13 февраля 2026 года № 102. Зарегистрирован в Министерстве юстиции Республики Казахстан 13 февраля 2026 года № 37973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финансов Республики Казахстан,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первого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февраля 2026 года № 102</w:t>
            </w:r>
          </w:p>
        </w:tc>
      </w:tr>
    </w:tbl>
    <w:bookmarkStart w:name="z13" w:id="7"/>
    <w:p>
      <w:pPr>
        <w:spacing w:after="0"/>
        <w:ind w:left="0"/>
        <w:jc w:val="left"/>
      </w:pPr>
      <w:r>
        <w:rPr>
          <w:rFonts w:ascii="Times New Roman"/>
          <w:b/>
          <w:i w:val="false"/>
          <w:color w:val="000000"/>
        </w:rPr>
        <w:t xml:space="preserve"> Перечень некоторых приказов Министра финансов Республики Казахстан, в которые вносятся изменения и дополнения</w:t>
      </w:r>
    </w:p>
    <w:bookmarkEnd w:id="7"/>
    <w:bookmarkStart w:name="z14" w:id="8"/>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ноября 2021 года № 1253 "Об утверждении Правил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 (зарегистрирован в Реестре государственной регистрации нормативных правовых актов под № 25488) следующие изменения и дополнения:</w:t>
      </w:r>
    </w:p>
    <w:bookmarkEnd w:id="8"/>
    <w:bookmarkStart w:name="z15"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 утвержденных указанным приказом: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xml:space="preserve">
      "4. На основании соответствующего бюджета (производственной программы, и (или) инвестиционной программы и (или) бюджета и (или) плана развития и (или) бизнес-плана и (или) сметы доходов и расходов) и (или) подписания договора на выполнение государственного задания заказчик разрабатывает и утверждает планы закупок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0"/>
    <w:bookmarkStart w:name="z18" w:id="11"/>
    <w:p>
      <w:pPr>
        <w:spacing w:after="0"/>
        <w:ind w:left="0"/>
        <w:jc w:val="both"/>
      </w:pPr>
      <w:r>
        <w:rPr>
          <w:rFonts w:ascii="Times New Roman"/>
          <w:b w:val="false"/>
          <w:i w:val="false"/>
          <w:color w:val="000000"/>
          <w:sz w:val="28"/>
        </w:rPr>
        <w:t>
      Заказчик до утверждения бюджета (производственной программы и (или) инвестиционной программы и (или) бюджета и (или) плана развития и (или) бизнес-плана и (или) сметы доходов и расходов) и (или) подписания договора на выполнение государственного задания разрабатывает и утверждает предварительный план закупок.</w:t>
      </w:r>
    </w:p>
    <w:bookmarkEnd w:id="11"/>
    <w:bookmarkStart w:name="z19" w:id="12"/>
    <w:p>
      <w:pPr>
        <w:spacing w:after="0"/>
        <w:ind w:left="0"/>
        <w:jc w:val="both"/>
      </w:pPr>
      <w:r>
        <w:rPr>
          <w:rFonts w:ascii="Times New Roman"/>
          <w:b w:val="false"/>
          <w:i w:val="false"/>
          <w:color w:val="000000"/>
          <w:sz w:val="28"/>
        </w:rPr>
        <w:t>
      Предварительный план закупок действует до утверждения (уточнения) годового плана закупок.</w:t>
      </w:r>
    </w:p>
    <w:bookmarkEnd w:id="12"/>
    <w:bookmarkStart w:name="z20" w:id="13"/>
    <w:p>
      <w:pPr>
        <w:spacing w:after="0"/>
        <w:ind w:left="0"/>
        <w:jc w:val="both"/>
      </w:pPr>
      <w:r>
        <w:rPr>
          <w:rFonts w:ascii="Times New Roman"/>
          <w:b w:val="false"/>
          <w:i w:val="false"/>
          <w:color w:val="000000"/>
          <w:sz w:val="28"/>
        </w:rPr>
        <w:t>
      Сведения о закупках, предусмотренные в предварительном плане закупок, подлежат переносу в годовой план закупок.</w:t>
      </w:r>
    </w:p>
    <w:bookmarkEnd w:id="13"/>
    <w:bookmarkStart w:name="z21" w:id="14"/>
    <w:p>
      <w:pPr>
        <w:spacing w:after="0"/>
        <w:ind w:left="0"/>
        <w:jc w:val="both"/>
      </w:pPr>
      <w:r>
        <w:rPr>
          <w:rFonts w:ascii="Times New Roman"/>
          <w:b w:val="false"/>
          <w:i w:val="false"/>
          <w:color w:val="000000"/>
          <w:sz w:val="28"/>
        </w:rPr>
        <w:t>
      План (-ы) закупок утверждаются (уточняются) первым руководителем Заказчика или иным уполномоченным лицом и (или) коллегиальным органом Заказчика в течение десяти рабочих дней со дня получения выписки протокола заседания коллегиального органа по утверждению (уточнению) соответствующего бюджета (производственной программы и (или) инвестиционной программы и (или) бюджета и (или) плана развития и (или) бизнес-плана и (или) сметы доходов и расходов) и (или) подписания договора на выполнение государственного задания.";</w:t>
      </w:r>
    </w:p>
    <w:bookmarkEnd w:id="14"/>
    <w:bookmarkStart w:name="z22" w:id="15"/>
    <w:p>
      <w:pPr>
        <w:spacing w:after="0"/>
        <w:ind w:left="0"/>
        <w:jc w:val="both"/>
      </w:pPr>
      <w:r>
        <w:rPr>
          <w:rFonts w:ascii="Times New Roman"/>
          <w:b w:val="false"/>
          <w:i w:val="false"/>
          <w:color w:val="000000"/>
          <w:sz w:val="28"/>
        </w:rPr>
        <w:t>
      дополнить пунктом 17-1 следующего содержания:</w:t>
      </w:r>
    </w:p>
    <w:bookmarkEnd w:id="15"/>
    <w:bookmarkStart w:name="z23" w:id="16"/>
    <w:p>
      <w:pPr>
        <w:spacing w:after="0"/>
        <w:ind w:left="0"/>
        <w:jc w:val="both"/>
      </w:pPr>
      <w:r>
        <w:rPr>
          <w:rFonts w:ascii="Times New Roman"/>
          <w:b w:val="false"/>
          <w:i w:val="false"/>
          <w:color w:val="000000"/>
          <w:sz w:val="28"/>
        </w:rPr>
        <w:t xml:space="preserve">
      "17-1. Закупки товаров, работ, услуг на которые решением Правительства Республики Казахстан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октября 2024 года № 853 "Об утверждении Правил установления изъятия из национального режима при осуществлении государственных закупок" установлены изъятия из национального режима, осуществляются среди физических и юридических лиц, находящихся:</w:t>
      </w:r>
    </w:p>
    <w:bookmarkEnd w:id="16"/>
    <w:bookmarkStart w:name="z24" w:id="17"/>
    <w:p>
      <w:pPr>
        <w:spacing w:after="0"/>
        <w:ind w:left="0"/>
        <w:jc w:val="both"/>
      </w:pPr>
      <w:r>
        <w:rPr>
          <w:rFonts w:ascii="Times New Roman"/>
          <w:b w:val="false"/>
          <w:i w:val="false"/>
          <w:color w:val="000000"/>
          <w:sz w:val="28"/>
        </w:rPr>
        <w:t>
      1) в реестре казахстанских товаропроизводителей либо представителей (дистрибьюторов или дилеров) производителей транспортных средств и сельскохозяйственной техники;</w:t>
      </w:r>
    </w:p>
    <w:bookmarkEnd w:id="17"/>
    <w:bookmarkStart w:name="z25" w:id="18"/>
    <w:p>
      <w:pPr>
        <w:spacing w:after="0"/>
        <w:ind w:left="0"/>
        <w:jc w:val="both"/>
      </w:pPr>
      <w:r>
        <w:rPr>
          <w:rFonts w:ascii="Times New Roman"/>
          <w:b w:val="false"/>
          <w:i w:val="false"/>
          <w:color w:val="000000"/>
          <w:sz w:val="28"/>
        </w:rPr>
        <w:t>
      2) в реестре доверенного программного обеспечения и продукции электронной промышленности.</w:t>
      </w:r>
    </w:p>
    <w:bookmarkEnd w:id="18"/>
    <w:bookmarkStart w:name="z26" w:id="19"/>
    <w:p>
      <w:pPr>
        <w:spacing w:after="0"/>
        <w:ind w:left="0"/>
        <w:jc w:val="both"/>
      </w:pPr>
      <w:r>
        <w:rPr>
          <w:rFonts w:ascii="Times New Roman"/>
          <w:b w:val="false"/>
          <w:i w:val="false"/>
          <w:color w:val="000000"/>
          <w:sz w:val="28"/>
        </w:rPr>
        <w:t>
      Соответствие потенциального поставщика требованиям, предъявляемым в подпункте 1) настоящего пункта, определяется веб-порталом автоматически на основе данных уполномоченного органа в сфере индустриального развития.</w:t>
      </w:r>
    </w:p>
    <w:bookmarkEnd w:id="19"/>
    <w:bookmarkStart w:name="z27" w:id="20"/>
    <w:p>
      <w:pPr>
        <w:spacing w:after="0"/>
        <w:ind w:left="0"/>
        <w:jc w:val="both"/>
      </w:pPr>
      <w:r>
        <w:rPr>
          <w:rFonts w:ascii="Times New Roman"/>
          <w:b w:val="false"/>
          <w:i w:val="false"/>
          <w:color w:val="000000"/>
          <w:sz w:val="28"/>
        </w:rPr>
        <w:t>
      Соответствие потенциального поставщика требованиям, предъявляемым в подпункте 2) настоящего пункта определяется веб-порталом автоматически на основе данных уполномоченного органа в сфере электронной промышленности, формирующего реестр доверенного программного обеспечения и продукции электронной промышленности.</w:t>
      </w:r>
    </w:p>
    <w:bookmarkEnd w:id="20"/>
    <w:bookmarkStart w:name="z28" w:id="21"/>
    <w:p>
      <w:pPr>
        <w:spacing w:after="0"/>
        <w:ind w:left="0"/>
        <w:jc w:val="both"/>
      </w:pPr>
      <w:r>
        <w:rPr>
          <w:rFonts w:ascii="Times New Roman"/>
          <w:b w:val="false"/>
          <w:i w:val="false"/>
          <w:color w:val="000000"/>
          <w:sz w:val="28"/>
        </w:rPr>
        <w:t xml:space="preserve">
      В случае признания закупок несостоявшимися ввиду отсутствия представленных заявок, такие закупки осуществляются конкурентными способами, определенными </w:t>
      </w:r>
      <w:r>
        <w:rPr>
          <w:rFonts w:ascii="Times New Roman"/>
          <w:b w:val="false"/>
          <w:i w:val="false"/>
          <w:color w:val="000000"/>
          <w:sz w:val="28"/>
        </w:rPr>
        <w:t>статьей 11</w:t>
      </w:r>
      <w:r>
        <w:rPr>
          <w:rFonts w:ascii="Times New Roman"/>
          <w:b w:val="false"/>
          <w:i w:val="false"/>
          <w:color w:val="000000"/>
          <w:sz w:val="28"/>
        </w:rPr>
        <w:t xml:space="preserve"> Закона среди всех потенциальных поставщиков.";</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31" w:id="22"/>
    <w:p>
      <w:pPr>
        <w:spacing w:after="0"/>
        <w:ind w:left="0"/>
        <w:jc w:val="both"/>
      </w:pPr>
      <w:r>
        <w:rPr>
          <w:rFonts w:ascii="Times New Roman"/>
          <w:b w:val="false"/>
          <w:i w:val="false"/>
          <w:color w:val="000000"/>
          <w:sz w:val="28"/>
        </w:rPr>
        <w:t>
      "36. Тендер по закупкам товаров, относящихся к категориям программного обеспечения и продукции электронной промышленности, включенных в реестр доверенного программного обеспечения и продукции электронной промышленности и информационно-коммуникационных услуг по временному использованию данных товаров, проводится с применением предварительного квалификационного отбора.</w:t>
      </w:r>
    </w:p>
    <w:bookmarkEnd w:id="22"/>
    <w:bookmarkStart w:name="z32" w:id="23"/>
    <w:p>
      <w:pPr>
        <w:spacing w:after="0"/>
        <w:ind w:left="0"/>
        <w:jc w:val="both"/>
      </w:pPr>
      <w:r>
        <w:rPr>
          <w:rFonts w:ascii="Times New Roman"/>
          <w:b w:val="false"/>
          <w:i w:val="false"/>
          <w:color w:val="000000"/>
          <w:sz w:val="28"/>
        </w:rPr>
        <w:t>
      Условием прохождения предварительного квалификационного отбора является нахождение товара потенциального поставщика в реестре доверенного программного обеспечения и продукции электронной промышленности, формируемого уполномоченным органом в сфере электронной промышленности.</w:t>
      </w:r>
    </w:p>
    <w:bookmarkEnd w:id="23"/>
    <w:bookmarkStart w:name="z33" w:id="24"/>
    <w:p>
      <w:pPr>
        <w:spacing w:after="0"/>
        <w:ind w:left="0"/>
        <w:jc w:val="both"/>
      </w:pPr>
      <w:r>
        <w:rPr>
          <w:rFonts w:ascii="Times New Roman"/>
          <w:b w:val="false"/>
          <w:i w:val="false"/>
          <w:color w:val="000000"/>
          <w:sz w:val="28"/>
        </w:rPr>
        <w:t>
      При признании не состоявшимися закупок, осуществленных среди потенциальных поставщиков, товары которых находятся в реестре доверенного программного обеспечения и продукции электронной промышленности, формируемого уполномоченным органом в сфере электронной промышленности по основанию предусмотренному подпунктом 1) пункта 153 настоящих Правил, заказчик принимает решение об осуществлении закупок среди иных потенциальных поставщиков в порядке, установленном настоящими Правилами.";</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35" w:id="25"/>
    <w:p>
      <w:pPr>
        <w:spacing w:after="0"/>
        <w:ind w:left="0"/>
        <w:jc w:val="both"/>
      </w:pPr>
      <w:r>
        <w:rPr>
          <w:rFonts w:ascii="Times New Roman"/>
          <w:b w:val="false"/>
          <w:i w:val="false"/>
          <w:color w:val="000000"/>
          <w:sz w:val="28"/>
        </w:rPr>
        <w:t>
      "51. Секретарь тендерной комиссии:</w:t>
      </w:r>
    </w:p>
    <w:bookmarkEnd w:id="25"/>
    <w:bookmarkStart w:name="z36" w:id="26"/>
    <w:p>
      <w:pPr>
        <w:spacing w:after="0"/>
        <w:ind w:left="0"/>
        <w:jc w:val="both"/>
      </w:pPr>
      <w:r>
        <w:rPr>
          <w:rFonts w:ascii="Times New Roman"/>
          <w:b w:val="false"/>
          <w:i w:val="false"/>
          <w:color w:val="000000"/>
          <w:sz w:val="28"/>
        </w:rPr>
        <w:t>
      1) формирует и размещает на веб-портале проект тендерной документации;</w:t>
      </w:r>
    </w:p>
    <w:bookmarkEnd w:id="26"/>
    <w:bookmarkStart w:name="z37" w:id="27"/>
    <w:p>
      <w:pPr>
        <w:spacing w:after="0"/>
        <w:ind w:left="0"/>
        <w:jc w:val="both"/>
      </w:pPr>
      <w:r>
        <w:rPr>
          <w:rFonts w:ascii="Times New Roman"/>
          <w:b w:val="false"/>
          <w:i w:val="false"/>
          <w:color w:val="000000"/>
          <w:sz w:val="28"/>
        </w:rPr>
        <w:t>
      2) размещает на веб-портале объявление о проведении тендера, протокол предварительного обсуждения проекта тендерной документации, протокол вскрытия заявок на участие в тендере, протокол об итогах закупок способом тендера, а также другие документы на веб-портале при их наличии;</w:t>
      </w:r>
    </w:p>
    <w:bookmarkEnd w:id="27"/>
    <w:bookmarkStart w:name="z38" w:id="28"/>
    <w:p>
      <w:pPr>
        <w:spacing w:after="0"/>
        <w:ind w:left="0"/>
        <w:jc w:val="both"/>
      </w:pPr>
      <w:r>
        <w:rPr>
          <w:rFonts w:ascii="Times New Roman"/>
          <w:b w:val="false"/>
          <w:i w:val="false"/>
          <w:color w:val="000000"/>
          <w:sz w:val="28"/>
        </w:rPr>
        <w:t>
      3) размещает на веб-портале заключение экспертной комиссии либо эксперта при их наличии;</w:t>
      </w:r>
    </w:p>
    <w:bookmarkEnd w:id="28"/>
    <w:bookmarkStart w:name="z39" w:id="29"/>
    <w:p>
      <w:pPr>
        <w:spacing w:after="0"/>
        <w:ind w:left="0"/>
        <w:jc w:val="both"/>
      </w:pPr>
      <w:r>
        <w:rPr>
          <w:rFonts w:ascii="Times New Roman"/>
          <w:b w:val="false"/>
          <w:i w:val="false"/>
          <w:color w:val="000000"/>
          <w:sz w:val="28"/>
        </w:rPr>
        <w:t>
      4) осуществляет иные функции, предусмотренные настоящими Правилами.";</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41" w:id="30"/>
    <w:p>
      <w:pPr>
        <w:spacing w:after="0"/>
        <w:ind w:left="0"/>
        <w:jc w:val="both"/>
      </w:pPr>
      <w:r>
        <w:rPr>
          <w:rFonts w:ascii="Times New Roman"/>
          <w:b w:val="false"/>
          <w:i w:val="false"/>
          <w:color w:val="000000"/>
          <w:sz w:val="28"/>
        </w:rPr>
        <w:t>
      "58. Заключение экспертной комиссии либо эксперта обязательно учитывается тендерной комиссией только в том случае, если оно составлено в пределах требований, предусмотренных тендерной документацией. Экспертное заключение подписывается членами экспертной комиссии либо экспертом, в случае определения эксперта без создания экспертной комиссии, и прилагается к протоколу об итогах закупок на веб-портале в форме электронной копии документа, заверенного электронной цифровой подписью секретаря тендерной комиссии.</w:t>
      </w:r>
    </w:p>
    <w:bookmarkEnd w:id="30"/>
    <w:bookmarkStart w:name="z42" w:id="31"/>
    <w:p>
      <w:pPr>
        <w:spacing w:after="0"/>
        <w:ind w:left="0"/>
        <w:jc w:val="both"/>
      </w:pPr>
      <w:r>
        <w:rPr>
          <w:rFonts w:ascii="Times New Roman"/>
          <w:b w:val="false"/>
          <w:i w:val="false"/>
          <w:color w:val="000000"/>
          <w:sz w:val="28"/>
        </w:rPr>
        <w:t>
      К заключению эксперта обязательно прикладываются документы, подтверждающие квалификацию эксперта (диплом об образовании, сертификат, аттестат либо иной документ).";</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63</w:t>
      </w:r>
      <w:r>
        <w:rPr>
          <w:rFonts w:ascii="Times New Roman"/>
          <w:b w:val="false"/>
          <w:i w:val="false"/>
          <w:color w:val="000000"/>
          <w:sz w:val="28"/>
        </w:rPr>
        <w:t xml:space="preserve"> и </w:t>
      </w:r>
      <w:r>
        <w:rPr>
          <w:rFonts w:ascii="Times New Roman"/>
          <w:b w:val="false"/>
          <w:i w:val="false"/>
          <w:color w:val="000000"/>
          <w:sz w:val="28"/>
        </w:rPr>
        <w:t>64</w:t>
      </w:r>
      <w:r>
        <w:rPr>
          <w:rFonts w:ascii="Times New Roman"/>
          <w:b w:val="false"/>
          <w:i w:val="false"/>
          <w:color w:val="000000"/>
          <w:sz w:val="28"/>
        </w:rPr>
        <w:t xml:space="preserve"> изложить в следующей редакции:</w:t>
      </w:r>
    </w:p>
    <w:bookmarkStart w:name="z44" w:id="32"/>
    <w:p>
      <w:pPr>
        <w:spacing w:after="0"/>
        <w:ind w:left="0"/>
        <w:jc w:val="both"/>
      </w:pPr>
      <w:r>
        <w:rPr>
          <w:rFonts w:ascii="Times New Roman"/>
          <w:b w:val="false"/>
          <w:i w:val="false"/>
          <w:color w:val="000000"/>
          <w:sz w:val="28"/>
        </w:rPr>
        <w:t>
      "63. Организатор не позднее трех рабочих дней со дня утверждения проекта тендерной документации размещает на веб-портале текст объявления об осуществлении закупок способом тендера, а также проект тендерной документации.</w:t>
      </w:r>
    </w:p>
    <w:bookmarkEnd w:id="32"/>
    <w:bookmarkStart w:name="z45" w:id="33"/>
    <w:p>
      <w:pPr>
        <w:spacing w:after="0"/>
        <w:ind w:left="0"/>
        <w:jc w:val="both"/>
      </w:pPr>
      <w:r>
        <w:rPr>
          <w:rFonts w:ascii="Times New Roman"/>
          <w:b w:val="false"/>
          <w:i w:val="false"/>
          <w:color w:val="000000"/>
          <w:sz w:val="28"/>
        </w:rPr>
        <w:t>
      Срок окончательной даты представления потенциальными поставщиками заявок на участие в тендере, составляет не менее пяти рабочих дней со дня размещения протокола предварительного обсуждения проекта тендерной документации и текста утвержденной тендерной документации.</w:t>
      </w:r>
    </w:p>
    <w:bookmarkEnd w:id="33"/>
    <w:bookmarkStart w:name="z46" w:id="34"/>
    <w:p>
      <w:pPr>
        <w:spacing w:after="0"/>
        <w:ind w:left="0"/>
        <w:jc w:val="both"/>
      </w:pPr>
      <w:r>
        <w:rPr>
          <w:rFonts w:ascii="Times New Roman"/>
          <w:b w:val="false"/>
          <w:i w:val="false"/>
          <w:color w:val="000000"/>
          <w:sz w:val="28"/>
        </w:rPr>
        <w:t>
      При осуществлении закупок работ и услуг по проектам строительства, реконструкции, капитального, среднего, текущего ремонтов и содержания автомобильных дорог, финансируемых за счет заемных средств в соответствии с законодательством Республики Казахстан срок окончательной даты представления потенциальными поставщиками заявок на участие в тендере по закупкам работ и услуг составляет не менее трех рабочих дней со дня размещения тендерной документации и текста утвержденной тендерной документации.</w:t>
      </w:r>
    </w:p>
    <w:bookmarkEnd w:id="34"/>
    <w:bookmarkStart w:name="z47" w:id="35"/>
    <w:p>
      <w:pPr>
        <w:spacing w:after="0"/>
        <w:ind w:left="0"/>
        <w:jc w:val="both"/>
      </w:pPr>
      <w:r>
        <w:rPr>
          <w:rFonts w:ascii="Times New Roman"/>
          <w:b w:val="false"/>
          <w:i w:val="false"/>
          <w:color w:val="000000"/>
          <w:sz w:val="28"/>
        </w:rPr>
        <w:t>
      Заказчик до истечения срока представления потенциальными поставщиками заявок на участие в тендере вправе по собственной инициативе вносит изменения в тендерную документацию. В таких случаях тендерная документация подлежит предварительному обсуждению.</w:t>
      </w:r>
    </w:p>
    <w:bookmarkEnd w:id="35"/>
    <w:bookmarkStart w:name="z48" w:id="36"/>
    <w:p>
      <w:pPr>
        <w:spacing w:after="0"/>
        <w:ind w:left="0"/>
        <w:jc w:val="both"/>
      </w:pPr>
      <w:r>
        <w:rPr>
          <w:rFonts w:ascii="Times New Roman"/>
          <w:b w:val="false"/>
          <w:i w:val="false"/>
          <w:color w:val="000000"/>
          <w:sz w:val="28"/>
        </w:rPr>
        <w:t>
      В случае если предварительное обсуждение проекта тендерной документации не осуществляется в соответствии с пунктом 66 настоящих Правил, срок окончательной даты представления потенциальными поставщиками заявок на участие в тендере составляет не менее пяти рабочих дней со дня размещения текста объявления об осуществлении закупок способом тендера.</w:t>
      </w:r>
    </w:p>
    <w:bookmarkEnd w:id="36"/>
    <w:bookmarkStart w:name="z49" w:id="37"/>
    <w:p>
      <w:pPr>
        <w:spacing w:after="0"/>
        <w:ind w:left="0"/>
        <w:jc w:val="both"/>
      </w:pPr>
      <w:r>
        <w:rPr>
          <w:rFonts w:ascii="Times New Roman"/>
          <w:b w:val="false"/>
          <w:i w:val="false"/>
          <w:color w:val="000000"/>
          <w:sz w:val="28"/>
        </w:rPr>
        <w:t>
      64. В случае осуществления повторных закупок способом тендера организатор не менее чем за трех рабочих дней до окончательной даты представления заявок на участие в тендере размещает на веб-портале текст объявления об осуществлении повторных закупок способом тендера при условии неизменности тендерной документации несостоявшегося тендера, за исключением увеличения срока исполнения договора о закупках в связи с проведением повторных закупок.";</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и </w:t>
      </w:r>
      <w:r>
        <w:rPr>
          <w:rFonts w:ascii="Times New Roman"/>
          <w:b w:val="false"/>
          <w:i w:val="false"/>
          <w:color w:val="000000"/>
          <w:sz w:val="28"/>
        </w:rPr>
        <w:t>69</w:t>
      </w:r>
      <w:r>
        <w:rPr>
          <w:rFonts w:ascii="Times New Roman"/>
          <w:b w:val="false"/>
          <w:i w:val="false"/>
          <w:color w:val="000000"/>
          <w:sz w:val="28"/>
        </w:rPr>
        <w:t xml:space="preserve"> изложить в следующей редакции:</w:t>
      </w:r>
    </w:p>
    <w:bookmarkStart w:name="z51" w:id="38"/>
    <w:p>
      <w:pPr>
        <w:spacing w:after="0"/>
        <w:ind w:left="0"/>
        <w:jc w:val="both"/>
      </w:pPr>
      <w:r>
        <w:rPr>
          <w:rFonts w:ascii="Times New Roman"/>
          <w:b w:val="false"/>
          <w:i w:val="false"/>
          <w:color w:val="000000"/>
          <w:sz w:val="28"/>
        </w:rPr>
        <w:t>
      "67. Замечания к проекту тендерной документации, а также запросы о разъяснении положений тендерной документации могут быть направлены потенциальными поставщиками посредством веб-портала заказчику, организатору не позднее двух рабочих дней со дня размещения объявления об осуществлении закупок.</w:t>
      </w:r>
    </w:p>
    <w:bookmarkEnd w:id="38"/>
    <w:bookmarkStart w:name="z52" w:id="39"/>
    <w:p>
      <w:pPr>
        <w:spacing w:after="0"/>
        <w:ind w:left="0"/>
        <w:jc w:val="both"/>
      </w:pPr>
      <w:r>
        <w:rPr>
          <w:rFonts w:ascii="Times New Roman"/>
          <w:b w:val="false"/>
          <w:i w:val="false"/>
          <w:color w:val="000000"/>
          <w:sz w:val="28"/>
        </w:rPr>
        <w:t>
      68. При отсутствии замечаний к проекту тендерной документации, а также запросов о разъяснении положений тендерной документации в течение двух рабочих дней со дня размещения объявления об осуществлении закупок, тендерная документация считается утвержденной.</w:t>
      </w:r>
    </w:p>
    <w:bookmarkEnd w:id="39"/>
    <w:bookmarkStart w:name="z53" w:id="40"/>
    <w:p>
      <w:pPr>
        <w:spacing w:after="0"/>
        <w:ind w:left="0"/>
        <w:jc w:val="both"/>
      </w:pPr>
      <w:r>
        <w:rPr>
          <w:rFonts w:ascii="Times New Roman"/>
          <w:b w:val="false"/>
          <w:i w:val="false"/>
          <w:color w:val="000000"/>
          <w:sz w:val="28"/>
        </w:rPr>
        <w:t>
      69. При наличии замечаний, а также запросов о разъяснении положений тендерной документации заказчик, организатор в течение двух рабочих дней со дня истечения срока предварительного обсуждения тендерной документации принимают следующие решения:</w:t>
      </w:r>
    </w:p>
    <w:bookmarkEnd w:id="40"/>
    <w:bookmarkStart w:name="z54" w:id="41"/>
    <w:p>
      <w:pPr>
        <w:spacing w:after="0"/>
        <w:ind w:left="0"/>
        <w:jc w:val="both"/>
      </w:pPr>
      <w:r>
        <w:rPr>
          <w:rFonts w:ascii="Times New Roman"/>
          <w:b w:val="false"/>
          <w:i w:val="false"/>
          <w:color w:val="000000"/>
          <w:sz w:val="28"/>
        </w:rPr>
        <w:t>
      1) вносят изменения и (или) дополнения в проект тендерной документации;</w:t>
      </w:r>
    </w:p>
    <w:bookmarkEnd w:id="41"/>
    <w:bookmarkStart w:name="z55" w:id="42"/>
    <w:p>
      <w:pPr>
        <w:spacing w:after="0"/>
        <w:ind w:left="0"/>
        <w:jc w:val="both"/>
      </w:pPr>
      <w:r>
        <w:rPr>
          <w:rFonts w:ascii="Times New Roman"/>
          <w:b w:val="false"/>
          <w:i w:val="false"/>
          <w:color w:val="000000"/>
          <w:sz w:val="28"/>
        </w:rPr>
        <w:t>
      2) отклоняют замечания к проекту тендерной документации с указанием обоснований и причин их отклонения;</w:t>
      </w:r>
    </w:p>
    <w:bookmarkEnd w:id="42"/>
    <w:bookmarkStart w:name="z56" w:id="43"/>
    <w:p>
      <w:pPr>
        <w:spacing w:after="0"/>
        <w:ind w:left="0"/>
        <w:jc w:val="both"/>
      </w:pPr>
      <w:r>
        <w:rPr>
          <w:rFonts w:ascii="Times New Roman"/>
          <w:b w:val="false"/>
          <w:i w:val="false"/>
          <w:color w:val="000000"/>
          <w:sz w:val="28"/>
        </w:rPr>
        <w:t>
      3) дают разъяснения положений тендерной документации.</w:t>
      </w:r>
    </w:p>
    <w:bookmarkEnd w:id="43"/>
    <w:bookmarkStart w:name="z57" w:id="44"/>
    <w:p>
      <w:pPr>
        <w:spacing w:after="0"/>
        <w:ind w:left="0"/>
        <w:jc w:val="both"/>
      </w:pPr>
      <w:r>
        <w:rPr>
          <w:rFonts w:ascii="Times New Roman"/>
          <w:b w:val="false"/>
          <w:i w:val="false"/>
          <w:color w:val="000000"/>
          <w:sz w:val="28"/>
        </w:rPr>
        <w:t>
      В случае внесения изменений и (или) дополнений в проект тендерной документации принимается решение об утверждении измененной тендерной документации на веб-портале в порядке, установленном пунктом 63 настоящих Правил.</w:t>
      </w:r>
    </w:p>
    <w:bookmarkEnd w:id="44"/>
    <w:bookmarkStart w:name="z58" w:id="45"/>
    <w:p>
      <w:pPr>
        <w:spacing w:after="0"/>
        <w:ind w:left="0"/>
        <w:jc w:val="both"/>
      </w:pPr>
      <w:r>
        <w:rPr>
          <w:rFonts w:ascii="Times New Roman"/>
          <w:b w:val="false"/>
          <w:i w:val="false"/>
          <w:color w:val="000000"/>
          <w:sz w:val="28"/>
        </w:rPr>
        <w:t>
      Со дня принятия решений, предусмотренных подпунктами 2) и 3) настоящего пункта тендерная документация считается утвержденной.";</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изложить в следующей редакции:</w:t>
      </w:r>
    </w:p>
    <w:bookmarkStart w:name="z60" w:id="46"/>
    <w:p>
      <w:pPr>
        <w:spacing w:after="0"/>
        <w:ind w:left="0"/>
        <w:jc w:val="both"/>
      </w:pPr>
      <w:r>
        <w:rPr>
          <w:rFonts w:ascii="Times New Roman"/>
          <w:b w:val="false"/>
          <w:i w:val="false"/>
          <w:color w:val="000000"/>
          <w:sz w:val="28"/>
        </w:rPr>
        <w:t>
      "73. Организатор, при необходимости в ответ на запросы либо замечания потенциальных поставщиков, вносит изменения и (или) дополнения в тендерную документацию. Внесение изменений и (или) дополнений в тендерную документацию утверждается заказчиком в порядке, установленном пунктом 71 настоящих Правил.</w:t>
      </w:r>
    </w:p>
    <w:bookmarkEnd w:id="46"/>
    <w:bookmarkStart w:name="z61" w:id="47"/>
    <w:p>
      <w:pPr>
        <w:spacing w:after="0"/>
        <w:ind w:left="0"/>
        <w:jc w:val="both"/>
      </w:pPr>
      <w:r>
        <w:rPr>
          <w:rFonts w:ascii="Times New Roman"/>
          <w:b w:val="false"/>
          <w:i w:val="false"/>
          <w:color w:val="000000"/>
          <w:sz w:val="28"/>
        </w:rPr>
        <w:t>
      Заказчик при внесении изменений и (или) дополнений в техническую спецификацию или проект договора, являющихся неотъемлемой частью тендерной документации направляет утвержденное решение организатору не позднее двух рабочих дней со дня истечения срока предварительного обсуждения проекта тендерной документации.</w:t>
      </w:r>
    </w:p>
    <w:bookmarkEnd w:id="47"/>
    <w:bookmarkStart w:name="z62" w:id="48"/>
    <w:p>
      <w:pPr>
        <w:spacing w:after="0"/>
        <w:ind w:left="0"/>
        <w:jc w:val="both"/>
      </w:pPr>
      <w:r>
        <w:rPr>
          <w:rFonts w:ascii="Times New Roman"/>
          <w:b w:val="false"/>
          <w:i w:val="false"/>
          <w:color w:val="000000"/>
          <w:sz w:val="28"/>
        </w:rPr>
        <w:t>
      74. Организатор на основании утвержденного заказчиком решения о внесении изменений и (или) дополнений в техническую спецификацию или проект договора, являющихся неотъемлемой частью тендерной документации вносит в срок не позднее одного рабочего дня со дня истечения срока предварительного обсуждения проекта тендерной документации, изменения и (или) дополнения в техническую спецификацию или проект договора, являющихся неотъемлемой частью тендерной документации.";</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85</w:t>
      </w:r>
      <w:r>
        <w:rPr>
          <w:rFonts w:ascii="Times New Roman"/>
          <w:b w:val="false"/>
          <w:i w:val="false"/>
          <w:color w:val="000000"/>
          <w:sz w:val="28"/>
        </w:rPr>
        <w:t xml:space="preserve"> изложить в следующей редакции:</w:t>
      </w:r>
    </w:p>
    <w:bookmarkStart w:name="z64" w:id="49"/>
    <w:p>
      <w:pPr>
        <w:spacing w:after="0"/>
        <w:ind w:left="0"/>
        <w:jc w:val="both"/>
      </w:pPr>
      <w:r>
        <w:rPr>
          <w:rFonts w:ascii="Times New Roman"/>
          <w:b w:val="false"/>
          <w:i w:val="false"/>
          <w:color w:val="000000"/>
          <w:sz w:val="28"/>
        </w:rPr>
        <w:t>
      "85. Не вносятся изменения и (или) дополнения в заявки на участие в тендере после истечения окончательного срока их представления.";</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bookmarkStart w:name="z66" w:id="50"/>
    <w:p>
      <w:pPr>
        <w:spacing w:after="0"/>
        <w:ind w:left="0"/>
        <w:jc w:val="both"/>
      </w:pPr>
      <w:r>
        <w:rPr>
          <w:rFonts w:ascii="Times New Roman"/>
          <w:b w:val="false"/>
          <w:i w:val="false"/>
          <w:color w:val="000000"/>
          <w:sz w:val="28"/>
        </w:rPr>
        <w:t>
      "91. При наступлении одного из случаев, предусмотренных пунктами 89 и 90 настоящих Правил, сумма обеспечения заявки на участие в тендере, аукционе, запросе ценовых предложений зачисляется в доход заказчика.</w:t>
      </w:r>
    </w:p>
    <w:bookmarkEnd w:id="50"/>
    <w:bookmarkStart w:name="z67" w:id="51"/>
    <w:p>
      <w:pPr>
        <w:spacing w:after="0"/>
        <w:ind w:left="0"/>
        <w:jc w:val="both"/>
      </w:pPr>
      <w:r>
        <w:rPr>
          <w:rFonts w:ascii="Times New Roman"/>
          <w:b w:val="false"/>
          <w:i w:val="false"/>
          <w:color w:val="000000"/>
          <w:sz w:val="28"/>
        </w:rPr>
        <w:t>
      Оператор информационной системы электронных закупок в течение пяти рабочих дней со дня поступления от заказчика заявления посредством веб-портала осуществляет перевод с электронного кошелька потенциального поставщика заблокированных денег по обеспечению заявки на указанный в заявлении заказчика счет, если потенциальный поставщик уклонился от заключения договора или заключив договор не внес обеспечение исполнения договора и (или) суммы в соответствии с пунктом 151 настоящих Правил.";</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98</w:t>
      </w:r>
      <w:r>
        <w:rPr>
          <w:rFonts w:ascii="Times New Roman"/>
          <w:b w:val="false"/>
          <w:i w:val="false"/>
          <w:color w:val="000000"/>
          <w:sz w:val="28"/>
        </w:rPr>
        <w:t xml:space="preserve"> изложить в следующей редакции:</w:t>
      </w:r>
    </w:p>
    <w:bookmarkStart w:name="z69" w:id="52"/>
    <w:p>
      <w:pPr>
        <w:spacing w:after="0"/>
        <w:ind w:left="0"/>
        <w:jc w:val="both"/>
      </w:pPr>
      <w:r>
        <w:rPr>
          <w:rFonts w:ascii="Times New Roman"/>
          <w:b w:val="false"/>
          <w:i w:val="false"/>
          <w:color w:val="000000"/>
          <w:sz w:val="28"/>
        </w:rPr>
        <w:t>
      "98. Потенциальным поставщикам, подавшим заявку на участие в тендере, после размещения протокола об итогах обеспечивается доступ к просмотру заявок на участие в данном тендере других потенциальных поставщиков, за исключением тендерных ценовых предложений.";</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101</w:t>
      </w:r>
      <w:r>
        <w:rPr>
          <w:rFonts w:ascii="Times New Roman"/>
          <w:b w:val="false"/>
          <w:i w:val="false"/>
          <w:color w:val="000000"/>
          <w:sz w:val="28"/>
        </w:rPr>
        <w:t xml:space="preserve"> изложить в новой редакции:</w:t>
      </w:r>
    </w:p>
    <w:bookmarkStart w:name="z71" w:id="53"/>
    <w:p>
      <w:pPr>
        <w:spacing w:after="0"/>
        <w:ind w:left="0"/>
        <w:jc w:val="both"/>
      </w:pPr>
      <w:r>
        <w:rPr>
          <w:rFonts w:ascii="Times New Roman"/>
          <w:b w:val="false"/>
          <w:i w:val="false"/>
          <w:color w:val="000000"/>
          <w:sz w:val="28"/>
        </w:rPr>
        <w:t>
      "101. При рассмотрении заявок на участие в тендере на предмет соответствия потенциальных поставщиков квалификационным требованиям и требованиям тендерной документации, тендерная комиссия:</w:t>
      </w:r>
    </w:p>
    <w:bookmarkEnd w:id="53"/>
    <w:bookmarkStart w:name="z72" w:id="54"/>
    <w:p>
      <w:pPr>
        <w:spacing w:after="0"/>
        <w:ind w:left="0"/>
        <w:jc w:val="both"/>
      </w:pPr>
      <w:r>
        <w:rPr>
          <w:rFonts w:ascii="Times New Roman"/>
          <w:b w:val="false"/>
          <w:i w:val="false"/>
          <w:color w:val="000000"/>
          <w:sz w:val="28"/>
        </w:rPr>
        <w:t>
      1) в письменной форме и (или) форме электронного документа посредством веб-портала запрашивает 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тендере;</w:t>
      </w:r>
    </w:p>
    <w:bookmarkEnd w:id="54"/>
    <w:bookmarkStart w:name="z73" w:id="55"/>
    <w:p>
      <w:pPr>
        <w:spacing w:after="0"/>
        <w:ind w:left="0"/>
        <w:jc w:val="both"/>
      </w:pPr>
      <w:r>
        <w:rPr>
          <w:rFonts w:ascii="Times New Roman"/>
          <w:b w:val="false"/>
          <w:i w:val="false"/>
          <w:color w:val="000000"/>
          <w:sz w:val="28"/>
        </w:rPr>
        <w:t>
      2) в целях уточнения сведений, содержащихся в заявках на участие в тендере, в письменной форме и (или) форме электронного документа запрашивает необходимую информацию у соответствующих физических или юридических лиц, органов, заводов-изготовителей закупаемого товара;</w:t>
      </w:r>
    </w:p>
    <w:bookmarkEnd w:id="55"/>
    <w:bookmarkStart w:name="z74" w:id="56"/>
    <w:p>
      <w:pPr>
        <w:spacing w:after="0"/>
        <w:ind w:left="0"/>
        <w:jc w:val="both"/>
      </w:pPr>
      <w:r>
        <w:rPr>
          <w:rFonts w:ascii="Times New Roman"/>
          <w:b w:val="false"/>
          <w:i w:val="false"/>
          <w:color w:val="000000"/>
          <w:sz w:val="28"/>
        </w:rPr>
        <w:t>
      3) рассматривает заявки на участие в тендере потенциальных поставщиков на предмет их соответствия квалификационным требованиям и требованиям тендерной документации;</w:t>
      </w:r>
    </w:p>
    <w:bookmarkEnd w:id="56"/>
    <w:bookmarkStart w:name="z75" w:id="57"/>
    <w:p>
      <w:pPr>
        <w:spacing w:after="0"/>
        <w:ind w:left="0"/>
        <w:jc w:val="both"/>
      </w:pPr>
      <w:r>
        <w:rPr>
          <w:rFonts w:ascii="Times New Roman"/>
          <w:b w:val="false"/>
          <w:i w:val="false"/>
          <w:color w:val="000000"/>
          <w:sz w:val="28"/>
        </w:rPr>
        <w:t>
      4) определяет потенциальных поставщиков, соответствующих и (или) не соответствующих квалификационным требованиям и требованиям тендерной документации.</w:t>
      </w:r>
    </w:p>
    <w:bookmarkEnd w:id="57"/>
    <w:bookmarkStart w:name="z76" w:id="58"/>
    <w:p>
      <w:pPr>
        <w:spacing w:after="0"/>
        <w:ind w:left="0"/>
        <w:jc w:val="both"/>
      </w:pPr>
      <w:r>
        <w:rPr>
          <w:rFonts w:ascii="Times New Roman"/>
          <w:b w:val="false"/>
          <w:i w:val="false"/>
          <w:color w:val="000000"/>
          <w:sz w:val="28"/>
        </w:rPr>
        <w:t>
      Не допускаются направление запроса и иные действия тендерной комиссии, связанные с дополнением заявки на участие в тендере недостающими документами, заменой документов, представленных в заявке на участие в тендере, приведением в соответствие ненадлежащим образом оформленных документов.";</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и </w:t>
      </w:r>
      <w:r>
        <w:rPr>
          <w:rFonts w:ascii="Times New Roman"/>
          <w:b w:val="false"/>
          <w:i w:val="false"/>
          <w:color w:val="000000"/>
          <w:sz w:val="28"/>
        </w:rPr>
        <w:t>104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и </w:t>
      </w:r>
      <w:r>
        <w:rPr>
          <w:rFonts w:ascii="Times New Roman"/>
          <w:b w:val="false"/>
          <w:i w:val="false"/>
          <w:color w:val="000000"/>
          <w:sz w:val="28"/>
        </w:rPr>
        <w:t>114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115</w:t>
      </w:r>
      <w:r>
        <w:rPr>
          <w:rFonts w:ascii="Times New Roman"/>
          <w:b w:val="false"/>
          <w:i w:val="false"/>
          <w:color w:val="000000"/>
          <w:sz w:val="28"/>
        </w:rPr>
        <w:t xml:space="preserve"> изложить в следующей редакции:</w:t>
      </w:r>
    </w:p>
    <w:bookmarkStart w:name="z80" w:id="59"/>
    <w:p>
      <w:pPr>
        <w:spacing w:after="0"/>
        <w:ind w:left="0"/>
        <w:jc w:val="both"/>
      </w:pPr>
      <w:r>
        <w:rPr>
          <w:rFonts w:ascii="Times New Roman"/>
          <w:b w:val="false"/>
          <w:i w:val="false"/>
          <w:color w:val="000000"/>
          <w:sz w:val="28"/>
        </w:rPr>
        <w:t>
      "115. Потенциальный поставщик не допускается к участию в тендере (признан участником тендера), если:</w:t>
      </w:r>
    </w:p>
    <w:bookmarkEnd w:id="59"/>
    <w:bookmarkStart w:name="z81" w:id="60"/>
    <w:p>
      <w:pPr>
        <w:spacing w:after="0"/>
        <w:ind w:left="0"/>
        <w:jc w:val="both"/>
      </w:pPr>
      <w:r>
        <w:rPr>
          <w:rFonts w:ascii="Times New Roman"/>
          <w:b w:val="false"/>
          <w:i w:val="false"/>
          <w:color w:val="000000"/>
          <w:sz w:val="28"/>
        </w:rPr>
        <w:t>
      1) он и (или) привлекаемый им субподрядчик (соисполнитель) определены не соответствующими квалификационным требованиям и условиям тендерной документации по основаниям, определенным настоящими Правилами;</w:t>
      </w:r>
    </w:p>
    <w:bookmarkEnd w:id="60"/>
    <w:bookmarkStart w:name="z82" w:id="61"/>
    <w:p>
      <w:pPr>
        <w:spacing w:after="0"/>
        <w:ind w:left="0"/>
        <w:jc w:val="both"/>
      </w:pPr>
      <w:r>
        <w:rPr>
          <w:rFonts w:ascii="Times New Roman"/>
          <w:b w:val="false"/>
          <w:i w:val="false"/>
          <w:color w:val="000000"/>
          <w:sz w:val="28"/>
        </w:rPr>
        <w:t xml:space="preserve">
      2) он нарушил требования </w:t>
      </w:r>
      <w:r>
        <w:rPr>
          <w:rFonts w:ascii="Times New Roman"/>
          <w:b w:val="false"/>
          <w:i w:val="false"/>
          <w:color w:val="000000"/>
          <w:sz w:val="28"/>
        </w:rPr>
        <w:t>статьи 7</w:t>
      </w:r>
      <w:r>
        <w:rPr>
          <w:rFonts w:ascii="Times New Roman"/>
          <w:b w:val="false"/>
          <w:i w:val="false"/>
          <w:color w:val="000000"/>
          <w:sz w:val="28"/>
        </w:rPr>
        <w:t xml:space="preserve"> Закона.";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117</w:t>
      </w:r>
      <w:r>
        <w:rPr>
          <w:rFonts w:ascii="Times New Roman"/>
          <w:b w:val="false"/>
          <w:i w:val="false"/>
          <w:color w:val="000000"/>
          <w:sz w:val="28"/>
        </w:rPr>
        <w:t xml:space="preserve"> изложить в следующей редакции:</w:t>
      </w:r>
    </w:p>
    <w:bookmarkStart w:name="z84" w:id="62"/>
    <w:p>
      <w:pPr>
        <w:spacing w:after="0"/>
        <w:ind w:left="0"/>
        <w:jc w:val="both"/>
      </w:pPr>
      <w:r>
        <w:rPr>
          <w:rFonts w:ascii="Times New Roman"/>
          <w:b w:val="false"/>
          <w:i w:val="false"/>
          <w:color w:val="000000"/>
          <w:sz w:val="28"/>
        </w:rPr>
        <w:t>
      "117. По результатам рассмотрения заявок на участие в тендере тендерная комиссия:</w:t>
      </w:r>
    </w:p>
    <w:bookmarkEnd w:id="62"/>
    <w:bookmarkStart w:name="z85" w:id="63"/>
    <w:p>
      <w:pPr>
        <w:spacing w:after="0"/>
        <w:ind w:left="0"/>
        <w:jc w:val="both"/>
      </w:pP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тендерной документации, и признает участниками тендера;</w:t>
      </w:r>
    </w:p>
    <w:bookmarkEnd w:id="63"/>
    <w:bookmarkStart w:name="z86" w:id="64"/>
    <w:p>
      <w:pPr>
        <w:spacing w:after="0"/>
        <w:ind w:left="0"/>
        <w:jc w:val="both"/>
      </w:pPr>
      <w:r>
        <w:rPr>
          <w:rFonts w:ascii="Times New Roman"/>
          <w:b w:val="false"/>
          <w:i w:val="false"/>
          <w:color w:val="000000"/>
          <w:sz w:val="28"/>
        </w:rPr>
        <w:t>
      2) применяет и рассчитывает критерии, влияющие на тендерное ценовое предложение;</w:t>
      </w:r>
    </w:p>
    <w:bookmarkEnd w:id="64"/>
    <w:bookmarkStart w:name="z87" w:id="65"/>
    <w:p>
      <w:pPr>
        <w:spacing w:after="0"/>
        <w:ind w:left="0"/>
        <w:jc w:val="both"/>
      </w:pPr>
      <w:r>
        <w:rPr>
          <w:rFonts w:ascii="Times New Roman"/>
          <w:b w:val="false"/>
          <w:i w:val="false"/>
          <w:color w:val="000000"/>
          <w:sz w:val="28"/>
        </w:rPr>
        <w:t xml:space="preserve">
      3) в течение трех рабочих дней со дня вскрытия заявок на участие в тендере оформляет протокол об итогах закупок способом тендера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119</w:t>
      </w:r>
      <w:r>
        <w:rPr>
          <w:rFonts w:ascii="Times New Roman"/>
          <w:b w:val="false"/>
          <w:i w:val="false"/>
          <w:color w:val="000000"/>
          <w:sz w:val="28"/>
        </w:rPr>
        <w:t xml:space="preserve"> изложить в новой редакции:</w:t>
      </w:r>
    </w:p>
    <w:bookmarkStart w:name="z89" w:id="66"/>
    <w:p>
      <w:pPr>
        <w:spacing w:after="0"/>
        <w:ind w:left="0"/>
        <w:jc w:val="both"/>
      </w:pPr>
      <w:r>
        <w:rPr>
          <w:rFonts w:ascii="Times New Roman"/>
          <w:b w:val="false"/>
          <w:i w:val="false"/>
          <w:color w:val="000000"/>
          <w:sz w:val="28"/>
        </w:rPr>
        <w:t>
      "119. Протокол об итогах закупок способом тендера, содержит следующую информацию:</w:t>
      </w:r>
    </w:p>
    <w:bookmarkEnd w:id="66"/>
    <w:bookmarkStart w:name="z90" w:id="67"/>
    <w:p>
      <w:pPr>
        <w:spacing w:after="0"/>
        <w:ind w:left="0"/>
        <w:jc w:val="both"/>
      </w:pPr>
      <w:r>
        <w:rPr>
          <w:rFonts w:ascii="Times New Roman"/>
          <w:b w:val="false"/>
          <w:i w:val="false"/>
          <w:color w:val="000000"/>
          <w:sz w:val="28"/>
        </w:rPr>
        <w:t>
      1) о запросах тендерной комиссии в соответствии с пунктом 101 настоящих Правил;</w:t>
      </w:r>
    </w:p>
    <w:bookmarkEnd w:id="67"/>
    <w:bookmarkStart w:name="z91" w:id="68"/>
    <w:p>
      <w:pPr>
        <w:spacing w:after="0"/>
        <w:ind w:left="0"/>
        <w:jc w:val="both"/>
      </w:pPr>
      <w:r>
        <w:rPr>
          <w:rFonts w:ascii="Times New Roman"/>
          <w:b w:val="false"/>
          <w:i w:val="false"/>
          <w:color w:val="000000"/>
          <w:sz w:val="28"/>
        </w:rPr>
        <w:t>
      2) о потенциальных поставщиках, заявки на участие в тендере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тендерной документации;</w:t>
      </w:r>
    </w:p>
    <w:bookmarkEnd w:id="68"/>
    <w:bookmarkStart w:name="z92" w:id="69"/>
    <w:p>
      <w:pPr>
        <w:spacing w:after="0"/>
        <w:ind w:left="0"/>
        <w:jc w:val="both"/>
      </w:pPr>
      <w:r>
        <w:rPr>
          <w:rFonts w:ascii="Times New Roman"/>
          <w:b w:val="false"/>
          <w:i w:val="false"/>
          <w:color w:val="000000"/>
          <w:sz w:val="28"/>
        </w:rPr>
        <w:t>
      3) о применении тендерной комиссией критериев, влияющих на тендерное ценовое предложение, предусмотренных тендерной документацией;</w:t>
      </w:r>
    </w:p>
    <w:bookmarkEnd w:id="69"/>
    <w:bookmarkStart w:name="z93" w:id="70"/>
    <w:p>
      <w:pPr>
        <w:spacing w:after="0"/>
        <w:ind w:left="0"/>
        <w:jc w:val="both"/>
      </w:pPr>
      <w:r>
        <w:rPr>
          <w:rFonts w:ascii="Times New Roman"/>
          <w:b w:val="false"/>
          <w:i w:val="false"/>
          <w:color w:val="000000"/>
          <w:sz w:val="28"/>
        </w:rPr>
        <w:t>
      4) об определении победителя.";</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140-1</w:t>
      </w:r>
      <w:r>
        <w:rPr>
          <w:rFonts w:ascii="Times New Roman"/>
          <w:b w:val="false"/>
          <w:i w:val="false"/>
          <w:color w:val="000000"/>
          <w:sz w:val="28"/>
        </w:rPr>
        <w:t xml:space="preserve"> и </w:t>
      </w:r>
      <w:r>
        <w:rPr>
          <w:rFonts w:ascii="Times New Roman"/>
          <w:b w:val="false"/>
          <w:i w:val="false"/>
          <w:color w:val="000000"/>
          <w:sz w:val="28"/>
        </w:rPr>
        <w:t>140-2</w:t>
      </w:r>
      <w:r>
        <w:rPr>
          <w:rFonts w:ascii="Times New Roman"/>
          <w:b w:val="false"/>
          <w:i w:val="false"/>
          <w:color w:val="000000"/>
          <w:sz w:val="28"/>
        </w:rPr>
        <w:t xml:space="preserve"> изложить в следующей редакции:</w:t>
      </w:r>
    </w:p>
    <w:bookmarkStart w:name="z95" w:id="71"/>
    <w:p>
      <w:pPr>
        <w:spacing w:after="0"/>
        <w:ind w:left="0"/>
        <w:jc w:val="both"/>
      </w:pPr>
      <w:r>
        <w:rPr>
          <w:rFonts w:ascii="Times New Roman"/>
          <w:b w:val="false"/>
          <w:i w:val="false"/>
          <w:color w:val="000000"/>
          <w:sz w:val="28"/>
        </w:rPr>
        <w:t xml:space="preserve">
      "140-1. Критерий, влияющий на тендерное ценовое предложение в виде нахождения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выполнения работ, применяется к потенциальным поставщикам, участвующим в закупках работ по перечню закупок работ, при осуществлении которых применяется критерий, влияющий на тендерное ценовое предложение потенциального поставщика в виде нахождения его в соответствующей административно-территориальной единице в границах области, городов республиканского значения и столицы по месту выполнения работ,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настоящим Правилам (далее – Перечень).</w:t>
      </w:r>
    </w:p>
    <w:bookmarkEnd w:id="71"/>
    <w:bookmarkStart w:name="z96" w:id="72"/>
    <w:p>
      <w:pPr>
        <w:spacing w:after="0"/>
        <w:ind w:left="0"/>
        <w:jc w:val="both"/>
      </w:pPr>
      <w:r>
        <w:rPr>
          <w:rFonts w:ascii="Times New Roman"/>
          <w:b w:val="false"/>
          <w:i w:val="false"/>
          <w:color w:val="000000"/>
          <w:sz w:val="28"/>
        </w:rPr>
        <w:t xml:space="preserve">
      Если сумма, выделенная для осуществления закупок по перечню,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настоящим Правилам, не превышает полутора миллионократный размер месячного расчетного показателя, установленного на соответствующий финансовый год, и нахождения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выполнения работ, такому потенциальному поставщику присваивается условная скидка в размере 2 (двух) процентов.</w:t>
      </w:r>
    </w:p>
    <w:bookmarkEnd w:id="72"/>
    <w:bookmarkStart w:name="z97" w:id="73"/>
    <w:p>
      <w:pPr>
        <w:spacing w:after="0"/>
        <w:ind w:left="0"/>
        <w:jc w:val="both"/>
      </w:pPr>
      <w:r>
        <w:rPr>
          <w:rFonts w:ascii="Times New Roman"/>
          <w:b w:val="false"/>
          <w:i w:val="false"/>
          <w:color w:val="000000"/>
          <w:sz w:val="28"/>
        </w:rPr>
        <w:t>
      Нахождение потенциального поставщика в границах города республиканского значения и столицы является равнозначным нахождению его в соответствующей административно-территориальной единице в границах области.</w:t>
      </w:r>
    </w:p>
    <w:bookmarkEnd w:id="73"/>
    <w:bookmarkStart w:name="z98" w:id="74"/>
    <w:p>
      <w:pPr>
        <w:spacing w:after="0"/>
        <w:ind w:left="0"/>
        <w:jc w:val="both"/>
      </w:pPr>
      <w:r>
        <w:rPr>
          <w:rFonts w:ascii="Times New Roman"/>
          <w:b w:val="false"/>
          <w:i w:val="false"/>
          <w:color w:val="000000"/>
          <w:sz w:val="28"/>
        </w:rPr>
        <w:t>
      При этом нахождение потенциального поставщика в соответствующей административно-территориальной единице в границах области, на которой находится столица или город республиканского значения является равнозначным с нахождением его в границах города республиканского значения и столицы.</w:t>
      </w:r>
    </w:p>
    <w:bookmarkEnd w:id="74"/>
    <w:bookmarkStart w:name="z99" w:id="75"/>
    <w:p>
      <w:pPr>
        <w:spacing w:after="0"/>
        <w:ind w:left="0"/>
        <w:jc w:val="both"/>
      </w:pPr>
      <w:r>
        <w:rPr>
          <w:rFonts w:ascii="Times New Roman"/>
          <w:b w:val="false"/>
          <w:i w:val="false"/>
          <w:color w:val="000000"/>
          <w:sz w:val="28"/>
        </w:rPr>
        <w:t>
      Нахождение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в которой заказчиком планируется выполнение работ, оказание услуг либо поставка товаров согласно утвержденного плана закупок, определяется веб-порталом автоматически на основе сведений органов государственных доходов по месту сдачи первоначальной/очередной налоговой отчетности за последний рассчитываемый год трехлетнего периода, представленных не позднее 1 октября, предшествующего году применения данных сведений для целей определения финансовой устойчивости потенциального поставщика.</w:t>
      </w:r>
    </w:p>
    <w:bookmarkEnd w:id="75"/>
    <w:bookmarkStart w:name="z100" w:id="76"/>
    <w:p>
      <w:pPr>
        <w:spacing w:after="0"/>
        <w:ind w:left="0"/>
        <w:jc w:val="both"/>
      </w:pPr>
      <w:r>
        <w:rPr>
          <w:rFonts w:ascii="Times New Roman"/>
          <w:b w:val="false"/>
          <w:i w:val="false"/>
          <w:color w:val="000000"/>
          <w:sz w:val="28"/>
        </w:rPr>
        <w:t>
      Сведения органов государственных доходов обновляются на веб-портале один раз в течение календарного года не позднее 1 октября, предшествующего году применения данных сведений для целей определения финансовой устойчивости потенциального поставщика.</w:t>
      </w:r>
    </w:p>
    <w:bookmarkEnd w:id="76"/>
    <w:bookmarkStart w:name="z101" w:id="77"/>
    <w:p>
      <w:pPr>
        <w:spacing w:after="0"/>
        <w:ind w:left="0"/>
        <w:jc w:val="both"/>
      </w:pPr>
      <w:r>
        <w:rPr>
          <w:rFonts w:ascii="Times New Roman"/>
          <w:b w:val="false"/>
          <w:i w:val="false"/>
          <w:color w:val="000000"/>
          <w:sz w:val="28"/>
        </w:rPr>
        <w:t>
      Положения настоящего пункта Правил не применяются в отношении потенциальных поставщиков, не представивших налоговые отчетности до даты обновления.</w:t>
      </w:r>
    </w:p>
    <w:bookmarkEnd w:id="77"/>
    <w:bookmarkStart w:name="z102" w:id="78"/>
    <w:p>
      <w:pPr>
        <w:spacing w:after="0"/>
        <w:ind w:left="0"/>
        <w:jc w:val="both"/>
      </w:pPr>
      <w:r>
        <w:rPr>
          <w:rFonts w:ascii="Times New Roman"/>
          <w:b w:val="false"/>
          <w:i w:val="false"/>
          <w:color w:val="000000"/>
          <w:sz w:val="28"/>
        </w:rPr>
        <w:t xml:space="preserve">
      140-2. Отрицательное значение, влияющее на тендерное ценовое предложение, применяется к потенциальным поставщикам, участвующим в закупках работ, услуг по перечню закупок работ, услуг, при осуществлении которых применяются отрицательные значения в качестве критерия, влияющего на тендерное ценовое предложение, согласно </w:t>
      </w:r>
      <w:r>
        <w:rPr>
          <w:rFonts w:ascii="Times New Roman"/>
          <w:b w:val="false"/>
          <w:i w:val="false"/>
          <w:color w:val="000000"/>
          <w:sz w:val="28"/>
        </w:rPr>
        <w:t>приложению 7-2</w:t>
      </w:r>
      <w:r>
        <w:rPr>
          <w:rFonts w:ascii="Times New Roman"/>
          <w:b w:val="false"/>
          <w:i w:val="false"/>
          <w:color w:val="000000"/>
          <w:sz w:val="28"/>
        </w:rPr>
        <w:t xml:space="preserve"> к настоящим Правилам.</w:t>
      </w:r>
    </w:p>
    <w:bookmarkEnd w:id="78"/>
    <w:bookmarkStart w:name="z103" w:id="79"/>
    <w:p>
      <w:pPr>
        <w:spacing w:after="0"/>
        <w:ind w:left="0"/>
        <w:jc w:val="both"/>
      </w:pPr>
      <w:r>
        <w:rPr>
          <w:rFonts w:ascii="Times New Roman"/>
          <w:b w:val="false"/>
          <w:i w:val="false"/>
          <w:color w:val="000000"/>
          <w:sz w:val="28"/>
        </w:rPr>
        <w:t>
      Если потенциальный поставщик имеет на исполнении договор, заключенный в текущем финансовом году, сумма которого не превышает полутора миллионократный размер месячного расчетного показателя, установленного на соответствующий финансовый год Законом о республиканском бюджете, веб-портал за каждый такой договор, автоматически отнимает 0,2 (ноль целых две десятых) процента от общей суммы условной скидки критериев, влияющих на тендерное ценовое предложение такого потенциального поставщика.</w:t>
      </w:r>
    </w:p>
    <w:bookmarkEnd w:id="79"/>
    <w:bookmarkStart w:name="z104" w:id="80"/>
    <w:p>
      <w:pPr>
        <w:spacing w:after="0"/>
        <w:ind w:left="0"/>
        <w:jc w:val="both"/>
      </w:pPr>
      <w:r>
        <w:rPr>
          <w:rFonts w:ascii="Times New Roman"/>
          <w:b w:val="false"/>
          <w:i w:val="false"/>
          <w:color w:val="000000"/>
          <w:sz w:val="28"/>
        </w:rPr>
        <w:t>
      При осуществлении закупок способом тендера с использованием рейтингово-балльной системы веб-портал автоматически отнимает 0,2 (ноль целых две десятых) процента от общей суммы условной скидки критериев, влияющих на конкурсное ценовое предложение потенциального поставщика за каждый лот в протоколе об итогах текущего финансового года, где такой потенциальный поставщик определен победителем.";</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150</w:t>
      </w:r>
      <w:r>
        <w:rPr>
          <w:rFonts w:ascii="Times New Roman"/>
          <w:b w:val="false"/>
          <w:i w:val="false"/>
          <w:color w:val="000000"/>
          <w:sz w:val="28"/>
        </w:rPr>
        <w:t xml:space="preserve"> изложить в следующей редакции:</w:t>
      </w:r>
    </w:p>
    <w:bookmarkStart w:name="z106" w:id="81"/>
    <w:p>
      <w:pPr>
        <w:spacing w:after="0"/>
        <w:ind w:left="0"/>
        <w:jc w:val="both"/>
      </w:pPr>
      <w:r>
        <w:rPr>
          <w:rFonts w:ascii="Times New Roman"/>
          <w:b w:val="false"/>
          <w:i w:val="false"/>
          <w:color w:val="000000"/>
          <w:sz w:val="28"/>
        </w:rPr>
        <w:t>
      "150. Цена заявки на участие в тендере потенциального поставщика на товары, работы (за исключением работ, предусмотренных пунктами 146, 146-1, 147 и 148 настоящих Правил), услуги (за исключением услуг, предусмотренных пунктом 149 настоящих Правил), признается демпинговой в случае, если она ниже цены, выделенной на тендер более чем на десять процентов.";</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153</w:t>
      </w:r>
      <w:r>
        <w:rPr>
          <w:rFonts w:ascii="Times New Roman"/>
          <w:b w:val="false"/>
          <w:i w:val="false"/>
          <w:color w:val="000000"/>
          <w:sz w:val="28"/>
        </w:rPr>
        <w:t xml:space="preserve"> изложить в новой редакции:</w:t>
      </w:r>
    </w:p>
    <w:bookmarkStart w:name="z108" w:id="82"/>
    <w:p>
      <w:pPr>
        <w:spacing w:after="0"/>
        <w:ind w:left="0"/>
        <w:jc w:val="both"/>
      </w:pPr>
      <w:r>
        <w:rPr>
          <w:rFonts w:ascii="Times New Roman"/>
          <w:b w:val="false"/>
          <w:i w:val="false"/>
          <w:color w:val="000000"/>
          <w:sz w:val="28"/>
        </w:rPr>
        <w:t>
      "153. Тендер признается несостоявшимся по одному из следующих оснований:</w:t>
      </w:r>
    </w:p>
    <w:bookmarkEnd w:id="82"/>
    <w:bookmarkStart w:name="z109" w:id="83"/>
    <w:p>
      <w:pPr>
        <w:spacing w:after="0"/>
        <w:ind w:left="0"/>
        <w:jc w:val="both"/>
      </w:pPr>
      <w:r>
        <w:rPr>
          <w:rFonts w:ascii="Times New Roman"/>
          <w:b w:val="false"/>
          <w:i w:val="false"/>
          <w:color w:val="000000"/>
          <w:sz w:val="28"/>
        </w:rPr>
        <w:t>
      1) отсутствия представленных заявок на участие в тендере;</w:t>
      </w:r>
    </w:p>
    <w:bookmarkEnd w:id="83"/>
    <w:bookmarkStart w:name="z110" w:id="84"/>
    <w:p>
      <w:pPr>
        <w:spacing w:after="0"/>
        <w:ind w:left="0"/>
        <w:jc w:val="both"/>
      </w:pPr>
      <w:r>
        <w:rPr>
          <w:rFonts w:ascii="Times New Roman"/>
          <w:b w:val="false"/>
          <w:i w:val="false"/>
          <w:color w:val="000000"/>
          <w:sz w:val="28"/>
        </w:rPr>
        <w:t>
      2) к участию в тендере не допущен ни один потенциальный поставщик;</w:t>
      </w:r>
    </w:p>
    <w:bookmarkEnd w:id="84"/>
    <w:bookmarkStart w:name="z111" w:id="85"/>
    <w:p>
      <w:pPr>
        <w:spacing w:after="0"/>
        <w:ind w:left="0"/>
        <w:jc w:val="both"/>
      </w:pPr>
      <w:r>
        <w:rPr>
          <w:rFonts w:ascii="Times New Roman"/>
          <w:b w:val="false"/>
          <w:i w:val="false"/>
          <w:color w:val="000000"/>
          <w:sz w:val="28"/>
        </w:rPr>
        <w:t>
      3) к участию в тендере допущен один потенциальный поставщик в случаях представления двух и более заявок на участие в тендере.";</w:t>
      </w:r>
    </w:p>
    <w:bookmarkEnd w:id="85"/>
    <w:bookmarkStart w:name="z112" w:id="86"/>
    <w:p>
      <w:pPr>
        <w:spacing w:after="0"/>
        <w:ind w:left="0"/>
        <w:jc w:val="both"/>
      </w:pPr>
      <w:r>
        <w:rPr>
          <w:rFonts w:ascii="Times New Roman"/>
          <w:b w:val="false"/>
          <w:i w:val="false"/>
          <w:color w:val="000000"/>
          <w:sz w:val="28"/>
        </w:rPr>
        <w:t>
      дополнить пунктом 153-1 следующего содержания:</w:t>
      </w:r>
    </w:p>
    <w:bookmarkEnd w:id="86"/>
    <w:bookmarkStart w:name="z113" w:id="87"/>
    <w:p>
      <w:pPr>
        <w:spacing w:after="0"/>
        <w:ind w:left="0"/>
        <w:jc w:val="both"/>
      </w:pPr>
      <w:r>
        <w:rPr>
          <w:rFonts w:ascii="Times New Roman"/>
          <w:b w:val="false"/>
          <w:i w:val="false"/>
          <w:color w:val="000000"/>
          <w:sz w:val="28"/>
        </w:rPr>
        <w:t>
      "153-1. Закупки способом тендера признаются состоявшимися в случае, если на участие в тендере представлена одна заявка, соответствующая квалификационным требованиям и (или) требованиям тендерной документации. При этом цена заключенного договора о закупках не должна превышать ценовое предложение потенциального поставщика, указанного в заявке на участие в тендере.";</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154</w:t>
      </w:r>
      <w:r>
        <w:rPr>
          <w:rFonts w:ascii="Times New Roman"/>
          <w:b w:val="false"/>
          <w:i w:val="false"/>
          <w:color w:val="000000"/>
          <w:sz w:val="28"/>
        </w:rPr>
        <w:t xml:space="preserve"> изложить в следующей редакции:</w:t>
      </w:r>
    </w:p>
    <w:bookmarkStart w:name="z115" w:id="88"/>
    <w:p>
      <w:pPr>
        <w:spacing w:after="0"/>
        <w:ind w:left="0"/>
        <w:jc w:val="both"/>
      </w:pPr>
      <w:r>
        <w:rPr>
          <w:rFonts w:ascii="Times New Roman"/>
          <w:b w:val="false"/>
          <w:i w:val="false"/>
          <w:color w:val="000000"/>
          <w:sz w:val="28"/>
        </w:rPr>
        <w:t>
      "154. Если закупки способом тендера признаны несостоявшимися, заказчик принимает одно из следующих решений:</w:t>
      </w:r>
    </w:p>
    <w:bookmarkEnd w:id="88"/>
    <w:bookmarkStart w:name="z116" w:id="89"/>
    <w:p>
      <w:pPr>
        <w:spacing w:after="0"/>
        <w:ind w:left="0"/>
        <w:jc w:val="both"/>
      </w:pPr>
      <w:r>
        <w:rPr>
          <w:rFonts w:ascii="Times New Roman"/>
          <w:b w:val="false"/>
          <w:i w:val="false"/>
          <w:color w:val="000000"/>
          <w:sz w:val="28"/>
        </w:rPr>
        <w:t>
      1) о повторном проведении закупок способом тендера;</w:t>
      </w:r>
    </w:p>
    <w:bookmarkEnd w:id="89"/>
    <w:bookmarkStart w:name="z117" w:id="90"/>
    <w:p>
      <w:pPr>
        <w:spacing w:after="0"/>
        <w:ind w:left="0"/>
        <w:jc w:val="both"/>
      </w:pPr>
      <w:r>
        <w:rPr>
          <w:rFonts w:ascii="Times New Roman"/>
          <w:b w:val="false"/>
          <w:i w:val="false"/>
          <w:color w:val="000000"/>
          <w:sz w:val="28"/>
        </w:rPr>
        <w:t>
      2) об изменении тендерной документации и о проведении закупок способом тендера.</w:t>
      </w:r>
    </w:p>
    <w:bookmarkEnd w:id="90"/>
    <w:bookmarkStart w:name="z118" w:id="91"/>
    <w:p>
      <w:pPr>
        <w:spacing w:after="0"/>
        <w:ind w:left="0"/>
        <w:jc w:val="both"/>
      </w:pPr>
      <w:r>
        <w:rPr>
          <w:rFonts w:ascii="Times New Roman"/>
          <w:b w:val="false"/>
          <w:i w:val="false"/>
          <w:color w:val="000000"/>
          <w:sz w:val="28"/>
        </w:rPr>
        <w:t>
      В случае признания повторных закупок способом тендера несостоявшимся ввиду отсутствия представленных заявок на участие в тендере, заказчик вправе осуществить такие закупки способом из одного источника. При этом потенциальный поставщик, которому направляется приглашение на участие в закупках способом из одного источника, определяется заказчиком и должен соответствовать квалификационным требованиям и требованиям тендерной документации.";</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155</w:t>
      </w:r>
      <w:r>
        <w:rPr>
          <w:rFonts w:ascii="Times New Roman"/>
          <w:b w:val="false"/>
          <w:i w:val="false"/>
          <w:color w:val="000000"/>
          <w:sz w:val="28"/>
        </w:rPr>
        <w:t xml:space="preserve"> изложить в новой редакции:</w:t>
      </w:r>
    </w:p>
    <w:bookmarkStart w:name="z120" w:id="92"/>
    <w:p>
      <w:pPr>
        <w:spacing w:after="0"/>
        <w:ind w:left="0"/>
        <w:jc w:val="both"/>
      </w:pPr>
      <w:r>
        <w:rPr>
          <w:rFonts w:ascii="Times New Roman"/>
          <w:b w:val="false"/>
          <w:i w:val="false"/>
          <w:color w:val="000000"/>
          <w:sz w:val="28"/>
        </w:rPr>
        <w:t>
      "155. В случаях признания закупок способом тендера несостоявшимися по основаниям, предусмотренным подпунктами 3) и 4) пункта 153 настоящих Правил, осуществление закупок способом из одного источника не допускается.";</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7</w:t>
      </w:r>
      <w:r>
        <w:rPr>
          <w:rFonts w:ascii="Times New Roman"/>
          <w:b w:val="false"/>
          <w:i w:val="false"/>
          <w:color w:val="000000"/>
          <w:sz w:val="28"/>
        </w:rPr>
        <w:t xml:space="preserve"> Правил дополнить параграфом 17 следующего содержания: </w:t>
      </w:r>
    </w:p>
    <w:bookmarkStart w:name="z122" w:id="93"/>
    <w:p>
      <w:pPr>
        <w:spacing w:after="0"/>
        <w:ind w:left="0"/>
        <w:jc w:val="both"/>
      </w:pPr>
      <w:r>
        <w:rPr>
          <w:rFonts w:ascii="Times New Roman"/>
          <w:b w:val="false"/>
          <w:i w:val="false"/>
          <w:color w:val="000000"/>
          <w:sz w:val="28"/>
        </w:rPr>
        <w:t>
      "Параграф 17. Особенности осуществления закупок жилища, принадлежащего на праве частной собственности физическому лицу, не являющемуся субъектом предпринимательской деятельности.";</w:t>
      </w:r>
    </w:p>
    <w:bookmarkEnd w:id="93"/>
    <w:bookmarkStart w:name="z123" w:id="94"/>
    <w:p>
      <w:pPr>
        <w:spacing w:after="0"/>
        <w:ind w:left="0"/>
        <w:jc w:val="both"/>
      </w:pPr>
      <w:r>
        <w:rPr>
          <w:rFonts w:ascii="Times New Roman"/>
          <w:b w:val="false"/>
          <w:i w:val="false"/>
          <w:color w:val="000000"/>
          <w:sz w:val="28"/>
        </w:rPr>
        <w:t>
      дополнить пунктами 155-16, 155-17, 155-18, 155-19, 155-20, 155-21, 155-22, 155-23, 155-24, 155-25, 155-26, 155-27, 155-28, 155-29 и 155-30 следующего содержания:</w:t>
      </w:r>
    </w:p>
    <w:bookmarkEnd w:id="94"/>
    <w:bookmarkStart w:name="z124" w:id="95"/>
    <w:p>
      <w:pPr>
        <w:spacing w:after="0"/>
        <w:ind w:left="0"/>
        <w:jc w:val="both"/>
      </w:pPr>
      <w:r>
        <w:rPr>
          <w:rFonts w:ascii="Times New Roman"/>
          <w:b w:val="false"/>
          <w:i w:val="false"/>
          <w:color w:val="000000"/>
          <w:sz w:val="28"/>
        </w:rPr>
        <w:t>
      "155-16. Объявление о закупках жилища, принадлежащего на праве частной собственности физическому лицу, размещается организатором на веб-портале на казахском и русском языках не позднее пяти рабочих дней до окончания срока представления заявок потенциальных поставщиков – физических лиц, не являющихся субъектами предпринимательской деятельности, которым жилище принадлежит на праве частной собственности, и содержит следующую информацию:</w:t>
      </w:r>
    </w:p>
    <w:bookmarkEnd w:id="95"/>
    <w:bookmarkStart w:name="z125" w:id="96"/>
    <w:p>
      <w:pPr>
        <w:spacing w:after="0"/>
        <w:ind w:left="0"/>
        <w:jc w:val="both"/>
      </w:pPr>
      <w:r>
        <w:rPr>
          <w:rFonts w:ascii="Times New Roman"/>
          <w:b w:val="false"/>
          <w:i w:val="false"/>
          <w:color w:val="000000"/>
          <w:sz w:val="28"/>
        </w:rPr>
        <w:t>
      1) наименование населенного пункта (город, район в городе, поселок, село), в котором должно находиться приобретаемое жилище;</w:t>
      </w:r>
    </w:p>
    <w:bookmarkEnd w:id="96"/>
    <w:bookmarkStart w:name="z126" w:id="97"/>
    <w:p>
      <w:pPr>
        <w:spacing w:after="0"/>
        <w:ind w:left="0"/>
        <w:jc w:val="both"/>
      </w:pPr>
      <w:r>
        <w:rPr>
          <w:rFonts w:ascii="Times New Roman"/>
          <w:b w:val="false"/>
          <w:i w:val="false"/>
          <w:color w:val="000000"/>
          <w:sz w:val="28"/>
        </w:rPr>
        <w:t>
      2) о сумме денежных средств, выделенных для закупок жилища;</w:t>
      </w:r>
    </w:p>
    <w:bookmarkEnd w:id="97"/>
    <w:bookmarkStart w:name="z127" w:id="98"/>
    <w:p>
      <w:pPr>
        <w:spacing w:after="0"/>
        <w:ind w:left="0"/>
        <w:jc w:val="both"/>
      </w:pPr>
      <w:r>
        <w:rPr>
          <w:rFonts w:ascii="Times New Roman"/>
          <w:b w:val="false"/>
          <w:i w:val="false"/>
          <w:color w:val="000000"/>
          <w:sz w:val="28"/>
        </w:rPr>
        <w:t>
      3) описание требуемых характеристик закупаемого жилища и срок приобретения жилища;</w:t>
      </w:r>
    </w:p>
    <w:bookmarkEnd w:id="98"/>
    <w:bookmarkStart w:name="z128" w:id="99"/>
    <w:p>
      <w:pPr>
        <w:spacing w:after="0"/>
        <w:ind w:left="0"/>
        <w:jc w:val="both"/>
      </w:pPr>
      <w:r>
        <w:rPr>
          <w:rFonts w:ascii="Times New Roman"/>
          <w:b w:val="false"/>
          <w:i w:val="false"/>
          <w:color w:val="000000"/>
          <w:sz w:val="28"/>
        </w:rPr>
        <w:t>
      4) о сроке начала и окончания представления потенциальными поставщиками заявок на участие в закупках.</w:t>
      </w:r>
    </w:p>
    <w:bookmarkEnd w:id="99"/>
    <w:bookmarkStart w:name="z129" w:id="100"/>
    <w:p>
      <w:pPr>
        <w:spacing w:after="0"/>
        <w:ind w:left="0"/>
        <w:jc w:val="both"/>
      </w:pPr>
      <w:r>
        <w:rPr>
          <w:rFonts w:ascii="Times New Roman"/>
          <w:b w:val="false"/>
          <w:i w:val="false"/>
          <w:color w:val="000000"/>
          <w:sz w:val="28"/>
        </w:rPr>
        <w:t>
      155-17. Заявка потенциального поставщика – физического лица на участие в закупок жилища, принадлежащего ему на праве частной собственности, не являющемуся субъектом предпринимательской деятельности (далее – заявка на участие в закупок жилища), представляется в форме электронного документа посредством веб-портала до истечения окончательного срока ее представления, указанного в объявлении и является формой выражения согласия потенциального поставщика продать принадлежащее ему на праве частной собственности жилище на условиях, указанных в объявлении об осуществлении закупок.</w:t>
      </w:r>
    </w:p>
    <w:bookmarkEnd w:id="100"/>
    <w:bookmarkStart w:name="z130" w:id="101"/>
    <w:p>
      <w:pPr>
        <w:spacing w:after="0"/>
        <w:ind w:left="0"/>
        <w:jc w:val="both"/>
      </w:pPr>
      <w:r>
        <w:rPr>
          <w:rFonts w:ascii="Times New Roman"/>
          <w:b w:val="false"/>
          <w:i w:val="false"/>
          <w:color w:val="000000"/>
          <w:sz w:val="28"/>
        </w:rPr>
        <w:t>
      155-18. Заявка на участие в закупках жилища содержит:</w:t>
      </w:r>
    </w:p>
    <w:bookmarkEnd w:id="101"/>
    <w:bookmarkStart w:name="z131" w:id="102"/>
    <w:p>
      <w:pPr>
        <w:spacing w:after="0"/>
        <w:ind w:left="0"/>
        <w:jc w:val="both"/>
      </w:pPr>
      <w:r>
        <w:rPr>
          <w:rFonts w:ascii="Times New Roman"/>
          <w:b w:val="false"/>
          <w:i w:val="false"/>
          <w:color w:val="000000"/>
          <w:sz w:val="28"/>
        </w:rPr>
        <w:t>
      1) электронную копию удостоверения личности физического лица;</w:t>
      </w:r>
    </w:p>
    <w:bookmarkEnd w:id="102"/>
    <w:bookmarkStart w:name="z132" w:id="103"/>
    <w:p>
      <w:pPr>
        <w:spacing w:after="0"/>
        <w:ind w:left="0"/>
        <w:jc w:val="both"/>
      </w:pPr>
      <w:r>
        <w:rPr>
          <w:rFonts w:ascii="Times New Roman"/>
          <w:b w:val="false"/>
          <w:i w:val="false"/>
          <w:color w:val="000000"/>
          <w:sz w:val="28"/>
        </w:rPr>
        <w:t>
      2) электронные копии правоустанавливающих документов на жилище, в том числе технический паспорт;</w:t>
      </w:r>
    </w:p>
    <w:bookmarkEnd w:id="103"/>
    <w:bookmarkStart w:name="z133" w:id="104"/>
    <w:p>
      <w:pPr>
        <w:spacing w:after="0"/>
        <w:ind w:left="0"/>
        <w:jc w:val="both"/>
      </w:pPr>
      <w:r>
        <w:rPr>
          <w:rFonts w:ascii="Times New Roman"/>
          <w:b w:val="false"/>
          <w:i w:val="false"/>
          <w:color w:val="000000"/>
          <w:sz w:val="28"/>
        </w:rPr>
        <w:t>
      3) электронную копию документа об отсутствии обременения на жилище, выданного не ранее даты размещения объявления об осуществлении закупок;</w:t>
      </w:r>
    </w:p>
    <w:bookmarkEnd w:id="104"/>
    <w:bookmarkStart w:name="z134" w:id="105"/>
    <w:p>
      <w:pPr>
        <w:spacing w:after="0"/>
        <w:ind w:left="0"/>
        <w:jc w:val="both"/>
      </w:pPr>
      <w:r>
        <w:rPr>
          <w:rFonts w:ascii="Times New Roman"/>
          <w:b w:val="false"/>
          <w:i w:val="false"/>
          <w:color w:val="000000"/>
          <w:sz w:val="28"/>
        </w:rPr>
        <w:t>
      4) копия отчета об оценке объекта недвижимости (жилья), проведенной в соответствии с законодательством Республики Казахстан об оценочной деятельности, включая фотоснимки текущего состояния жилища;</w:t>
      </w:r>
    </w:p>
    <w:bookmarkEnd w:id="105"/>
    <w:bookmarkStart w:name="z135" w:id="106"/>
    <w:p>
      <w:pPr>
        <w:spacing w:after="0"/>
        <w:ind w:left="0"/>
        <w:jc w:val="both"/>
      </w:pPr>
      <w:r>
        <w:rPr>
          <w:rFonts w:ascii="Times New Roman"/>
          <w:b w:val="false"/>
          <w:i w:val="false"/>
          <w:color w:val="000000"/>
          <w:sz w:val="28"/>
        </w:rPr>
        <w:t>
      5) ценовое предложение потенциального поставщика;</w:t>
      </w:r>
    </w:p>
    <w:bookmarkEnd w:id="106"/>
    <w:bookmarkStart w:name="z136" w:id="107"/>
    <w:p>
      <w:pPr>
        <w:spacing w:after="0"/>
        <w:ind w:left="0"/>
        <w:jc w:val="both"/>
      </w:pPr>
      <w:r>
        <w:rPr>
          <w:rFonts w:ascii="Times New Roman"/>
          <w:b w:val="false"/>
          <w:i w:val="false"/>
          <w:color w:val="000000"/>
          <w:sz w:val="28"/>
        </w:rPr>
        <w:t>
      6) электронная копия нотариально удостоверенного согласия другого супруга либо электронная копия нотариально удостоверенной справки о несостоянии в браке (супружестве) или электронная копия свидетельства о расторжении брака (супружества) или электронная копия свидетельства, подтверждающего вдовство.</w:t>
      </w:r>
    </w:p>
    <w:bookmarkEnd w:id="107"/>
    <w:bookmarkStart w:name="z137" w:id="108"/>
    <w:p>
      <w:pPr>
        <w:spacing w:after="0"/>
        <w:ind w:left="0"/>
        <w:jc w:val="both"/>
      </w:pPr>
      <w:r>
        <w:rPr>
          <w:rFonts w:ascii="Times New Roman"/>
          <w:b w:val="false"/>
          <w:i w:val="false"/>
          <w:color w:val="000000"/>
          <w:sz w:val="28"/>
        </w:rPr>
        <w:t>
      155-19. Потенциальный поставщик подает только одну заявку на участие в закупках жилища.</w:t>
      </w:r>
    </w:p>
    <w:bookmarkEnd w:id="108"/>
    <w:bookmarkStart w:name="z138" w:id="109"/>
    <w:p>
      <w:pPr>
        <w:spacing w:after="0"/>
        <w:ind w:left="0"/>
        <w:jc w:val="both"/>
      </w:pPr>
      <w:r>
        <w:rPr>
          <w:rFonts w:ascii="Times New Roman"/>
          <w:b w:val="false"/>
          <w:i w:val="false"/>
          <w:color w:val="000000"/>
          <w:sz w:val="28"/>
        </w:rPr>
        <w:t>
      155-20. Заявка на участие в закупках жилища подлежит автоматическому отклонению веб-порталом в следующих случаях:</w:t>
      </w:r>
    </w:p>
    <w:bookmarkEnd w:id="109"/>
    <w:bookmarkStart w:name="z139" w:id="110"/>
    <w:p>
      <w:pPr>
        <w:spacing w:after="0"/>
        <w:ind w:left="0"/>
        <w:jc w:val="both"/>
      </w:pPr>
      <w:r>
        <w:rPr>
          <w:rFonts w:ascii="Times New Roman"/>
          <w:b w:val="false"/>
          <w:i w:val="false"/>
          <w:color w:val="000000"/>
          <w:sz w:val="28"/>
        </w:rPr>
        <w:t>
      1) потенциальным поставщиком ранее представлена заявка на участие в данных закупках;</w:t>
      </w:r>
    </w:p>
    <w:bookmarkEnd w:id="110"/>
    <w:bookmarkStart w:name="z140" w:id="111"/>
    <w:p>
      <w:pPr>
        <w:spacing w:after="0"/>
        <w:ind w:left="0"/>
        <w:jc w:val="both"/>
      </w:pPr>
      <w:r>
        <w:rPr>
          <w:rFonts w:ascii="Times New Roman"/>
          <w:b w:val="false"/>
          <w:i w:val="false"/>
          <w:color w:val="000000"/>
          <w:sz w:val="28"/>
        </w:rPr>
        <w:t>
      2) заявка на участие в закупках поступила на веб-портал после истечения окончательного срока приема заявок на участие;</w:t>
      </w:r>
    </w:p>
    <w:bookmarkEnd w:id="111"/>
    <w:bookmarkStart w:name="z141" w:id="112"/>
    <w:p>
      <w:pPr>
        <w:spacing w:after="0"/>
        <w:ind w:left="0"/>
        <w:jc w:val="both"/>
      </w:pPr>
      <w:r>
        <w:rPr>
          <w:rFonts w:ascii="Times New Roman"/>
          <w:b w:val="false"/>
          <w:i w:val="false"/>
          <w:color w:val="000000"/>
          <w:sz w:val="28"/>
        </w:rPr>
        <w:t>
      3) ценовое предложение превышает сумму, выделенную для приобретения жилища.</w:t>
      </w:r>
    </w:p>
    <w:bookmarkEnd w:id="112"/>
    <w:bookmarkStart w:name="z142" w:id="113"/>
    <w:p>
      <w:pPr>
        <w:spacing w:after="0"/>
        <w:ind w:left="0"/>
        <w:jc w:val="both"/>
      </w:pPr>
      <w:r>
        <w:rPr>
          <w:rFonts w:ascii="Times New Roman"/>
          <w:b w:val="false"/>
          <w:i w:val="false"/>
          <w:color w:val="000000"/>
          <w:sz w:val="28"/>
        </w:rPr>
        <w:t>
      155-21. Заявки на участие в закупках жилища, поданные в соответствии с настоящими Правилами, автоматически регистрируются на веб-портале.</w:t>
      </w:r>
    </w:p>
    <w:bookmarkEnd w:id="113"/>
    <w:bookmarkStart w:name="z143" w:id="114"/>
    <w:p>
      <w:pPr>
        <w:spacing w:after="0"/>
        <w:ind w:left="0"/>
        <w:jc w:val="both"/>
      </w:pPr>
      <w:r>
        <w:rPr>
          <w:rFonts w:ascii="Times New Roman"/>
          <w:b w:val="false"/>
          <w:i w:val="false"/>
          <w:color w:val="000000"/>
          <w:sz w:val="28"/>
        </w:rPr>
        <w:t>
      155-22. Потенциальный поставщик при необходимости изменяет или отзывает свою заявку на участие в закупках жилища в любое время до истечения окончательного срока их представления. Отзыв заявки на участие в тендере после истечения окончательного срока их представления не допускается.</w:t>
      </w:r>
    </w:p>
    <w:bookmarkEnd w:id="114"/>
    <w:bookmarkStart w:name="z144" w:id="115"/>
    <w:p>
      <w:pPr>
        <w:spacing w:after="0"/>
        <w:ind w:left="0"/>
        <w:jc w:val="both"/>
      </w:pPr>
      <w:r>
        <w:rPr>
          <w:rFonts w:ascii="Times New Roman"/>
          <w:b w:val="false"/>
          <w:i w:val="false"/>
          <w:color w:val="000000"/>
          <w:sz w:val="28"/>
        </w:rPr>
        <w:t>
      155-23. Вскрытие заявок на участие в закупках жилища, производится веб-порталом автоматически в течение пяти минут с момента истечения окончательного срока представления заявок, по итогам которого формируется протокол вскрытия по форме согласно приложению 16-1 к настоящим Правилам.</w:t>
      </w:r>
    </w:p>
    <w:bookmarkEnd w:id="115"/>
    <w:bookmarkStart w:name="z145" w:id="116"/>
    <w:p>
      <w:pPr>
        <w:spacing w:after="0"/>
        <w:ind w:left="0"/>
        <w:jc w:val="both"/>
      </w:pPr>
      <w:r>
        <w:rPr>
          <w:rFonts w:ascii="Times New Roman"/>
          <w:b w:val="false"/>
          <w:i w:val="false"/>
          <w:color w:val="000000"/>
          <w:sz w:val="28"/>
        </w:rPr>
        <w:t>
      155-24. Организатор рассматривает заявку на участие в закупках жилища на предмет ее соответствия условиям, предусмотренным в объявлении.</w:t>
      </w:r>
    </w:p>
    <w:bookmarkEnd w:id="116"/>
    <w:bookmarkStart w:name="z146" w:id="117"/>
    <w:p>
      <w:pPr>
        <w:spacing w:after="0"/>
        <w:ind w:left="0"/>
        <w:jc w:val="both"/>
      </w:pPr>
      <w:r>
        <w:rPr>
          <w:rFonts w:ascii="Times New Roman"/>
          <w:b w:val="false"/>
          <w:i w:val="false"/>
          <w:color w:val="000000"/>
          <w:sz w:val="28"/>
        </w:rPr>
        <w:t>
      Заявка на участие в закупках жилища подлежит отклонению в случае:</w:t>
      </w:r>
    </w:p>
    <w:bookmarkEnd w:id="117"/>
    <w:bookmarkStart w:name="z147" w:id="118"/>
    <w:p>
      <w:pPr>
        <w:spacing w:after="0"/>
        <w:ind w:left="0"/>
        <w:jc w:val="both"/>
      </w:pPr>
      <w:r>
        <w:rPr>
          <w:rFonts w:ascii="Times New Roman"/>
          <w:b w:val="false"/>
          <w:i w:val="false"/>
          <w:color w:val="000000"/>
          <w:sz w:val="28"/>
        </w:rPr>
        <w:t>
      1) не соответствия требованиям, указанным в объявлении (не соответствия жилища требуемым характеристикам, отсутствие документов, подтверждающих право частной собственности);</w:t>
      </w:r>
    </w:p>
    <w:bookmarkEnd w:id="118"/>
    <w:bookmarkStart w:name="z148" w:id="119"/>
    <w:p>
      <w:pPr>
        <w:spacing w:after="0"/>
        <w:ind w:left="0"/>
        <w:jc w:val="both"/>
      </w:pPr>
      <w:r>
        <w:rPr>
          <w:rFonts w:ascii="Times New Roman"/>
          <w:b w:val="false"/>
          <w:i w:val="false"/>
          <w:color w:val="000000"/>
          <w:sz w:val="28"/>
        </w:rPr>
        <w:t>
      2) ценовое предложение потенциального поставщика превышает стоимость, определенную в отчете об оценке объекта недвижимости (жилья).</w:t>
      </w:r>
    </w:p>
    <w:bookmarkEnd w:id="119"/>
    <w:bookmarkStart w:name="z149" w:id="120"/>
    <w:p>
      <w:pPr>
        <w:spacing w:after="0"/>
        <w:ind w:left="0"/>
        <w:jc w:val="both"/>
      </w:pPr>
      <w:r>
        <w:rPr>
          <w:rFonts w:ascii="Times New Roman"/>
          <w:b w:val="false"/>
          <w:i w:val="false"/>
          <w:color w:val="000000"/>
          <w:sz w:val="28"/>
        </w:rPr>
        <w:t>
      155-25. Веб-порталом производится автоматическое сопоставление ценовых предложений допущенных потенциальных поставщиков и определяется победитель, представивший наименьшее ценовое предложение.</w:t>
      </w:r>
    </w:p>
    <w:bookmarkEnd w:id="120"/>
    <w:bookmarkStart w:name="z150" w:id="121"/>
    <w:p>
      <w:pPr>
        <w:spacing w:after="0"/>
        <w:ind w:left="0"/>
        <w:jc w:val="both"/>
      </w:pPr>
      <w:r>
        <w:rPr>
          <w:rFonts w:ascii="Times New Roman"/>
          <w:b w:val="false"/>
          <w:i w:val="false"/>
          <w:color w:val="000000"/>
          <w:sz w:val="28"/>
        </w:rPr>
        <w:t>
      155-26. Если в течение установленного срока не представлено ни одной заявки на участие в закупке жилища, либо после их отклонения, по основаниям, предусмотренным настоящими Правилами, не допущена ни одна заявка на участие в закупке жилища, то такие закупки признаются несостоявшимися, и принимается решение о повторном проведении закупок жилища.</w:t>
      </w:r>
    </w:p>
    <w:bookmarkEnd w:id="121"/>
    <w:bookmarkStart w:name="z151" w:id="122"/>
    <w:p>
      <w:pPr>
        <w:spacing w:after="0"/>
        <w:ind w:left="0"/>
        <w:jc w:val="both"/>
      </w:pPr>
      <w:r>
        <w:rPr>
          <w:rFonts w:ascii="Times New Roman"/>
          <w:b w:val="false"/>
          <w:i w:val="false"/>
          <w:color w:val="000000"/>
          <w:sz w:val="28"/>
        </w:rPr>
        <w:t>
      155-27. Закупки жилища признаются состоявшимися, если к участию в закупках жилища была допущена хотя бы одна заявка потенциального поставщика на участие в закупках жилища. При этом, потенциальный поставщик, заявка на участие которого является единственной допущенной, признается веб-порталом победителем в данных закупках.</w:t>
      </w:r>
    </w:p>
    <w:bookmarkEnd w:id="122"/>
    <w:bookmarkStart w:name="z152" w:id="123"/>
    <w:p>
      <w:pPr>
        <w:spacing w:after="0"/>
        <w:ind w:left="0"/>
        <w:jc w:val="both"/>
      </w:pPr>
      <w:r>
        <w:rPr>
          <w:rFonts w:ascii="Times New Roman"/>
          <w:b w:val="false"/>
          <w:i w:val="false"/>
          <w:color w:val="000000"/>
          <w:sz w:val="28"/>
        </w:rPr>
        <w:t>
      155-28. Протокол об итогах закупок жилища, принадлежащего на праве частной собственности физическому лицу, не являющемуся субъектом предпринимательской деятельности, размещается организатором на веб-портале в течение срока рассмотрения заявок на участие в закупках жилища, согласно приложению 16-2 к настоящим Правилам. При этом веб-портал рассылает автоматические уведомления потенциальным поставщикам, подавшим свои заявки на участие в данных закупках.</w:t>
      </w:r>
    </w:p>
    <w:bookmarkEnd w:id="123"/>
    <w:bookmarkStart w:name="z153" w:id="124"/>
    <w:p>
      <w:pPr>
        <w:spacing w:after="0"/>
        <w:ind w:left="0"/>
        <w:jc w:val="both"/>
      </w:pPr>
      <w:r>
        <w:rPr>
          <w:rFonts w:ascii="Times New Roman"/>
          <w:b w:val="false"/>
          <w:i w:val="false"/>
          <w:color w:val="000000"/>
          <w:sz w:val="28"/>
        </w:rPr>
        <w:t>
      155-29. Договор о закупках жилища, принадлежащего на праве частной собственности физическому лицу, не являющемуся субъектом предпринимательской деятельности, заключается в соответствии с гражданским законодательством Республики Казахстан.</w:t>
      </w:r>
    </w:p>
    <w:bookmarkEnd w:id="124"/>
    <w:bookmarkStart w:name="z154" w:id="125"/>
    <w:p>
      <w:pPr>
        <w:spacing w:after="0"/>
        <w:ind w:left="0"/>
        <w:jc w:val="both"/>
      </w:pPr>
      <w:r>
        <w:rPr>
          <w:rFonts w:ascii="Times New Roman"/>
          <w:b w:val="false"/>
          <w:i w:val="false"/>
          <w:color w:val="000000"/>
          <w:sz w:val="28"/>
        </w:rPr>
        <w:t xml:space="preserve">
      155-30. Потенциальный поставщик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Закона вправе обжаловать действия (бездействие), решения заказчика, организатора закупок, если их действия (бездействие), решения нарушают права и законные интересы потенциального поставщика, в течение трех рабочих дней со дня размещения протокола об итогах закупок жилища.";</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160</w:t>
      </w:r>
      <w:r>
        <w:rPr>
          <w:rFonts w:ascii="Times New Roman"/>
          <w:b w:val="false"/>
          <w:i w:val="false"/>
          <w:color w:val="000000"/>
          <w:sz w:val="28"/>
        </w:rPr>
        <w:t xml:space="preserve"> изложить в новой редакции:</w:t>
      </w:r>
    </w:p>
    <w:bookmarkStart w:name="z157" w:id="126"/>
    <w:p>
      <w:pPr>
        <w:spacing w:after="0"/>
        <w:ind w:left="0"/>
        <w:jc w:val="both"/>
      </w:pPr>
      <w:r>
        <w:rPr>
          <w:rFonts w:ascii="Times New Roman"/>
          <w:b w:val="false"/>
          <w:i w:val="false"/>
          <w:color w:val="000000"/>
          <w:sz w:val="28"/>
        </w:rPr>
        <w:t>
      "160. Организация и проведение закупок способом аукциона, предусматривает выполнение следующих последовательных мероприятий:</w:t>
      </w:r>
    </w:p>
    <w:bookmarkEnd w:id="126"/>
    <w:bookmarkStart w:name="z158" w:id="127"/>
    <w:p>
      <w:pPr>
        <w:spacing w:after="0"/>
        <w:ind w:left="0"/>
        <w:jc w:val="both"/>
      </w:pPr>
      <w:r>
        <w:rPr>
          <w:rFonts w:ascii="Times New Roman"/>
          <w:b w:val="false"/>
          <w:i w:val="false"/>
          <w:color w:val="000000"/>
          <w:sz w:val="28"/>
        </w:rPr>
        <w:t>
      1) определение заказчиком организатора, за исключением случаев, когда заказчик и организатор выступают в одном лице и уполномоченного представителя заказчика, представляющего интересы последнего в предстоящих закупках;</w:t>
      </w:r>
    </w:p>
    <w:bookmarkEnd w:id="127"/>
    <w:bookmarkStart w:name="z159" w:id="128"/>
    <w:p>
      <w:pPr>
        <w:spacing w:after="0"/>
        <w:ind w:left="0"/>
        <w:jc w:val="both"/>
      </w:pPr>
      <w:r>
        <w:rPr>
          <w:rFonts w:ascii="Times New Roman"/>
          <w:b w:val="false"/>
          <w:i w:val="false"/>
          <w:color w:val="000000"/>
          <w:sz w:val="28"/>
        </w:rPr>
        <w:t>
      2) предоставление заказчиком посредством веб-портала организатору информации и документов для организации и проведения аукциона либо представление заказчиком организатору задания на организацию и проведение аукциона;</w:t>
      </w:r>
    </w:p>
    <w:bookmarkEnd w:id="128"/>
    <w:bookmarkStart w:name="z160" w:id="129"/>
    <w:p>
      <w:pPr>
        <w:spacing w:after="0"/>
        <w:ind w:left="0"/>
        <w:jc w:val="both"/>
      </w:pPr>
      <w:r>
        <w:rPr>
          <w:rFonts w:ascii="Times New Roman"/>
          <w:b w:val="false"/>
          <w:i w:val="false"/>
          <w:color w:val="000000"/>
          <w:sz w:val="28"/>
        </w:rPr>
        <w:t>
      3) определение и утверждение состава аукционной комиссии, состава экспертной комиссии либо эксперта (при привлечении), определение секретаря аукционной комиссии;</w:t>
      </w:r>
    </w:p>
    <w:bookmarkEnd w:id="129"/>
    <w:bookmarkStart w:name="z161" w:id="130"/>
    <w:p>
      <w:pPr>
        <w:spacing w:after="0"/>
        <w:ind w:left="0"/>
        <w:jc w:val="both"/>
      </w:pPr>
      <w:r>
        <w:rPr>
          <w:rFonts w:ascii="Times New Roman"/>
          <w:b w:val="false"/>
          <w:i w:val="false"/>
          <w:color w:val="000000"/>
          <w:sz w:val="28"/>
        </w:rPr>
        <w:t>
      4) утверждение проекта аукционной документации;</w:t>
      </w:r>
    </w:p>
    <w:bookmarkEnd w:id="130"/>
    <w:bookmarkStart w:name="z162" w:id="131"/>
    <w:p>
      <w:pPr>
        <w:spacing w:after="0"/>
        <w:ind w:left="0"/>
        <w:jc w:val="both"/>
      </w:pPr>
      <w:r>
        <w:rPr>
          <w:rFonts w:ascii="Times New Roman"/>
          <w:b w:val="false"/>
          <w:i w:val="false"/>
          <w:color w:val="000000"/>
          <w:sz w:val="28"/>
        </w:rPr>
        <w:t>
      5) размещение на веб-портале объявления об осуществлении закупок способом аукциона, а также текста проекта аукционной документации;</w:t>
      </w:r>
    </w:p>
    <w:bookmarkEnd w:id="131"/>
    <w:bookmarkStart w:name="z163" w:id="132"/>
    <w:p>
      <w:pPr>
        <w:spacing w:after="0"/>
        <w:ind w:left="0"/>
        <w:jc w:val="both"/>
      </w:pPr>
      <w:r>
        <w:rPr>
          <w:rFonts w:ascii="Times New Roman"/>
          <w:b w:val="false"/>
          <w:i w:val="false"/>
          <w:color w:val="000000"/>
          <w:sz w:val="28"/>
        </w:rPr>
        <w:t>
      6) предварительное обсуждение посредством веб-портала проекта аукционной документации и размещение на веб-портале протокола предварительного обсуждения проекта аукционной документации, а также текста аукционной документации;</w:t>
      </w:r>
    </w:p>
    <w:bookmarkEnd w:id="132"/>
    <w:bookmarkStart w:name="z164" w:id="133"/>
    <w:p>
      <w:pPr>
        <w:spacing w:after="0"/>
        <w:ind w:left="0"/>
        <w:jc w:val="both"/>
      </w:pPr>
      <w:r>
        <w:rPr>
          <w:rFonts w:ascii="Times New Roman"/>
          <w:b w:val="false"/>
          <w:i w:val="false"/>
          <w:color w:val="000000"/>
          <w:sz w:val="28"/>
        </w:rPr>
        <w:t>
      7) представление потенциальными поставщиками заявок на участие в аукционе в форме электронного документа и их автоматическая регистрация на веб-портале;</w:t>
      </w:r>
    </w:p>
    <w:bookmarkEnd w:id="133"/>
    <w:bookmarkStart w:name="z165" w:id="134"/>
    <w:p>
      <w:pPr>
        <w:spacing w:after="0"/>
        <w:ind w:left="0"/>
        <w:jc w:val="both"/>
      </w:pPr>
      <w:r>
        <w:rPr>
          <w:rFonts w:ascii="Times New Roman"/>
          <w:b w:val="false"/>
          <w:i w:val="false"/>
          <w:color w:val="000000"/>
          <w:sz w:val="28"/>
        </w:rPr>
        <w:t>
      8) автоматическое вскрытие заявок и размещение на веб-портале соответствующего протокола вскрытия;</w:t>
      </w:r>
    </w:p>
    <w:bookmarkEnd w:id="134"/>
    <w:bookmarkStart w:name="z166" w:id="135"/>
    <w:p>
      <w:pPr>
        <w:spacing w:after="0"/>
        <w:ind w:left="0"/>
        <w:jc w:val="both"/>
      </w:pPr>
      <w:r>
        <w:rPr>
          <w:rFonts w:ascii="Times New Roman"/>
          <w:b w:val="false"/>
          <w:i w:val="false"/>
          <w:color w:val="000000"/>
          <w:sz w:val="28"/>
        </w:rPr>
        <w:t>
      9) рассмотрение аукционной комиссией посредством веб-портала заявок на участие в аукционе потенциальных поставщиков на предмет их соответствия квалификационным требованиям и требованиям аукционной документации, в порядке, определенном настоящими Правилами;</w:t>
      </w:r>
    </w:p>
    <w:bookmarkEnd w:id="135"/>
    <w:bookmarkStart w:name="z167" w:id="136"/>
    <w:p>
      <w:pPr>
        <w:spacing w:after="0"/>
        <w:ind w:left="0"/>
        <w:jc w:val="both"/>
      </w:pPr>
      <w:r>
        <w:rPr>
          <w:rFonts w:ascii="Times New Roman"/>
          <w:b w:val="false"/>
          <w:i w:val="false"/>
          <w:color w:val="000000"/>
          <w:sz w:val="28"/>
        </w:rPr>
        <w:t>
      10) определение потенциальных поставщиков, которые соответствуют квалификационным требованиям и требованиям аукционной документации, и признание их участниками аукциона;</w:t>
      </w:r>
    </w:p>
    <w:bookmarkEnd w:id="136"/>
    <w:bookmarkStart w:name="z168" w:id="137"/>
    <w:p>
      <w:pPr>
        <w:spacing w:after="0"/>
        <w:ind w:left="0"/>
        <w:jc w:val="both"/>
      </w:pPr>
      <w:r>
        <w:rPr>
          <w:rFonts w:ascii="Times New Roman"/>
          <w:b w:val="false"/>
          <w:i w:val="false"/>
          <w:color w:val="000000"/>
          <w:sz w:val="28"/>
        </w:rPr>
        <w:t>
      11) автоматическое сопоставление веб-порталом стартовых цен участников аукциона, определение наименьшей стартовой цены аукциона;</w:t>
      </w:r>
    </w:p>
    <w:bookmarkEnd w:id="137"/>
    <w:bookmarkStart w:name="z169" w:id="138"/>
    <w:p>
      <w:pPr>
        <w:spacing w:after="0"/>
        <w:ind w:left="0"/>
        <w:jc w:val="both"/>
      </w:pPr>
      <w:r>
        <w:rPr>
          <w:rFonts w:ascii="Times New Roman"/>
          <w:b w:val="false"/>
          <w:i w:val="false"/>
          <w:color w:val="000000"/>
          <w:sz w:val="28"/>
        </w:rPr>
        <w:t>
      12) проведение аукциона посредством веб-портала;</w:t>
      </w:r>
    </w:p>
    <w:bookmarkEnd w:id="138"/>
    <w:bookmarkStart w:name="z170" w:id="139"/>
    <w:p>
      <w:pPr>
        <w:spacing w:after="0"/>
        <w:ind w:left="0"/>
        <w:jc w:val="both"/>
      </w:pPr>
      <w:r>
        <w:rPr>
          <w:rFonts w:ascii="Times New Roman"/>
          <w:b w:val="false"/>
          <w:i w:val="false"/>
          <w:color w:val="000000"/>
          <w:sz w:val="28"/>
        </w:rPr>
        <w:t>
      13) автоматическое формирование и размещение на веб-портале протокола об итогах аукциона.";</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162</w:t>
      </w:r>
      <w:r>
        <w:rPr>
          <w:rFonts w:ascii="Times New Roman"/>
          <w:b w:val="false"/>
          <w:i w:val="false"/>
          <w:color w:val="000000"/>
          <w:sz w:val="28"/>
        </w:rPr>
        <w:t xml:space="preserve"> изложить в следующей редакции:</w:t>
      </w:r>
    </w:p>
    <w:bookmarkStart w:name="z172" w:id="140"/>
    <w:p>
      <w:pPr>
        <w:spacing w:after="0"/>
        <w:ind w:left="0"/>
        <w:jc w:val="both"/>
      </w:pPr>
      <w:r>
        <w:rPr>
          <w:rFonts w:ascii="Times New Roman"/>
          <w:b w:val="false"/>
          <w:i w:val="false"/>
          <w:color w:val="000000"/>
          <w:sz w:val="28"/>
        </w:rPr>
        <w:t>
      "162. Организация и проведение аукциона осуществляется организатором на основании представления заказчиком задания на казахском и русском языках, содержащего следующие документы:</w:t>
      </w:r>
    </w:p>
    <w:bookmarkEnd w:id="140"/>
    <w:bookmarkStart w:name="z173" w:id="141"/>
    <w:p>
      <w:pPr>
        <w:spacing w:after="0"/>
        <w:ind w:left="0"/>
        <w:jc w:val="both"/>
      </w:pPr>
      <w:r>
        <w:rPr>
          <w:rFonts w:ascii="Times New Roman"/>
          <w:b w:val="false"/>
          <w:i w:val="false"/>
          <w:color w:val="000000"/>
          <w:sz w:val="28"/>
        </w:rPr>
        <w:t>
      1) заявку заказчика на проведение аукциона, подписанную первым руководителем заказчика либо лицом, исполняющим его обязанности, либо заместителем первого руководителя заказчика, с указанием кандидатур из числа представителей заказчика для включения в состав аукционной комиссии;</w:t>
      </w:r>
    </w:p>
    <w:bookmarkEnd w:id="141"/>
    <w:bookmarkStart w:name="z174" w:id="142"/>
    <w:p>
      <w:pPr>
        <w:spacing w:after="0"/>
        <w:ind w:left="0"/>
        <w:jc w:val="both"/>
      </w:pPr>
      <w:r>
        <w:rPr>
          <w:rFonts w:ascii="Times New Roman"/>
          <w:b w:val="false"/>
          <w:i w:val="false"/>
          <w:color w:val="000000"/>
          <w:sz w:val="28"/>
        </w:rPr>
        <w:t>
      2) утвержденные первым руководителем заказчика либо лицом, исполняющим его обязанности, либо заместителем первого руководителя заказчика, техническую спецификацию, проект договора и квалификационных требований (при наличии), являющегося неотъемлемой частью аукционной документации и состав экспертной комиссии либо эксперта в случае ее создания (привлечения) с приложением документов, подтверждающих их квалификацию.";</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166</w:t>
      </w:r>
      <w:r>
        <w:rPr>
          <w:rFonts w:ascii="Times New Roman"/>
          <w:b w:val="false"/>
          <w:i w:val="false"/>
          <w:color w:val="000000"/>
          <w:sz w:val="28"/>
        </w:rPr>
        <w:t xml:space="preserve"> и </w:t>
      </w:r>
      <w:r>
        <w:rPr>
          <w:rFonts w:ascii="Times New Roman"/>
          <w:b w:val="false"/>
          <w:i w:val="false"/>
          <w:color w:val="000000"/>
          <w:sz w:val="28"/>
        </w:rPr>
        <w:t>167</w:t>
      </w:r>
      <w:r>
        <w:rPr>
          <w:rFonts w:ascii="Times New Roman"/>
          <w:b w:val="false"/>
          <w:i w:val="false"/>
          <w:color w:val="000000"/>
          <w:sz w:val="28"/>
        </w:rPr>
        <w:t xml:space="preserve"> изложить в следующей редакции:</w:t>
      </w:r>
    </w:p>
    <w:bookmarkStart w:name="z176" w:id="143"/>
    <w:p>
      <w:pPr>
        <w:spacing w:after="0"/>
        <w:ind w:left="0"/>
        <w:jc w:val="both"/>
      </w:pPr>
      <w:r>
        <w:rPr>
          <w:rFonts w:ascii="Times New Roman"/>
          <w:b w:val="false"/>
          <w:i w:val="false"/>
          <w:color w:val="000000"/>
          <w:sz w:val="28"/>
        </w:rPr>
        <w:t>
      "166. Для разработки технического задания и (или) технической спецификации закупаемых товаров, заказчик при необходимости создает экспертную комиссию либо привлекает эксперта (при привлечении).</w:t>
      </w:r>
    </w:p>
    <w:bookmarkEnd w:id="143"/>
    <w:bookmarkStart w:name="z177" w:id="144"/>
    <w:p>
      <w:pPr>
        <w:spacing w:after="0"/>
        <w:ind w:left="0"/>
        <w:jc w:val="both"/>
      </w:pPr>
      <w:r>
        <w:rPr>
          <w:rFonts w:ascii="Times New Roman"/>
          <w:b w:val="false"/>
          <w:i w:val="false"/>
          <w:color w:val="000000"/>
          <w:sz w:val="28"/>
        </w:rPr>
        <w:t>
      167. Членами аукционной комиссии являются председатель и другие члены аукционной комиссии. Члены аукционной комиссии рассматривают заявки и принимают участие в голосовании без права замены, за исключением наличия лица, исполняющего его обязанности.</w:t>
      </w:r>
    </w:p>
    <w:bookmarkEnd w:id="144"/>
    <w:bookmarkStart w:name="z178" w:id="145"/>
    <w:p>
      <w:pPr>
        <w:spacing w:after="0"/>
        <w:ind w:left="0"/>
        <w:jc w:val="both"/>
      </w:pPr>
      <w:r>
        <w:rPr>
          <w:rFonts w:ascii="Times New Roman"/>
          <w:b w:val="false"/>
          <w:i w:val="false"/>
          <w:color w:val="000000"/>
          <w:sz w:val="28"/>
        </w:rPr>
        <w:t>
      Общее количество членов аукционной комиссии составляет нечетное число и не менее трех человек.</w:t>
      </w:r>
    </w:p>
    <w:bookmarkEnd w:id="145"/>
    <w:bookmarkStart w:name="z179" w:id="146"/>
    <w:p>
      <w:pPr>
        <w:spacing w:after="0"/>
        <w:ind w:left="0"/>
        <w:jc w:val="both"/>
      </w:pPr>
      <w:r>
        <w:rPr>
          <w:rFonts w:ascii="Times New Roman"/>
          <w:b w:val="false"/>
          <w:i w:val="false"/>
          <w:color w:val="000000"/>
          <w:sz w:val="28"/>
        </w:rPr>
        <w:t>
      Членом аукционной комиссии и экспертом не является лицо, заинтересованное в результатах процедур закупок и являющееся близким родственником, супругом (супругой) или свойственником первых руководителей заказчика, организатора закупок.</w:t>
      </w:r>
    </w:p>
    <w:bookmarkEnd w:id="146"/>
    <w:bookmarkStart w:name="z180" w:id="147"/>
    <w:p>
      <w:pPr>
        <w:spacing w:after="0"/>
        <w:ind w:left="0"/>
        <w:jc w:val="both"/>
      </w:pPr>
      <w:r>
        <w:rPr>
          <w:rFonts w:ascii="Times New Roman"/>
          <w:b w:val="false"/>
          <w:i w:val="false"/>
          <w:color w:val="000000"/>
          <w:sz w:val="28"/>
        </w:rPr>
        <w:t>
      В целях реализации своих полномочий члены общественных советов участвуют в аукционных комиссиях.";</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173</w:t>
      </w:r>
      <w:r>
        <w:rPr>
          <w:rFonts w:ascii="Times New Roman"/>
          <w:b w:val="false"/>
          <w:i w:val="false"/>
          <w:color w:val="000000"/>
          <w:sz w:val="28"/>
        </w:rPr>
        <w:t xml:space="preserve"> изложить в следующей редакции:</w:t>
      </w:r>
    </w:p>
    <w:bookmarkStart w:name="z182" w:id="148"/>
    <w:p>
      <w:pPr>
        <w:spacing w:after="0"/>
        <w:ind w:left="0"/>
        <w:jc w:val="both"/>
      </w:pPr>
      <w:r>
        <w:rPr>
          <w:rFonts w:ascii="Times New Roman"/>
          <w:b w:val="false"/>
          <w:i w:val="false"/>
          <w:color w:val="000000"/>
          <w:sz w:val="28"/>
        </w:rPr>
        <w:t>
      "173. Секретарь аукционной комиссии:</w:t>
      </w:r>
    </w:p>
    <w:bookmarkEnd w:id="148"/>
    <w:bookmarkStart w:name="z183" w:id="149"/>
    <w:p>
      <w:pPr>
        <w:spacing w:after="0"/>
        <w:ind w:left="0"/>
        <w:jc w:val="both"/>
      </w:pPr>
      <w:r>
        <w:rPr>
          <w:rFonts w:ascii="Times New Roman"/>
          <w:b w:val="false"/>
          <w:i w:val="false"/>
          <w:color w:val="000000"/>
          <w:sz w:val="28"/>
        </w:rPr>
        <w:t>
      1) формирует и размещает на веб-портале проект аукционной документации;</w:t>
      </w:r>
    </w:p>
    <w:bookmarkEnd w:id="149"/>
    <w:bookmarkStart w:name="z184" w:id="150"/>
    <w:p>
      <w:pPr>
        <w:spacing w:after="0"/>
        <w:ind w:left="0"/>
        <w:jc w:val="both"/>
      </w:pPr>
      <w:r>
        <w:rPr>
          <w:rFonts w:ascii="Times New Roman"/>
          <w:b w:val="false"/>
          <w:i w:val="false"/>
          <w:color w:val="000000"/>
          <w:sz w:val="28"/>
        </w:rPr>
        <w:t>
      2) размещает на веб-портале объявление о проведении аукциона, протокол предварительного обсуждения проекта аукционной документации, протокол вскрытия заявок на участие в аукционе, протокол допуска к аукциону, протокол об итогах закупок способом аукциона, а также другие документы на веб-портале, при их наличии;</w:t>
      </w:r>
    </w:p>
    <w:bookmarkEnd w:id="150"/>
    <w:bookmarkStart w:name="z185" w:id="151"/>
    <w:p>
      <w:pPr>
        <w:spacing w:after="0"/>
        <w:ind w:left="0"/>
        <w:jc w:val="both"/>
      </w:pPr>
      <w:r>
        <w:rPr>
          <w:rFonts w:ascii="Times New Roman"/>
          <w:b w:val="false"/>
          <w:i w:val="false"/>
          <w:color w:val="000000"/>
          <w:sz w:val="28"/>
        </w:rPr>
        <w:t>
      3) размещает на веб-портале заключение экспертной комиссии либо эксперта при их наличии;</w:t>
      </w:r>
    </w:p>
    <w:bookmarkEnd w:id="151"/>
    <w:bookmarkStart w:name="z186" w:id="152"/>
    <w:p>
      <w:pPr>
        <w:spacing w:after="0"/>
        <w:ind w:left="0"/>
        <w:jc w:val="both"/>
      </w:pPr>
      <w:r>
        <w:rPr>
          <w:rFonts w:ascii="Times New Roman"/>
          <w:b w:val="false"/>
          <w:i w:val="false"/>
          <w:color w:val="000000"/>
          <w:sz w:val="28"/>
        </w:rPr>
        <w:t>
      4) осуществляет иные функции, предусмотренные настоящими Правилами.";</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178</w:t>
      </w:r>
      <w:r>
        <w:rPr>
          <w:rFonts w:ascii="Times New Roman"/>
          <w:b w:val="false"/>
          <w:i w:val="false"/>
          <w:color w:val="000000"/>
          <w:sz w:val="28"/>
        </w:rPr>
        <w:t xml:space="preserve"> изложить в следующей редакции:</w:t>
      </w:r>
    </w:p>
    <w:bookmarkStart w:name="z188" w:id="153"/>
    <w:p>
      <w:pPr>
        <w:spacing w:after="0"/>
        <w:ind w:left="0"/>
        <w:jc w:val="both"/>
      </w:pPr>
      <w:r>
        <w:rPr>
          <w:rFonts w:ascii="Times New Roman"/>
          <w:b w:val="false"/>
          <w:i w:val="false"/>
          <w:color w:val="000000"/>
          <w:sz w:val="28"/>
        </w:rPr>
        <w:t>
      "178. Заключение экспертной комиссии либо эксперта обязательно учитывается аукционной комиссией только в том случае, если оно составлено в пределах требований, предусмотренных аукционной документацией. Экспертное заключение подписывается членами экспертной комиссии либо экспертом, в случае определения эксперта без создания экспертной комиссии и прилагается к протоколу о допуске к участию в аукционе на веб-портале в форме электронной копии документа, заверенного электронной цифровой подписью секретаря аукционной комиссии.</w:t>
      </w:r>
    </w:p>
    <w:bookmarkEnd w:id="153"/>
    <w:bookmarkStart w:name="z189" w:id="154"/>
    <w:p>
      <w:pPr>
        <w:spacing w:after="0"/>
        <w:ind w:left="0"/>
        <w:jc w:val="both"/>
      </w:pPr>
      <w:r>
        <w:rPr>
          <w:rFonts w:ascii="Times New Roman"/>
          <w:b w:val="false"/>
          <w:i w:val="false"/>
          <w:color w:val="000000"/>
          <w:sz w:val="28"/>
        </w:rPr>
        <w:t>
      К заключению эксперта обязательно прикладываются документы, подтверждающие квалификацию эксперта (диплом об образовании, сертификат, аттестат либо иной документ).";</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184</w:t>
      </w:r>
      <w:r>
        <w:rPr>
          <w:rFonts w:ascii="Times New Roman"/>
          <w:b w:val="false"/>
          <w:i w:val="false"/>
          <w:color w:val="000000"/>
          <w:sz w:val="28"/>
        </w:rPr>
        <w:t xml:space="preserve"> и </w:t>
      </w:r>
      <w:r>
        <w:rPr>
          <w:rFonts w:ascii="Times New Roman"/>
          <w:b w:val="false"/>
          <w:i w:val="false"/>
          <w:color w:val="000000"/>
          <w:sz w:val="28"/>
        </w:rPr>
        <w:t>185</w:t>
      </w:r>
      <w:r>
        <w:rPr>
          <w:rFonts w:ascii="Times New Roman"/>
          <w:b w:val="false"/>
          <w:i w:val="false"/>
          <w:color w:val="000000"/>
          <w:sz w:val="28"/>
        </w:rPr>
        <w:t xml:space="preserve"> изложить в следующей редакции:</w:t>
      </w:r>
    </w:p>
    <w:bookmarkStart w:name="z191" w:id="155"/>
    <w:p>
      <w:pPr>
        <w:spacing w:after="0"/>
        <w:ind w:left="0"/>
        <w:jc w:val="both"/>
      </w:pPr>
      <w:r>
        <w:rPr>
          <w:rFonts w:ascii="Times New Roman"/>
          <w:b w:val="false"/>
          <w:i w:val="false"/>
          <w:color w:val="000000"/>
          <w:sz w:val="28"/>
        </w:rPr>
        <w:t>
      "184. Организатор не позднее трех рабочих дней со дня утверждения проекта аукционной документации размещает на веб-портале текст объявления об осуществлении закупок способом аукциона, а также утвержденную аукционную документацию либо проект аукционной документации.</w:t>
      </w:r>
    </w:p>
    <w:bookmarkEnd w:id="155"/>
    <w:bookmarkStart w:name="z192" w:id="156"/>
    <w:p>
      <w:pPr>
        <w:spacing w:after="0"/>
        <w:ind w:left="0"/>
        <w:jc w:val="both"/>
      </w:pPr>
      <w:r>
        <w:rPr>
          <w:rFonts w:ascii="Times New Roman"/>
          <w:b w:val="false"/>
          <w:i w:val="false"/>
          <w:color w:val="000000"/>
          <w:sz w:val="28"/>
        </w:rPr>
        <w:t>
      Срок окончательной даты представления потенциальными поставщиками заявок на участие в аукционе составляет не менее пяти рабочих дней со дня размещения протокола предварительного обсуждения проекта аукционной документации и текста утвержденной аукционной документации.</w:t>
      </w:r>
    </w:p>
    <w:bookmarkEnd w:id="156"/>
    <w:bookmarkStart w:name="z193" w:id="157"/>
    <w:p>
      <w:pPr>
        <w:spacing w:after="0"/>
        <w:ind w:left="0"/>
        <w:jc w:val="both"/>
      </w:pPr>
      <w:r>
        <w:rPr>
          <w:rFonts w:ascii="Times New Roman"/>
          <w:b w:val="false"/>
          <w:i w:val="false"/>
          <w:color w:val="000000"/>
          <w:sz w:val="28"/>
        </w:rPr>
        <w:t>
      Заказчик до истечения срока представления потенциальными поставщиками заявок на участие в аукционе при необходимости по собственной инициативе вносит изменения в аукционную документацию. В таких случаях аукционная документация подлежит предварительному обсуждению в порядке, определенном пунктом 187 настоящих Правил.</w:t>
      </w:r>
    </w:p>
    <w:bookmarkEnd w:id="157"/>
    <w:bookmarkStart w:name="z194" w:id="158"/>
    <w:p>
      <w:pPr>
        <w:spacing w:after="0"/>
        <w:ind w:left="0"/>
        <w:jc w:val="both"/>
      </w:pPr>
      <w:r>
        <w:rPr>
          <w:rFonts w:ascii="Times New Roman"/>
          <w:b w:val="false"/>
          <w:i w:val="false"/>
          <w:color w:val="000000"/>
          <w:sz w:val="28"/>
        </w:rPr>
        <w:t>
      185. В случае осуществления повторных закупок способом аукциона организатор не менее чем за трех рабочих дней до окончательной даты представления заявок на участие в аукционе размещает на веб-портале текст объявления об осуществлении повторных закупок способом аукциона при условии неизменности аукционной документации несостоявшегося аукциона, за исключением увеличения срока исполнения договора о закупках в связи с проведением повторных закупок.";</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188</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и </w:t>
      </w:r>
      <w:r>
        <w:rPr>
          <w:rFonts w:ascii="Times New Roman"/>
          <w:b w:val="false"/>
          <w:i w:val="false"/>
          <w:color w:val="000000"/>
          <w:sz w:val="28"/>
        </w:rPr>
        <w:t>191</w:t>
      </w:r>
      <w:r>
        <w:rPr>
          <w:rFonts w:ascii="Times New Roman"/>
          <w:b w:val="false"/>
          <w:i w:val="false"/>
          <w:color w:val="000000"/>
          <w:sz w:val="28"/>
        </w:rPr>
        <w:t xml:space="preserve"> изложить в следующей редакции:</w:t>
      </w:r>
    </w:p>
    <w:bookmarkStart w:name="z196" w:id="159"/>
    <w:p>
      <w:pPr>
        <w:spacing w:after="0"/>
        <w:ind w:left="0"/>
        <w:jc w:val="both"/>
      </w:pPr>
      <w:r>
        <w:rPr>
          <w:rFonts w:ascii="Times New Roman"/>
          <w:b w:val="false"/>
          <w:i w:val="false"/>
          <w:color w:val="000000"/>
          <w:sz w:val="28"/>
        </w:rPr>
        <w:t>
      "188. Замечания к проекту аукционной документации, а также запросы о разъяснении положений аукционной документации могут быть направлены потенциальными поставщиками посредством веб-портала заказчику, организатору не позднее двух рабочих дней со дня размещения объявления об осуществлении закупок.</w:t>
      </w:r>
    </w:p>
    <w:bookmarkEnd w:id="159"/>
    <w:bookmarkStart w:name="z197" w:id="160"/>
    <w:p>
      <w:pPr>
        <w:spacing w:after="0"/>
        <w:ind w:left="0"/>
        <w:jc w:val="both"/>
      </w:pPr>
      <w:r>
        <w:rPr>
          <w:rFonts w:ascii="Times New Roman"/>
          <w:b w:val="false"/>
          <w:i w:val="false"/>
          <w:color w:val="000000"/>
          <w:sz w:val="28"/>
        </w:rPr>
        <w:t>
      189. При отсутствии замечаний, а также запросов о разъяснении положений аукционной документации к проекту аукционной документации в течении двух рабочих дней со дня размещения объявления об осуществлении закупок, аукционная документация считается утвержденной.</w:t>
      </w:r>
    </w:p>
    <w:bookmarkEnd w:id="160"/>
    <w:bookmarkStart w:name="z198" w:id="161"/>
    <w:p>
      <w:pPr>
        <w:spacing w:after="0"/>
        <w:ind w:left="0"/>
        <w:jc w:val="both"/>
      </w:pPr>
      <w:r>
        <w:rPr>
          <w:rFonts w:ascii="Times New Roman"/>
          <w:b w:val="false"/>
          <w:i w:val="false"/>
          <w:color w:val="000000"/>
          <w:sz w:val="28"/>
        </w:rPr>
        <w:t>
      190. При наличии замечаний, а также запросов о разъяснении положений аукционной документации заказчик, организатор в течение двух рабочих дней со дня истечения срока предварительного обсуждения аукционной документации принимают следующие решения:</w:t>
      </w:r>
    </w:p>
    <w:bookmarkEnd w:id="161"/>
    <w:bookmarkStart w:name="z199" w:id="162"/>
    <w:p>
      <w:pPr>
        <w:spacing w:after="0"/>
        <w:ind w:left="0"/>
        <w:jc w:val="both"/>
      </w:pPr>
      <w:r>
        <w:rPr>
          <w:rFonts w:ascii="Times New Roman"/>
          <w:b w:val="false"/>
          <w:i w:val="false"/>
          <w:color w:val="000000"/>
          <w:sz w:val="28"/>
        </w:rPr>
        <w:t>
      1) вносят изменения и (или) дополнения в проект аукционной документации;</w:t>
      </w:r>
    </w:p>
    <w:bookmarkEnd w:id="162"/>
    <w:bookmarkStart w:name="z200" w:id="163"/>
    <w:p>
      <w:pPr>
        <w:spacing w:after="0"/>
        <w:ind w:left="0"/>
        <w:jc w:val="both"/>
      </w:pPr>
      <w:r>
        <w:rPr>
          <w:rFonts w:ascii="Times New Roman"/>
          <w:b w:val="false"/>
          <w:i w:val="false"/>
          <w:color w:val="000000"/>
          <w:sz w:val="28"/>
        </w:rPr>
        <w:t>
      2) отклоняют замечания к проекту аукционной документации с указанием обоснований причин их отклонения;</w:t>
      </w:r>
    </w:p>
    <w:bookmarkEnd w:id="163"/>
    <w:bookmarkStart w:name="z201" w:id="164"/>
    <w:p>
      <w:pPr>
        <w:spacing w:after="0"/>
        <w:ind w:left="0"/>
        <w:jc w:val="both"/>
      </w:pPr>
      <w:r>
        <w:rPr>
          <w:rFonts w:ascii="Times New Roman"/>
          <w:b w:val="false"/>
          <w:i w:val="false"/>
          <w:color w:val="000000"/>
          <w:sz w:val="28"/>
        </w:rPr>
        <w:t>
      3) дают разъяснения положений аукционной документации.</w:t>
      </w:r>
    </w:p>
    <w:bookmarkEnd w:id="164"/>
    <w:bookmarkStart w:name="z202" w:id="165"/>
    <w:p>
      <w:pPr>
        <w:spacing w:after="0"/>
        <w:ind w:left="0"/>
        <w:jc w:val="both"/>
      </w:pPr>
      <w:r>
        <w:rPr>
          <w:rFonts w:ascii="Times New Roman"/>
          <w:b w:val="false"/>
          <w:i w:val="false"/>
          <w:color w:val="000000"/>
          <w:sz w:val="28"/>
        </w:rPr>
        <w:t>
      В случае внесения изменений и (или) дополнений в проект аукционной документации принимается решение об утверждении измененной аукционной документации на веб-портале в порядке, установленном пунктами 181 и 182 настоящих Правил.</w:t>
      </w:r>
    </w:p>
    <w:bookmarkEnd w:id="165"/>
    <w:bookmarkStart w:name="z203" w:id="166"/>
    <w:p>
      <w:pPr>
        <w:spacing w:after="0"/>
        <w:ind w:left="0"/>
        <w:jc w:val="both"/>
      </w:pPr>
      <w:r>
        <w:rPr>
          <w:rFonts w:ascii="Times New Roman"/>
          <w:b w:val="false"/>
          <w:i w:val="false"/>
          <w:color w:val="000000"/>
          <w:sz w:val="28"/>
        </w:rPr>
        <w:t>
      Со дня принятия решений, предусмотренных подпунктом 2) и 3) настоящего пункта аукционная документация считается утвержденной.</w:t>
      </w:r>
    </w:p>
    <w:bookmarkEnd w:id="166"/>
    <w:bookmarkStart w:name="z204" w:id="167"/>
    <w:p>
      <w:pPr>
        <w:spacing w:after="0"/>
        <w:ind w:left="0"/>
        <w:jc w:val="both"/>
      </w:pPr>
      <w:r>
        <w:rPr>
          <w:rFonts w:ascii="Times New Roman"/>
          <w:b w:val="false"/>
          <w:i w:val="false"/>
          <w:color w:val="000000"/>
          <w:sz w:val="28"/>
        </w:rPr>
        <w:t xml:space="preserve">
      191. Организатор не позднее одного рабочего дня со дня утверждения аукционной документации размещает на веб-портале протокол предварительного обсуждения проекта аукционной документации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67"/>
    <w:bookmarkStart w:name="z205" w:id="168"/>
    <w:p>
      <w:pPr>
        <w:spacing w:after="0"/>
        <w:ind w:left="0"/>
        <w:jc w:val="both"/>
      </w:pPr>
      <w:r>
        <w:rPr>
          <w:rFonts w:ascii="Times New Roman"/>
          <w:b w:val="false"/>
          <w:i w:val="false"/>
          <w:color w:val="000000"/>
          <w:sz w:val="28"/>
        </w:rPr>
        <w:t>
      Протокол предварительного обсуждения аукционной документации размещается в рабочие дни в рабочее время (с 09.00 до 18:00 по времени города Астаны).</w:t>
      </w:r>
    </w:p>
    <w:bookmarkEnd w:id="168"/>
    <w:bookmarkStart w:name="z206" w:id="169"/>
    <w:p>
      <w:pPr>
        <w:spacing w:after="0"/>
        <w:ind w:left="0"/>
        <w:jc w:val="both"/>
      </w:pPr>
      <w:r>
        <w:rPr>
          <w:rFonts w:ascii="Times New Roman"/>
          <w:b w:val="false"/>
          <w:i w:val="false"/>
          <w:color w:val="000000"/>
          <w:sz w:val="28"/>
        </w:rPr>
        <w:t>
      При этом, прием заявок осуществляется на следующий рабочий день (с 09.00 по времени города Астаны) после дня размещения протокола предварительного обсуждения.</w:t>
      </w:r>
    </w:p>
    <w:bookmarkEnd w:id="169"/>
    <w:bookmarkStart w:name="z207" w:id="170"/>
    <w:p>
      <w:pPr>
        <w:spacing w:after="0"/>
        <w:ind w:left="0"/>
        <w:jc w:val="both"/>
      </w:pPr>
      <w:r>
        <w:rPr>
          <w:rFonts w:ascii="Times New Roman"/>
          <w:b w:val="false"/>
          <w:i w:val="false"/>
          <w:color w:val="000000"/>
          <w:sz w:val="28"/>
        </w:rPr>
        <w:t>
      В случае внесения изменений и (или) дополнений в проект аукционной документации, в соответствии с подпунктом 1) пункта 190 настоящих Правил, организатор вместе с протоколом предварительного обсуждения аукционной документации размещает утвержденный текст аукционной документации, с автоматическим уведомлением потенциальных поставщиков-участников веб-портала, получивших проект аукционной документации.";</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194</w:t>
      </w:r>
      <w:r>
        <w:rPr>
          <w:rFonts w:ascii="Times New Roman"/>
          <w:b w:val="false"/>
          <w:i w:val="false"/>
          <w:color w:val="000000"/>
          <w:sz w:val="28"/>
        </w:rPr>
        <w:t xml:space="preserve"> изложить в следующей редакции:</w:t>
      </w:r>
    </w:p>
    <w:bookmarkStart w:name="z209" w:id="171"/>
    <w:p>
      <w:pPr>
        <w:spacing w:after="0"/>
        <w:ind w:left="0"/>
        <w:jc w:val="both"/>
      </w:pPr>
      <w:r>
        <w:rPr>
          <w:rFonts w:ascii="Times New Roman"/>
          <w:b w:val="false"/>
          <w:i w:val="false"/>
          <w:color w:val="000000"/>
          <w:sz w:val="28"/>
        </w:rPr>
        <w:t>
      "194. Организатор в ответ на запросы либо замечания потенциальных поставщиков, вносит изменения и (или) дополнения в проект аукционной документации, за исключением изменений и (или) дополнений в техническую спецификацию и проект договора, являющихся неотъемлемой частью аукционной документации. Внесение изменений и (или) дополнений в аукционную документацию, за исключением изменений и (или) дополнений в техническую спецификацию и проект договора, являющихся неотъемлемой частью аукционной документации, утверждается организатором в порядке, установленном пунктом 184 настоящих Правил.";</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196</w:t>
      </w:r>
      <w:r>
        <w:rPr>
          <w:rFonts w:ascii="Times New Roman"/>
          <w:b w:val="false"/>
          <w:i w:val="false"/>
          <w:color w:val="000000"/>
          <w:sz w:val="28"/>
        </w:rPr>
        <w:t xml:space="preserve"> изложить в следующей редакции:</w:t>
      </w:r>
    </w:p>
    <w:bookmarkStart w:name="z211" w:id="172"/>
    <w:p>
      <w:pPr>
        <w:spacing w:after="0"/>
        <w:ind w:left="0"/>
        <w:jc w:val="both"/>
      </w:pPr>
      <w:r>
        <w:rPr>
          <w:rFonts w:ascii="Times New Roman"/>
          <w:b w:val="false"/>
          <w:i w:val="false"/>
          <w:color w:val="000000"/>
          <w:sz w:val="28"/>
        </w:rPr>
        <w:t>
      "196. Организатор на основании утвержденного заказчиком решения о внесении изменений и (или) дополнений в техническую спецификацию или проект договора, являющихся неотъемлемой частью аукционной документации вносит изменения и (или) дополнения в техническую спецификацию или проект договора, являющихся неотъемлемой частью аукционной документации.";</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203</w:t>
      </w:r>
      <w:r>
        <w:rPr>
          <w:rFonts w:ascii="Times New Roman"/>
          <w:b w:val="false"/>
          <w:i w:val="false"/>
          <w:color w:val="000000"/>
          <w:sz w:val="28"/>
        </w:rPr>
        <w:t xml:space="preserve"> изложить в следующей редакции:</w:t>
      </w:r>
    </w:p>
    <w:bookmarkStart w:name="z213" w:id="173"/>
    <w:p>
      <w:pPr>
        <w:spacing w:after="0"/>
        <w:ind w:left="0"/>
        <w:jc w:val="both"/>
      </w:pPr>
      <w:r>
        <w:rPr>
          <w:rFonts w:ascii="Times New Roman"/>
          <w:b w:val="false"/>
          <w:i w:val="false"/>
          <w:color w:val="000000"/>
          <w:sz w:val="28"/>
        </w:rPr>
        <w:t>
      "203. Заявка на участие в аукционе, представляемая организатору потенциальным поставщиком, изъявившим желание участвовать в аукционе, содержит документы, перечисленные в аукционной документации, а также содержать подтверждение потенциального поставщика:</w:t>
      </w:r>
    </w:p>
    <w:bookmarkEnd w:id="173"/>
    <w:bookmarkStart w:name="z214" w:id="174"/>
    <w:p>
      <w:pPr>
        <w:spacing w:after="0"/>
        <w:ind w:left="0"/>
        <w:jc w:val="both"/>
      </w:pPr>
      <w:r>
        <w:rPr>
          <w:rFonts w:ascii="Times New Roman"/>
          <w:b w:val="false"/>
          <w:i w:val="false"/>
          <w:color w:val="000000"/>
          <w:sz w:val="28"/>
        </w:rPr>
        <w:t xml:space="preserve">
      1) об отсутствии ограничений, установленных </w:t>
      </w:r>
      <w:r>
        <w:rPr>
          <w:rFonts w:ascii="Times New Roman"/>
          <w:b w:val="false"/>
          <w:i w:val="false"/>
          <w:color w:val="000000"/>
          <w:sz w:val="28"/>
        </w:rPr>
        <w:t>статьей 7</w:t>
      </w:r>
      <w:r>
        <w:rPr>
          <w:rFonts w:ascii="Times New Roman"/>
          <w:b w:val="false"/>
          <w:i w:val="false"/>
          <w:color w:val="000000"/>
          <w:sz w:val="28"/>
        </w:rPr>
        <w:t xml:space="preserve"> Закона;</w:t>
      </w:r>
    </w:p>
    <w:bookmarkEnd w:id="174"/>
    <w:bookmarkStart w:name="z215" w:id="175"/>
    <w:p>
      <w:pPr>
        <w:spacing w:after="0"/>
        <w:ind w:left="0"/>
        <w:jc w:val="both"/>
      </w:pPr>
      <w:r>
        <w:rPr>
          <w:rFonts w:ascii="Times New Roman"/>
          <w:b w:val="false"/>
          <w:i w:val="false"/>
          <w:color w:val="000000"/>
          <w:sz w:val="28"/>
        </w:rPr>
        <w:t xml:space="preserve">
      2) об отсутствии между ним и заказчиком и организатором отношений, запрещенных </w:t>
      </w:r>
      <w:r>
        <w:rPr>
          <w:rFonts w:ascii="Times New Roman"/>
          <w:b w:val="false"/>
          <w:i w:val="false"/>
          <w:color w:val="000000"/>
          <w:sz w:val="28"/>
        </w:rPr>
        <w:t>Законом</w:t>
      </w:r>
      <w:r>
        <w:rPr>
          <w:rFonts w:ascii="Times New Roman"/>
          <w:b w:val="false"/>
          <w:i w:val="false"/>
          <w:color w:val="000000"/>
          <w:sz w:val="28"/>
        </w:rPr>
        <w:t>.";</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и </w:t>
      </w:r>
      <w:r>
        <w:rPr>
          <w:rFonts w:ascii="Times New Roman"/>
          <w:b w:val="false"/>
          <w:i w:val="false"/>
          <w:color w:val="000000"/>
          <w:sz w:val="28"/>
        </w:rPr>
        <w:t>215</w:t>
      </w:r>
      <w:r>
        <w:rPr>
          <w:rFonts w:ascii="Times New Roman"/>
          <w:b w:val="false"/>
          <w:i w:val="false"/>
          <w:color w:val="000000"/>
          <w:sz w:val="28"/>
        </w:rPr>
        <w:t xml:space="preserve"> изложить в следующей редакции:</w:t>
      </w:r>
    </w:p>
    <w:bookmarkStart w:name="z217" w:id="176"/>
    <w:p>
      <w:pPr>
        <w:spacing w:after="0"/>
        <w:ind w:left="0"/>
        <w:jc w:val="both"/>
      </w:pPr>
      <w:r>
        <w:rPr>
          <w:rFonts w:ascii="Times New Roman"/>
          <w:b w:val="false"/>
          <w:i w:val="false"/>
          <w:color w:val="000000"/>
          <w:sz w:val="28"/>
        </w:rPr>
        <w:t>
      "213. Обеспечение заявки на участие в аукционе, внесенное в виде электронной банковской гарантии, не возвращается организатором потенциальному поставщику при наступлении одного из следующих случаев:</w:t>
      </w:r>
    </w:p>
    <w:bookmarkEnd w:id="176"/>
    <w:bookmarkStart w:name="z218" w:id="177"/>
    <w:p>
      <w:pPr>
        <w:spacing w:after="0"/>
        <w:ind w:left="0"/>
        <w:jc w:val="both"/>
      </w:pPr>
      <w:r>
        <w:rPr>
          <w:rFonts w:ascii="Times New Roman"/>
          <w:b w:val="false"/>
          <w:i w:val="false"/>
          <w:color w:val="000000"/>
          <w:sz w:val="28"/>
        </w:rPr>
        <w:t>
      1) потенциальный поставщик, определенный победителем аукциона, уклонился от заключения договора;</w:t>
      </w:r>
    </w:p>
    <w:bookmarkEnd w:id="177"/>
    <w:bookmarkStart w:name="z219" w:id="178"/>
    <w:p>
      <w:pPr>
        <w:spacing w:after="0"/>
        <w:ind w:left="0"/>
        <w:jc w:val="both"/>
      </w:pPr>
      <w:r>
        <w:rPr>
          <w:rFonts w:ascii="Times New Roman"/>
          <w:b w:val="false"/>
          <w:i w:val="false"/>
          <w:color w:val="000000"/>
          <w:sz w:val="28"/>
        </w:rPr>
        <w:t>
      2) победитель аукциона, заключив договор, не исполнил либо ненадлежащим образом исполнил, в том числе несвоевременно исполнил требования, установленные аукционной документацией о внесении и (или) сроках внесения обеспечения исполнения договора, обеспечения аванса (в случае, если договором предусмотрен аванс) и (или) суммы в соответствии с пунктом 151 настоящих Правил.</w:t>
      </w:r>
    </w:p>
    <w:bookmarkEnd w:id="178"/>
    <w:bookmarkStart w:name="z220" w:id="179"/>
    <w:p>
      <w:pPr>
        <w:spacing w:after="0"/>
        <w:ind w:left="0"/>
        <w:jc w:val="both"/>
      </w:pPr>
      <w:r>
        <w:rPr>
          <w:rFonts w:ascii="Times New Roman"/>
          <w:b w:val="false"/>
          <w:i w:val="false"/>
          <w:color w:val="000000"/>
          <w:sz w:val="28"/>
        </w:rPr>
        <w:t>
      214. Обеспечение заявки на участие в аукционе, внесенное через электронный кошелек, блокируется оператором и не возвращается потенциальному поставщику при наступлении одного из следующих случаев:</w:t>
      </w:r>
    </w:p>
    <w:bookmarkEnd w:id="179"/>
    <w:bookmarkStart w:name="z221" w:id="180"/>
    <w:p>
      <w:pPr>
        <w:spacing w:after="0"/>
        <w:ind w:left="0"/>
        <w:jc w:val="both"/>
      </w:pPr>
      <w:r>
        <w:rPr>
          <w:rFonts w:ascii="Times New Roman"/>
          <w:b w:val="false"/>
          <w:i w:val="false"/>
          <w:color w:val="000000"/>
          <w:sz w:val="28"/>
        </w:rPr>
        <w:t>
      1) потенциальный поставщик, определенный победителем аукциона, уклонился от заключения договора;</w:t>
      </w:r>
    </w:p>
    <w:bookmarkEnd w:id="180"/>
    <w:bookmarkStart w:name="z222" w:id="181"/>
    <w:p>
      <w:pPr>
        <w:spacing w:after="0"/>
        <w:ind w:left="0"/>
        <w:jc w:val="both"/>
      </w:pPr>
      <w:r>
        <w:rPr>
          <w:rFonts w:ascii="Times New Roman"/>
          <w:b w:val="false"/>
          <w:i w:val="false"/>
          <w:color w:val="000000"/>
          <w:sz w:val="28"/>
        </w:rPr>
        <w:t>
      2) победитель аукциона, заключив договор, не исполнил либо ненадлежащим образом исполнил, в том числе несвоевременно исполнил требования, установленные аукционной документацией о внесении и (или) сроках внесения обеспечения исполнения договора, обеспечения аванса (в случае, если договором предусмотрен аванс) и (или) суммы в соответствии с пунктом 151 настоящих Правил.</w:t>
      </w:r>
    </w:p>
    <w:bookmarkEnd w:id="181"/>
    <w:bookmarkStart w:name="z223" w:id="182"/>
    <w:p>
      <w:pPr>
        <w:spacing w:after="0"/>
        <w:ind w:left="0"/>
        <w:jc w:val="both"/>
      </w:pPr>
      <w:r>
        <w:rPr>
          <w:rFonts w:ascii="Times New Roman"/>
          <w:b w:val="false"/>
          <w:i w:val="false"/>
          <w:color w:val="000000"/>
          <w:sz w:val="28"/>
        </w:rPr>
        <w:t>
      215. При наступлении одного из случаев, предусмотренных пунктами 213 и 214 настоящих Правил, сумма обеспечения заявки на участие в аукционе зачисляется в доход заказчика.</w:t>
      </w:r>
    </w:p>
    <w:bookmarkEnd w:id="182"/>
    <w:bookmarkStart w:name="z224" w:id="183"/>
    <w:p>
      <w:pPr>
        <w:spacing w:after="0"/>
        <w:ind w:left="0"/>
        <w:jc w:val="both"/>
      </w:pPr>
      <w:r>
        <w:rPr>
          <w:rFonts w:ascii="Times New Roman"/>
          <w:b w:val="false"/>
          <w:i w:val="false"/>
          <w:color w:val="000000"/>
          <w:sz w:val="28"/>
        </w:rPr>
        <w:t>
      Оператор информационной системы электронных закупок в течение пяти рабочих дней со дня поступления от заказчика заявления посредством веб-портала осуществляет перевод с электронного кошелька потенциального поставщика заблокированных денег по обеспечению заявки на указанный в заявлении заказчика счет, если потенциальный поставщик уклонился от заключения договора или заключив договор не внес обеспечение исполнения договора, обеспечения аванса (в случае, если договором предусмотрен аванс) и (или) суммы в соответствии с пунктом 151 настоящих Правил. и (или) суммы в соответствии с пунктом 151 настоящих Правил.";</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10</w:t>
      </w:r>
      <w:r>
        <w:rPr>
          <w:rFonts w:ascii="Times New Roman"/>
          <w:b w:val="false"/>
          <w:i w:val="false"/>
          <w:color w:val="000000"/>
          <w:sz w:val="28"/>
        </w:rPr>
        <w:t xml:space="preserve"> главы 8 Правил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219</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и </w:t>
      </w:r>
      <w:r>
        <w:rPr>
          <w:rFonts w:ascii="Times New Roman"/>
          <w:b w:val="false"/>
          <w:i w:val="false"/>
          <w:color w:val="000000"/>
          <w:sz w:val="28"/>
        </w:rPr>
        <w:t>231</w:t>
      </w:r>
      <w:r>
        <w:rPr>
          <w:rFonts w:ascii="Times New Roman"/>
          <w:b w:val="false"/>
          <w:i w:val="false"/>
          <w:color w:val="000000"/>
          <w:sz w:val="28"/>
        </w:rPr>
        <w:t xml:space="preserve"> исключить;</w:t>
      </w:r>
    </w:p>
    <w:bookmarkStart w:name="z227" w:id="184"/>
    <w:p>
      <w:pPr>
        <w:spacing w:after="0"/>
        <w:ind w:left="0"/>
        <w:jc w:val="both"/>
      </w:pPr>
      <w:r>
        <w:rPr>
          <w:rFonts w:ascii="Times New Roman"/>
          <w:b w:val="false"/>
          <w:i w:val="false"/>
          <w:color w:val="000000"/>
          <w:sz w:val="28"/>
        </w:rPr>
        <w:t>
      дополнить пунктами 232-1, 232-2, 232-3 и 232-4 следующего содержания:</w:t>
      </w:r>
    </w:p>
    <w:bookmarkEnd w:id="184"/>
    <w:bookmarkStart w:name="z228" w:id="185"/>
    <w:p>
      <w:pPr>
        <w:spacing w:after="0"/>
        <w:ind w:left="0"/>
        <w:jc w:val="both"/>
      </w:pPr>
      <w:r>
        <w:rPr>
          <w:rFonts w:ascii="Times New Roman"/>
          <w:b w:val="false"/>
          <w:i w:val="false"/>
          <w:color w:val="000000"/>
          <w:sz w:val="28"/>
        </w:rPr>
        <w:t>
      "232-1. Вскрытие заявок на участие в аукционе производится веб-порталом автоматически в течение пяти минут с момента истечения окончательного срока представления заявок на участие в аукционе.</w:t>
      </w:r>
    </w:p>
    <w:bookmarkEnd w:id="185"/>
    <w:bookmarkStart w:name="z229" w:id="186"/>
    <w:p>
      <w:pPr>
        <w:spacing w:after="0"/>
        <w:ind w:left="0"/>
        <w:jc w:val="both"/>
      </w:pPr>
      <w:r>
        <w:rPr>
          <w:rFonts w:ascii="Times New Roman"/>
          <w:b w:val="false"/>
          <w:i w:val="false"/>
          <w:color w:val="000000"/>
          <w:sz w:val="28"/>
        </w:rPr>
        <w:t>
      232-2. В случае, если на аукцион (лот) представлена только одна заявка на участие в аукционе (лоте), то такая заявка также вскрывается и рассматривается в соответствии с настоящими Правилами.</w:t>
      </w:r>
    </w:p>
    <w:bookmarkEnd w:id="186"/>
    <w:bookmarkStart w:name="z230" w:id="187"/>
    <w:p>
      <w:pPr>
        <w:spacing w:after="0"/>
        <w:ind w:left="0"/>
        <w:jc w:val="both"/>
      </w:pPr>
      <w:r>
        <w:rPr>
          <w:rFonts w:ascii="Times New Roman"/>
          <w:b w:val="false"/>
          <w:i w:val="false"/>
          <w:color w:val="000000"/>
          <w:sz w:val="28"/>
        </w:rPr>
        <w:t xml:space="preserve">
      232-3. Протокол вскрытия заявок на участие в аукционе размещается веб-порталом автоматически в день вскрытия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При этом веб-портал рассылает автоматические уведомления членам аукционной комиссии, потенциальным поставщикам, подавшим заявки на участие в аукционе.</w:t>
      </w:r>
    </w:p>
    <w:bookmarkEnd w:id="187"/>
    <w:bookmarkStart w:name="z231" w:id="188"/>
    <w:p>
      <w:pPr>
        <w:spacing w:after="0"/>
        <w:ind w:left="0"/>
        <w:jc w:val="both"/>
      </w:pPr>
      <w:r>
        <w:rPr>
          <w:rFonts w:ascii="Times New Roman"/>
          <w:b w:val="false"/>
          <w:i w:val="false"/>
          <w:color w:val="000000"/>
          <w:sz w:val="28"/>
        </w:rPr>
        <w:t>
      232-4. Потенциальным поставщикам, подавшим заявку на участие в аукционе, после размещения протокола вскрытия обеспечивается доступ на просмотр заявок на участие в данном аукционе других потенциальных поставщиков, за исключением стартовых цен.";</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и </w:t>
      </w:r>
      <w:r>
        <w:rPr>
          <w:rFonts w:ascii="Times New Roman"/>
          <w:b w:val="false"/>
          <w:i w:val="false"/>
          <w:color w:val="000000"/>
          <w:sz w:val="28"/>
        </w:rPr>
        <w:t>235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236</w:t>
      </w:r>
      <w:r>
        <w:rPr>
          <w:rFonts w:ascii="Times New Roman"/>
          <w:b w:val="false"/>
          <w:i w:val="false"/>
          <w:color w:val="000000"/>
          <w:sz w:val="28"/>
        </w:rPr>
        <w:t xml:space="preserve"> изложить в новой редакции:</w:t>
      </w:r>
    </w:p>
    <w:bookmarkStart w:name="z234" w:id="189"/>
    <w:p>
      <w:pPr>
        <w:spacing w:after="0"/>
        <w:ind w:left="0"/>
        <w:jc w:val="both"/>
      </w:pPr>
      <w:r>
        <w:rPr>
          <w:rFonts w:ascii="Times New Roman"/>
          <w:b w:val="false"/>
          <w:i w:val="false"/>
          <w:color w:val="000000"/>
          <w:sz w:val="28"/>
        </w:rPr>
        <w:t>
      "236. При рассмотрении заявок на участие в аукционе аукционная комиссия в целях уточнения сведений, содержащихся в заявках на участие в аукционе:</w:t>
      </w:r>
    </w:p>
    <w:bookmarkEnd w:id="189"/>
    <w:bookmarkStart w:name="z235" w:id="190"/>
    <w:p>
      <w:pPr>
        <w:spacing w:after="0"/>
        <w:ind w:left="0"/>
        <w:jc w:val="both"/>
      </w:pPr>
      <w:r>
        <w:rPr>
          <w:rFonts w:ascii="Times New Roman"/>
          <w:b w:val="false"/>
          <w:i w:val="false"/>
          <w:color w:val="000000"/>
          <w:sz w:val="28"/>
        </w:rPr>
        <w:t>
      1) посредством веб-портала запрашивает 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аукционе;</w:t>
      </w:r>
    </w:p>
    <w:bookmarkEnd w:id="190"/>
    <w:bookmarkStart w:name="z236" w:id="191"/>
    <w:p>
      <w:pPr>
        <w:spacing w:after="0"/>
        <w:ind w:left="0"/>
        <w:jc w:val="both"/>
      </w:pPr>
      <w:r>
        <w:rPr>
          <w:rFonts w:ascii="Times New Roman"/>
          <w:b w:val="false"/>
          <w:i w:val="false"/>
          <w:color w:val="000000"/>
          <w:sz w:val="28"/>
        </w:rPr>
        <w:t>
      2) посредством веб-портала запрашивает необходимую информацию у соответствующих физических или юридических лиц, государственных органов;</w:t>
      </w:r>
    </w:p>
    <w:bookmarkEnd w:id="191"/>
    <w:bookmarkStart w:name="z237" w:id="192"/>
    <w:p>
      <w:pPr>
        <w:spacing w:after="0"/>
        <w:ind w:left="0"/>
        <w:jc w:val="both"/>
      </w:pPr>
      <w:r>
        <w:rPr>
          <w:rFonts w:ascii="Times New Roman"/>
          <w:b w:val="false"/>
          <w:i w:val="false"/>
          <w:color w:val="000000"/>
          <w:sz w:val="28"/>
        </w:rPr>
        <w:t>
      3) рассматривает заявки на участие в аукционе потенциальных поставщиков на предмет их соответствия квалификационным требованиям и требованиям аукционной документации;</w:t>
      </w:r>
    </w:p>
    <w:bookmarkEnd w:id="192"/>
    <w:bookmarkStart w:name="z238" w:id="193"/>
    <w:p>
      <w:pPr>
        <w:spacing w:after="0"/>
        <w:ind w:left="0"/>
        <w:jc w:val="both"/>
      </w:pPr>
      <w:r>
        <w:rPr>
          <w:rFonts w:ascii="Times New Roman"/>
          <w:b w:val="false"/>
          <w:i w:val="false"/>
          <w:color w:val="000000"/>
          <w:sz w:val="28"/>
        </w:rPr>
        <w:t>
      4) определяет потенциальных поставщиков, соответствующих и (или) не соответствующих квалификационным требованиям и требованиям аукционной документации.";</w:t>
      </w:r>
    </w:p>
    <w:bookmarkEnd w:id="193"/>
    <w:bookmarkStart w:name="z239" w:id="194"/>
    <w:p>
      <w:pPr>
        <w:spacing w:after="0"/>
        <w:ind w:left="0"/>
        <w:jc w:val="both"/>
      </w:pPr>
      <w:r>
        <w:rPr>
          <w:rFonts w:ascii="Times New Roman"/>
          <w:b w:val="false"/>
          <w:i w:val="false"/>
          <w:color w:val="000000"/>
          <w:sz w:val="28"/>
        </w:rPr>
        <w:t>
      дополнить пунктами 238-1, 238-2, 238-3, 238-4, 238-5, 238-6, 238-7, 238-8, 238-9, 238-10, 238-11, 238-12, 238-13, 238-14, 238-15, 238-16, 238-17, 238-18, 238-19, 238-20, 238-21, 238-22, 238-23 и 238-24 следующего содержания:</w:t>
      </w:r>
    </w:p>
    <w:bookmarkEnd w:id="194"/>
    <w:bookmarkStart w:name="z240" w:id="195"/>
    <w:p>
      <w:pPr>
        <w:spacing w:after="0"/>
        <w:ind w:left="0"/>
        <w:jc w:val="both"/>
      </w:pPr>
      <w:r>
        <w:rPr>
          <w:rFonts w:ascii="Times New Roman"/>
          <w:b w:val="false"/>
          <w:i w:val="false"/>
          <w:color w:val="000000"/>
          <w:sz w:val="28"/>
        </w:rPr>
        <w:t>
      "238-1. Не позднее одного рабочего дня со дня вскрытия заявок на участие в аукционе секретарь аукционной комиссии предоставляет для рассмотрения экспертной комиссии либо эксперта, в случае ее (его) создания (привлечения), технические спецификации по товарам, предлагаемые потенциальными поставщиками в заявке в целях определения соответствия их требованиям аукционной документации.</w:t>
      </w:r>
    </w:p>
    <w:bookmarkEnd w:id="195"/>
    <w:bookmarkStart w:name="z241" w:id="196"/>
    <w:p>
      <w:pPr>
        <w:spacing w:after="0"/>
        <w:ind w:left="0"/>
        <w:jc w:val="both"/>
      </w:pPr>
      <w:r>
        <w:rPr>
          <w:rFonts w:ascii="Times New Roman"/>
          <w:b w:val="false"/>
          <w:i w:val="false"/>
          <w:color w:val="000000"/>
          <w:sz w:val="28"/>
        </w:rPr>
        <w:t>
      238-2. В случае отсутствия подписи какого-либо члена аукционной комиссии к соответствующему протоколу допуска к участию в аукционе секретарем аукционной комиссии на веб-портале размещается документ или информация, содержащие причину отсутствия подписи.</w:t>
      </w:r>
    </w:p>
    <w:bookmarkEnd w:id="196"/>
    <w:bookmarkStart w:name="z242" w:id="197"/>
    <w:p>
      <w:pPr>
        <w:spacing w:after="0"/>
        <w:ind w:left="0"/>
        <w:jc w:val="both"/>
      </w:pPr>
      <w:r>
        <w:rPr>
          <w:rFonts w:ascii="Times New Roman"/>
          <w:b w:val="false"/>
          <w:i w:val="false"/>
          <w:color w:val="000000"/>
          <w:sz w:val="28"/>
        </w:rPr>
        <w:t>
      238-3.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аукционная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w:t>
      </w:r>
    </w:p>
    <w:bookmarkEnd w:id="197"/>
    <w:bookmarkStart w:name="z243" w:id="198"/>
    <w:p>
      <w:pPr>
        <w:spacing w:after="0"/>
        <w:ind w:left="0"/>
        <w:jc w:val="both"/>
      </w:pPr>
      <w:r>
        <w:rPr>
          <w:rFonts w:ascii="Times New Roman"/>
          <w:b w:val="false"/>
          <w:i w:val="false"/>
          <w:color w:val="000000"/>
          <w:sz w:val="28"/>
        </w:rPr>
        <w:t>
      238-4. Потенциальный поставщик не допускается к участию в аукционе (признан участником аукциона) если:</w:t>
      </w:r>
    </w:p>
    <w:bookmarkEnd w:id="198"/>
    <w:bookmarkStart w:name="z244" w:id="199"/>
    <w:p>
      <w:pPr>
        <w:spacing w:after="0"/>
        <w:ind w:left="0"/>
        <w:jc w:val="both"/>
      </w:pPr>
      <w:r>
        <w:rPr>
          <w:rFonts w:ascii="Times New Roman"/>
          <w:b w:val="false"/>
          <w:i w:val="false"/>
          <w:color w:val="000000"/>
          <w:sz w:val="28"/>
        </w:rPr>
        <w:t>
      1) он определен не соответствующим квалификационным требованиям и требованиям аукционной документации по основаниям, определенным настоящими Правилами;</w:t>
      </w:r>
    </w:p>
    <w:bookmarkEnd w:id="199"/>
    <w:bookmarkStart w:name="z245" w:id="200"/>
    <w:p>
      <w:pPr>
        <w:spacing w:after="0"/>
        <w:ind w:left="0"/>
        <w:jc w:val="both"/>
      </w:pPr>
      <w:r>
        <w:rPr>
          <w:rFonts w:ascii="Times New Roman"/>
          <w:b w:val="false"/>
          <w:i w:val="false"/>
          <w:color w:val="000000"/>
          <w:sz w:val="28"/>
        </w:rPr>
        <w:t xml:space="preserve">
      2) имеет ограничения, связанные с участием в закупках, предусмотренные в </w:t>
      </w:r>
      <w:r>
        <w:rPr>
          <w:rFonts w:ascii="Times New Roman"/>
          <w:b w:val="false"/>
          <w:i w:val="false"/>
          <w:color w:val="000000"/>
          <w:sz w:val="28"/>
        </w:rPr>
        <w:t>статье 7</w:t>
      </w:r>
      <w:r>
        <w:rPr>
          <w:rFonts w:ascii="Times New Roman"/>
          <w:b w:val="false"/>
          <w:i w:val="false"/>
          <w:color w:val="000000"/>
          <w:sz w:val="28"/>
        </w:rPr>
        <w:t xml:space="preserve"> Закона.</w:t>
      </w:r>
    </w:p>
    <w:bookmarkEnd w:id="200"/>
    <w:bookmarkStart w:name="z246" w:id="201"/>
    <w:p>
      <w:pPr>
        <w:spacing w:after="0"/>
        <w:ind w:left="0"/>
        <w:jc w:val="both"/>
      </w:pPr>
      <w:r>
        <w:rPr>
          <w:rFonts w:ascii="Times New Roman"/>
          <w:b w:val="false"/>
          <w:i w:val="false"/>
          <w:color w:val="000000"/>
          <w:sz w:val="28"/>
        </w:rPr>
        <w:t xml:space="preserve">
      238-5. В случае если потенциальный поставщик не допущен к участию в аукционе по основаниям, предусмотренным </w:t>
      </w:r>
      <w:r>
        <w:rPr>
          <w:rFonts w:ascii="Times New Roman"/>
          <w:b w:val="false"/>
          <w:i w:val="false"/>
          <w:color w:val="000000"/>
          <w:sz w:val="28"/>
        </w:rPr>
        <w:t>статьей 7</w:t>
      </w:r>
      <w:r>
        <w:rPr>
          <w:rFonts w:ascii="Times New Roman"/>
          <w:b w:val="false"/>
          <w:i w:val="false"/>
          <w:color w:val="000000"/>
          <w:sz w:val="28"/>
        </w:rPr>
        <w:t xml:space="preserve"> Закона, то в протоколе об итогах закупок способом аукциона указываются обоснования отклонения заявки на участие в аукционе такого потенциального поставщика с указанием подтверждающих сведений и документов, послуживших основанием для отклонения.</w:t>
      </w:r>
    </w:p>
    <w:bookmarkEnd w:id="201"/>
    <w:bookmarkStart w:name="z247" w:id="202"/>
    <w:p>
      <w:pPr>
        <w:spacing w:after="0"/>
        <w:ind w:left="0"/>
        <w:jc w:val="both"/>
      </w:pPr>
      <w:r>
        <w:rPr>
          <w:rFonts w:ascii="Times New Roman"/>
          <w:b w:val="false"/>
          <w:i w:val="false"/>
          <w:color w:val="000000"/>
          <w:sz w:val="28"/>
        </w:rPr>
        <w:t>
      238-6. По результатам рассмотрения заявок на участие в аукционе аукционная комиссия:</w:t>
      </w:r>
    </w:p>
    <w:bookmarkEnd w:id="202"/>
    <w:bookmarkStart w:name="z248" w:id="203"/>
    <w:p>
      <w:pPr>
        <w:spacing w:after="0"/>
        <w:ind w:left="0"/>
        <w:jc w:val="both"/>
      </w:pP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аукционной документации, и признает участниками аукциона;</w:t>
      </w:r>
    </w:p>
    <w:bookmarkEnd w:id="203"/>
    <w:bookmarkStart w:name="z249" w:id="204"/>
    <w:p>
      <w:pPr>
        <w:spacing w:after="0"/>
        <w:ind w:left="0"/>
        <w:jc w:val="both"/>
      </w:pPr>
      <w:r>
        <w:rPr>
          <w:rFonts w:ascii="Times New Roman"/>
          <w:b w:val="false"/>
          <w:i w:val="false"/>
          <w:color w:val="000000"/>
          <w:sz w:val="28"/>
        </w:rPr>
        <w:t xml:space="preserve">
      2) в течение трех рабочих дней со дня окончательного срока представления потенциальными поставщиками заявок на участие в аукционе, оформляет протокол о допуске к участию в аукционе,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204"/>
    <w:bookmarkStart w:name="z250" w:id="205"/>
    <w:p>
      <w:pPr>
        <w:spacing w:after="0"/>
        <w:ind w:left="0"/>
        <w:jc w:val="both"/>
      </w:pPr>
      <w:r>
        <w:rPr>
          <w:rFonts w:ascii="Times New Roman"/>
          <w:b w:val="false"/>
          <w:i w:val="false"/>
          <w:color w:val="000000"/>
          <w:sz w:val="28"/>
        </w:rPr>
        <w:t>
      238-7. Протокол о допуске к участию в аукционе содержит следующую информацию:</w:t>
      </w:r>
    </w:p>
    <w:bookmarkEnd w:id="205"/>
    <w:bookmarkStart w:name="z251" w:id="206"/>
    <w:p>
      <w:pPr>
        <w:spacing w:after="0"/>
        <w:ind w:left="0"/>
        <w:jc w:val="both"/>
      </w:pPr>
      <w:r>
        <w:rPr>
          <w:rFonts w:ascii="Times New Roman"/>
          <w:b w:val="false"/>
          <w:i w:val="false"/>
          <w:color w:val="000000"/>
          <w:sz w:val="28"/>
        </w:rPr>
        <w:t>
      1) о запросах аукционной комиссии в соответствии с пунктом 238-6 настоящих Правил;</w:t>
      </w:r>
    </w:p>
    <w:bookmarkEnd w:id="206"/>
    <w:bookmarkStart w:name="z252" w:id="207"/>
    <w:p>
      <w:pPr>
        <w:spacing w:after="0"/>
        <w:ind w:left="0"/>
        <w:jc w:val="both"/>
      </w:pPr>
      <w:r>
        <w:rPr>
          <w:rFonts w:ascii="Times New Roman"/>
          <w:b w:val="false"/>
          <w:i w:val="false"/>
          <w:color w:val="000000"/>
          <w:sz w:val="28"/>
        </w:rPr>
        <w:t>
      2) о потенциальных поставщиках, заявки на участие в аукционе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аукционной документации.</w:t>
      </w:r>
    </w:p>
    <w:bookmarkEnd w:id="207"/>
    <w:bookmarkStart w:name="z253" w:id="208"/>
    <w:p>
      <w:pPr>
        <w:spacing w:after="0"/>
        <w:ind w:left="0"/>
        <w:jc w:val="both"/>
      </w:pPr>
      <w:r>
        <w:rPr>
          <w:rFonts w:ascii="Times New Roman"/>
          <w:b w:val="false"/>
          <w:i w:val="false"/>
          <w:color w:val="000000"/>
          <w:sz w:val="28"/>
        </w:rPr>
        <w:t>
      238-8. Протокол о допуске к участию в аукционе подписывается на веб-портале всеми членами аукционной комиссии и размещается секретарем аукционной комиссии на веб-портале в день принятия решения, с автоматическим уведомлением всех потенциальных поставщиков, подавших заявки на участие в аукционе.</w:t>
      </w:r>
    </w:p>
    <w:bookmarkEnd w:id="208"/>
    <w:bookmarkStart w:name="z254" w:id="209"/>
    <w:p>
      <w:pPr>
        <w:spacing w:after="0"/>
        <w:ind w:left="0"/>
        <w:jc w:val="both"/>
      </w:pPr>
      <w:r>
        <w:rPr>
          <w:rFonts w:ascii="Times New Roman"/>
          <w:b w:val="false"/>
          <w:i w:val="false"/>
          <w:color w:val="000000"/>
          <w:sz w:val="28"/>
        </w:rPr>
        <w:t>
      238-9. Потенциальный поставщик не допускается к участию в аукционе (не может быть признан участником аукциона), если:</w:t>
      </w:r>
    </w:p>
    <w:bookmarkEnd w:id="209"/>
    <w:bookmarkStart w:name="z255" w:id="210"/>
    <w:p>
      <w:pPr>
        <w:spacing w:after="0"/>
        <w:ind w:left="0"/>
        <w:jc w:val="both"/>
      </w:pPr>
      <w:r>
        <w:rPr>
          <w:rFonts w:ascii="Times New Roman"/>
          <w:b w:val="false"/>
          <w:i w:val="false"/>
          <w:color w:val="000000"/>
          <w:sz w:val="28"/>
        </w:rPr>
        <w:t>
      1) он определен не соответствующими квалификационным требованиям по следующим основаниям:</w:t>
      </w:r>
    </w:p>
    <w:bookmarkEnd w:id="210"/>
    <w:bookmarkStart w:name="z256" w:id="211"/>
    <w:p>
      <w:pPr>
        <w:spacing w:after="0"/>
        <w:ind w:left="0"/>
        <w:jc w:val="both"/>
      </w:pPr>
      <w:r>
        <w:rPr>
          <w:rFonts w:ascii="Times New Roman"/>
          <w:b w:val="false"/>
          <w:i w:val="false"/>
          <w:color w:val="000000"/>
          <w:sz w:val="28"/>
        </w:rPr>
        <w:t>
      непредставление электронных копий разрешений (уведомлений) либо разрешений (уведомлений) в виде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211"/>
    <w:bookmarkStart w:name="z257" w:id="212"/>
    <w:p>
      <w:pPr>
        <w:spacing w:after="0"/>
        <w:ind w:left="0"/>
        <w:jc w:val="both"/>
      </w:pPr>
      <w:r>
        <w:rPr>
          <w:rFonts w:ascii="Times New Roman"/>
          <w:b w:val="false"/>
          <w:i w:val="false"/>
          <w:color w:val="000000"/>
          <w:sz w:val="28"/>
        </w:rPr>
        <w:t>
      наличие налоговой задолженности превышающем шестикратный месячный расчетный показатель, установленный на соответствующий финансовый год законом о республиканском бюджете, а также несоответствие финансовой устойчивости определяемые веб-порталом автоматически на основании сведений органов государственных доходов;</w:t>
      </w:r>
    </w:p>
    <w:bookmarkEnd w:id="212"/>
    <w:bookmarkStart w:name="z258" w:id="213"/>
    <w:p>
      <w:pPr>
        <w:spacing w:after="0"/>
        <w:ind w:left="0"/>
        <w:jc w:val="both"/>
      </w:pPr>
      <w:r>
        <w:rPr>
          <w:rFonts w:ascii="Times New Roman"/>
          <w:b w:val="false"/>
          <w:i w:val="false"/>
          <w:color w:val="000000"/>
          <w:sz w:val="28"/>
        </w:rPr>
        <w:t>
      наличие просроченной задолженности по выплате заработной платы перед работниками, определяемой автоматически посредством информационной системы уполномоченного государственного органа по труду;</w:t>
      </w:r>
    </w:p>
    <w:bookmarkEnd w:id="213"/>
    <w:bookmarkStart w:name="z259" w:id="214"/>
    <w:p>
      <w:pPr>
        <w:spacing w:after="0"/>
        <w:ind w:left="0"/>
        <w:jc w:val="both"/>
      </w:pPr>
      <w:r>
        <w:rPr>
          <w:rFonts w:ascii="Times New Roman"/>
          <w:b w:val="false"/>
          <w:i w:val="false"/>
          <w:color w:val="000000"/>
          <w:sz w:val="28"/>
        </w:rPr>
        <w:t>
      непредставление, а равно представление неполных сведений о квалификации согласно приложению 4 к аукционной документации;</w:t>
      </w:r>
    </w:p>
    <w:bookmarkEnd w:id="214"/>
    <w:bookmarkStart w:name="z260" w:id="215"/>
    <w:p>
      <w:pPr>
        <w:spacing w:after="0"/>
        <w:ind w:left="0"/>
        <w:jc w:val="both"/>
      </w:pPr>
      <w:r>
        <w:rPr>
          <w:rFonts w:ascii="Times New Roman"/>
          <w:b w:val="false"/>
          <w:i w:val="false"/>
          <w:color w:val="000000"/>
          <w:sz w:val="28"/>
        </w:rPr>
        <w:t>
      установлен факт представления недостоверной информации по квалификационным требованиям;</w:t>
      </w:r>
    </w:p>
    <w:bookmarkEnd w:id="215"/>
    <w:bookmarkStart w:name="z261" w:id="216"/>
    <w:p>
      <w:pPr>
        <w:spacing w:after="0"/>
        <w:ind w:left="0"/>
        <w:jc w:val="both"/>
      </w:pPr>
      <w:r>
        <w:rPr>
          <w:rFonts w:ascii="Times New Roman"/>
          <w:b w:val="false"/>
          <w:i w:val="false"/>
          <w:color w:val="000000"/>
          <w:sz w:val="28"/>
        </w:rPr>
        <w:t>
      подлежит процедуре банкротства либо ликвидации;</w:t>
      </w:r>
    </w:p>
    <w:bookmarkEnd w:id="216"/>
    <w:bookmarkStart w:name="z262" w:id="217"/>
    <w:p>
      <w:pPr>
        <w:spacing w:after="0"/>
        <w:ind w:left="0"/>
        <w:jc w:val="both"/>
      </w:pPr>
      <w:r>
        <w:rPr>
          <w:rFonts w:ascii="Times New Roman"/>
          <w:b w:val="false"/>
          <w:i w:val="false"/>
          <w:color w:val="000000"/>
          <w:sz w:val="28"/>
        </w:rPr>
        <w:t>
      2) если его заявка на участие в аукционе определена не соответствующей требованиям аукционной документации по следующим основаниям:</w:t>
      </w:r>
    </w:p>
    <w:bookmarkEnd w:id="217"/>
    <w:bookmarkStart w:name="z263" w:id="218"/>
    <w:p>
      <w:pPr>
        <w:spacing w:after="0"/>
        <w:ind w:left="0"/>
        <w:jc w:val="both"/>
      </w:pPr>
      <w:r>
        <w:rPr>
          <w:rFonts w:ascii="Times New Roman"/>
          <w:b w:val="false"/>
          <w:i w:val="false"/>
          <w:color w:val="000000"/>
          <w:sz w:val="28"/>
        </w:rPr>
        <w:t>
      непредставление технической спецификации;</w:t>
      </w:r>
    </w:p>
    <w:bookmarkEnd w:id="218"/>
    <w:bookmarkStart w:name="z264" w:id="219"/>
    <w:p>
      <w:pPr>
        <w:spacing w:after="0"/>
        <w:ind w:left="0"/>
        <w:jc w:val="both"/>
      </w:pPr>
      <w:r>
        <w:rPr>
          <w:rFonts w:ascii="Times New Roman"/>
          <w:b w:val="false"/>
          <w:i w:val="false"/>
          <w:color w:val="000000"/>
          <w:sz w:val="28"/>
        </w:rPr>
        <w:t>
      представление потенциальным поставщиком технической спецификации, не соответствующей требованиям аукционной документации, а равно непредставление документов, требуемых технической спецификацией;</w:t>
      </w:r>
    </w:p>
    <w:bookmarkEnd w:id="219"/>
    <w:bookmarkStart w:name="z265" w:id="220"/>
    <w:p>
      <w:pPr>
        <w:spacing w:after="0"/>
        <w:ind w:left="0"/>
        <w:jc w:val="both"/>
      </w:pPr>
      <w:r>
        <w:rPr>
          <w:rFonts w:ascii="Times New Roman"/>
          <w:b w:val="false"/>
          <w:i w:val="false"/>
          <w:color w:val="000000"/>
          <w:sz w:val="28"/>
        </w:rPr>
        <w:t>
      непредставление обеспечения заявки на участие в аукционе в соответствии с требованиями аукционной документации и настоящих Правил;</w:t>
      </w:r>
    </w:p>
    <w:bookmarkEnd w:id="220"/>
    <w:bookmarkStart w:name="z266" w:id="221"/>
    <w:p>
      <w:pPr>
        <w:spacing w:after="0"/>
        <w:ind w:left="0"/>
        <w:jc w:val="both"/>
      </w:pPr>
      <w:r>
        <w:rPr>
          <w:rFonts w:ascii="Times New Roman"/>
          <w:b w:val="false"/>
          <w:i w:val="false"/>
          <w:color w:val="000000"/>
          <w:sz w:val="28"/>
        </w:rPr>
        <w:t>
      установлен факт представления недостоверной информации по требованиям аукционной документации;</w:t>
      </w:r>
    </w:p>
    <w:bookmarkEnd w:id="221"/>
    <w:bookmarkStart w:name="z267" w:id="222"/>
    <w:p>
      <w:pPr>
        <w:spacing w:after="0"/>
        <w:ind w:left="0"/>
        <w:jc w:val="both"/>
      </w:pPr>
      <w:r>
        <w:rPr>
          <w:rFonts w:ascii="Times New Roman"/>
          <w:b w:val="false"/>
          <w:i w:val="false"/>
          <w:color w:val="000000"/>
          <w:sz w:val="28"/>
        </w:rPr>
        <w:t xml:space="preserve">
      3) имеет ограничения, связанные с участием в закупках, предусмотренные в </w:t>
      </w:r>
      <w:r>
        <w:rPr>
          <w:rFonts w:ascii="Times New Roman"/>
          <w:b w:val="false"/>
          <w:i w:val="false"/>
          <w:color w:val="000000"/>
          <w:sz w:val="28"/>
        </w:rPr>
        <w:t>статье 7</w:t>
      </w:r>
      <w:r>
        <w:rPr>
          <w:rFonts w:ascii="Times New Roman"/>
          <w:b w:val="false"/>
          <w:i w:val="false"/>
          <w:color w:val="000000"/>
          <w:sz w:val="28"/>
        </w:rPr>
        <w:t xml:space="preserve"> Закона. По ограничению, связанным с участием в закупках, предусмотренной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7 Закона, заявка на участие в аукционе потенциального поставщика подлежит автоматическому отклонению веб-порталом. По ограничениям, связанным с участием в закупках, предусмотренных подпунктами 2) и 3) пункта 1 </w:t>
      </w:r>
      <w:r>
        <w:rPr>
          <w:rFonts w:ascii="Times New Roman"/>
          <w:b w:val="false"/>
          <w:i w:val="false"/>
          <w:color w:val="000000"/>
          <w:sz w:val="28"/>
        </w:rPr>
        <w:t>статьи 7</w:t>
      </w:r>
      <w:r>
        <w:rPr>
          <w:rFonts w:ascii="Times New Roman"/>
          <w:b w:val="false"/>
          <w:i w:val="false"/>
          <w:color w:val="000000"/>
          <w:sz w:val="28"/>
        </w:rPr>
        <w:t xml:space="preserve"> Закона, аукционная комиссия рассматривает информацию на интернет-ресурсах соответствующих уполномоченных органов.</w:t>
      </w:r>
    </w:p>
    <w:bookmarkEnd w:id="222"/>
    <w:bookmarkStart w:name="z268" w:id="223"/>
    <w:p>
      <w:pPr>
        <w:spacing w:after="0"/>
        <w:ind w:left="0"/>
        <w:jc w:val="both"/>
      </w:pPr>
      <w:r>
        <w:rPr>
          <w:rFonts w:ascii="Times New Roman"/>
          <w:b w:val="false"/>
          <w:i w:val="false"/>
          <w:color w:val="000000"/>
          <w:sz w:val="28"/>
        </w:rPr>
        <w:t>
      238-10. Экспертная комиссия либо эксперт в сроки, установленные председателем аукционной комиссии, но не позднее срока рассмотрения заявок на участие в аукционе:</w:t>
      </w:r>
    </w:p>
    <w:bookmarkEnd w:id="223"/>
    <w:bookmarkStart w:name="z269" w:id="224"/>
    <w:p>
      <w:pPr>
        <w:spacing w:after="0"/>
        <w:ind w:left="0"/>
        <w:jc w:val="both"/>
      </w:pPr>
      <w:r>
        <w:rPr>
          <w:rFonts w:ascii="Times New Roman"/>
          <w:b w:val="false"/>
          <w:i w:val="false"/>
          <w:color w:val="000000"/>
          <w:sz w:val="28"/>
        </w:rPr>
        <w:t>
      1) рассматривает и изучает в пределах своей компетенции на предмет полноты документов, представленных потенциальными поставщиками для подтверждения соответствия предлагаемых ими товаров требованиям аукционной документации;</w:t>
      </w:r>
    </w:p>
    <w:bookmarkEnd w:id="224"/>
    <w:bookmarkStart w:name="z270" w:id="225"/>
    <w:p>
      <w:pPr>
        <w:spacing w:after="0"/>
        <w:ind w:left="0"/>
        <w:jc w:val="both"/>
      </w:pPr>
      <w:r>
        <w:rPr>
          <w:rFonts w:ascii="Times New Roman"/>
          <w:b w:val="false"/>
          <w:i w:val="false"/>
          <w:color w:val="000000"/>
          <w:sz w:val="28"/>
        </w:rPr>
        <w:t>
      2) оформляет, подписывает и представляет экспертное заключение о соответствии либо несоответствии предлагаемых потенциальными поставщиками товаров технической спецификации, являющейся неотъемлемой частью аукционной документации, секретарю аукционной комиссии.</w:t>
      </w:r>
    </w:p>
    <w:bookmarkEnd w:id="225"/>
    <w:bookmarkStart w:name="z271" w:id="226"/>
    <w:p>
      <w:pPr>
        <w:spacing w:after="0"/>
        <w:ind w:left="0"/>
        <w:jc w:val="both"/>
      </w:pPr>
      <w:r>
        <w:rPr>
          <w:rFonts w:ascii="Times New Roman"/>
          <w:b w:val="false"/>
          <w:i w:val="false"/>
          <w:color w:val="000000"/>
          <w:sz w:val="28"/>
        </w:rPr>
        <w:t>
      238-11. Экспертное заключение подписывается и полистно парафируется всеми экспертами, за исключением случаев, когда эксперт выражает особое мнение.</w:t>
      </w:r>
    </w:p>
    <w:bookmarkEnd w:id="226"/>
    <w:bookmarkStart w:name="z272" w:id="227"/>
    <w:p>
      <w:pPr>
        <w:spacing w:after="0"/>
        <w:ind w:left="0"/>
        <w:jc w:val="both"/>
      </w:pPr>
      <w:r>
        <w:rPr>
          <w:rFonts w:ascii="Times New Roman"/>
          <w:b w:val="false"/>
          <w:i w:val="false"/>
          <w:color w:val="000000"/>
          <w:sz w:val="28"/>
        </w:rPr>
        <w:t>
      После получения экспертного заключения секретарь аукционной комиссии размещает экспертное заключение на веб-портале и рассылает уведомления всем членам аукционной комиссии посредством веб-портала. Аукционная комиссия рассматривает заявки на участие в аукционе с учетом экспертного заключения.</w:t>
      </w:r>
    </w:p>
    <w:bookmarkEnd w:id="227"/>
    <w:bookmarkStart w:name="z273" w:id="228"/>
    <w:p>
      <w:pPr>
        <w:spacing w:after="0"/>
        <w:ind w:left="0"/>
        <w:jc w:val="both"/>
      </w:pPr>
      <w:r>
        <w:rPr>
          <w:rFonts w:ascii="Times New Roman"/>
          <w:b w:val="false"/>
          <w:i w:val="false"/>
          <w:color w:val="000000"/>
          <w:sz w:val="28"/>
        </w:rPr>
        <w:t>
      238-12. Аукцион проводится на веб-портале в день и время, указанные в протоколе о допуске к участию в аукционе.</w:t>
      </w:r>
    </w:p>
    <w:bookmarkEnd w:id="228"/>
    <w:bookmarkStart w:name="z274" w:id="229"/>
    <w:p>
      <w:pPr>
        <w:spacing w:after="0"/>
        <w:ind w:left="0"/>
        <w:jc w:val="both"/>
      </w:pPr>
      <w:r>
        <w:rPr>
          <w:rFonts w:ascii="Times New Roman"/>
          <w:b w:val="false"/>
          <w:i w:val="false"/>
          <w:color w:val="000000"/>
          <w:sz w:val="28"/>
        </w:rPr>
        <w:t>
      Днем проведения аукциона является рабочий день, следующий после размещения протокола о допуске к участию в аукционе.</w:t>
      </w:r>
    </w:p>
    <w:bookmarkEnd w:id="229"/>
    <w:bookmarkStart w:name="z275" w:id="230"/>
    <w:p>
      <w:pPr>
        <w:spacing w:after="0"/>
        <w:ind w:left="0"/>
        <w:jc w:val="both"/>
      </w:pPr>
      <w:r>
        <w:rPr>
          <w:rFonts w:ascii="Times New Roman"/>
          <w:b w:val="false"/>
          <w:i w:val="false"/>
          <w:color w:val="000000"/>
          <w:sz w:val="28"/>
        </w:rPr>
        <w:t>
      Время начала аукциона устанавливается не позднее 18.00 по времени города Астана.</w:t>
      </w:r>
    </w:p>
    <w:bookmarkEnd w:id="230"/>
    <w:bookmarkStart w:name="z276" w:id="231"/>
    <w:p>
      <w:pPr>
        <w:spacing w:after="0"/>
        <w:ind w:left="0"/>
        <w:jc w:val="both"/>
      </w:pPr>
      <w:r>
        <w:rPr>
          <w:rFonts w:ascii="Times New Roman"/>
          <w:b w:val="false"/>
          <w:i w:val="false"/>
          <w:color w:val="000000"/>
          <w:sz w:val="28"/>
        </w:rPr>
        <w:t>
      238-13. Аукцион проводится путем снижения текущего предложения о цене начиная с наименьшей стартовой цены участника аукциона для приобретения товара, являющегося предметом проводимого аукциона, на шаг аукциона.</w:t>
      </w:r>
    </w:p>
    <w:bookmarkEnd w:id="231"/>
    <w:bookmarkStart w:name="z277" w:id="232"/>
    <w:p>
      <w:pPr>
        <w:spacing w:after="0"/>
        <w:ind w:left="0"/>
        <w:jc w:val="both"/>
      </w:pPr>
      <w:r>
        <w:rPr>
          <w:rFonts w:ascii="Times New Roman"/>
          <w:b w:val="false"/>
          <w:i w:val="false"/>
          <w:color w:val="000000"/>
          <w:sz w:val="28"/>
        </w:rPr>
        <w:t>
      238-14. Шаг аукциона составляет от половины процента до пяти процентов от наименьшей стартовой цены участника аукциона для приобретения товара, являющегося предметом проводимого аукциона.</w:t>
      </w:r>
    </w:p>
    <w:bookmarkEnd w:id="232"/>
    <w:bookmarkStart w:name="z278" w:id="233"/>
    <w:p>
      <w:pPr>
        <w:spacing w:after="0"/>
        <w:ind w:left="0"/>
        <w:jc w:val="both"/>
      </w:pPr>
      <w:r>
        <w:rPr>
          <w:rFonts w:ascii="Times New Roman"/>
          <w:b w:val="false"/>
          <w:i w:val="false"/>
          <w:color w:val="000000"/>
          <w:sz w:val="28"/>
        </w:rPr>
        <w:t>
      238-15. При проведении аукциона участникам аукциона присваивается номер в зависимости от даты и времени подачи заявок на участие в аукционе.</w:t>
      </w:r>
    </w:p>
    <w:bookmarkEnd w:id="233"/>
    <w:bookmarkStart w:name="z279" w:id="234"/>
    <w:p>
      <w:pPr>
        <w:spacing w:after="0"/>
        <w:ind w:left="0"/>
        <w:jc w:val="both"/>
      </w:pPr>
      <w:r>
        <w:rPr>
          <w:rFonts w:ascii="Times New Roman"/>
          <w:b w:val="false"/>
          <w:i w:val="false"/>
          <w:color w:val="000000"/>
          <w:sz w:val="28"/>
        </w:rPr>
        <w:t>
      238-16. Дата и время подачи заявок потенциальных поставщиков на участие в аукционе фиксируется в протоколе аукциона.</w:t>
      </w:r>
    </w:p>
    <w:bookmarkEnd w:id="234"/>
    <w:bookmarkStart w:name="z280" w:id="235"/>
    <w:p>
      <w:pPr>
        <w:spacing w:after="0"/>
        <w:ind w:left="0"/>
        <w:jc w:val="both"/>
      </w:pPr>
      <w:r>
        <w:rPr>
          <w:rFonts w:ascii="Times New Roman"/>
          <w:b w:val="false"/>
          <w:i w:val="false"/>
          <w:color w:val="000000"/>
          <w:sz w:val="28"/>
        </w:rPr>
        <w:t>
      238-17. При проведении аукциона участники аукциона подают предложения о цене товара, являющегося предметом проводимого аукциона, предусматривающие снижение текущего минимального предложения о цене на величину в пределах шага аукциона.</w:t>
      </w:r>
    </w:p>
    <w:bookmarkEnd w:id="235"/>
    <w:bookmarkStart w:name="z281" w:id="236"/>
    <w:p>
      <w:pPr>
        <w:spacing w:after="0"/>
        <w:ind w:left="0"/>
        <w:jc w:val="both"/>
      </w:pPr>
      <w:r>
        <w:rPr>
          <w:rFonts w:ascii="Times New Roman"/>
          <w:b w:val="false"/>
          <w:i w:val="false"/>
          <w:color w:val="000000"/>
          <w:sz w:val="28"/>
        </w:rPr>
        <w:t>
      При этом, оператором обеспечивается конфиденциальность потенциальных поставщиков до истечения срока проведения аукциона.</w:t>
      </w:r>
    </w:p>
    <w:bookmarkEnd w:id="236"/>
    <w:bookmarkStart w:name="z282" w:id="237"/>
    <w:p>
      <w:pPr>
        <w:spacing w:after="0"/>
        <w:ind w:left="0"/>
        <w:jc w:val="both"/>
      </w:pPr>
      <w:r>
        <w:rPr>
          <w:rFonts w:ascii="Times New Roman"/>
          <w:b w:val="false"/>
          <w:i w:val="false"/>
          <w:color w:val="000000"/>
          <w:sz w:val="28"/>
        </w:rPr>
        <w:t>
      238-18. При проведении аукциона любой участник аукциона вправе подать предложение о цене товара, являющегося предметом проводимого аукциона, сниженное от наименьшей стартовой цены участника аукциона для приобретения товара, являющегося предметом проводимого аукциона, независимо от шага аукциона при условии отсутствия текущего минимального предложения.</w:t>
      </w:r>
    </w:p>
    <w:bookmarkEnd w:id="237"/>
    <w:bookmarkStart w:name="z283" w:id="238"/>
    <w:p>
      <w:pPr>
        <w:spacing w:after="0"/>
        <w:ind w:left="0"/>
        <w:jc w:val="both"/>
      </w:pPr>
      <w:r>
        <w:rPr>
          <w:rFonts w:ascii="Times New Roman"/>
          <w:b w:val="false"/>
          <w:i w:val="false"/>
          <w:color w:val="000000"/>
          <w:sz w:val="28"/>
        </w:rPr>
        <w:t>
      238-19. Участник аукциона не вправе подавать предложение о цене товара, являющегося предметом проводимого аукциона, ниже, чем текущее минимальное предложение о цене товара, являющегося предметом проводимого аукциона, в случае если такое предложение о цене товара, являющегося предметом проводимого аукциона, подано этим же участником аукциона.</w:t>
      </w:r>
    </w:p>
    <w:bookmarkEnd w:id="238"/>
    <w:bookmarkStart w:name="z284" w:id="239"/>
    <w:p>
      <w:pPr>
        <w:spacing w:after="0"/>
        <w:ind w:left="0"/>
        <w:jc w:val="both"/>
      </w:pPr>
      <w:r>
        <w:rPr>
          <w:rFonts w:ascii="Times New Roman"/>
          <w:b w:val="false"/>
          <w:i w:val="false"/>
          <w:color w:val="000000"/>
          <w:sz w:val="28"/>
        </w:rPr>
        <w:t>
      238-20. Время приема предложений участников аукциона о цене товара, являющегося предметом проводимого аукциона, составляет тридцать минут от начала проведения аукциона, а также десять минут после поступления последнего предложения о цене товара, являющегося предметом проводимого аукциона. Если в течение указанного времени ни одного предложения о более низкой цене товара, являющегося предметом проводимого аукциона, не поступило, аукцион завершается.</w:t>
      </w:r>
    </w:p>
    <w:bookmarkEnd w:id="239"/>
    <w:bookmarkStart w:name="z285" w:id="240"/>
    <w:p>
      <w:pPr>
        <w:spacing w:after="0"/>
        <w:ind w:left="0"/>
        <w:jc w:val="both"/>
      </w:pPr>
      <w:r>
        <w:rPr>
          <w:rFonts w:ascii="Times New Roman"/>
          <w:b w:val="false"/>
          <w:i w:val="false"/>
          <w:color w:val="000000"/>
          <w:sz w:val="28"/>
        </w:rPr>
        <w:t xml:space="preserve">
      238-21. Протокол об итогах закупок способом аукциона автоматически формируется и размещается на веб-портале в день окончания проведения аукциона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240"/>
    <w:bookmarkStart w:name="z286" w:id="241"/>
    <w:p>
      <w:pPr>
        <w:spacing w:after="0"/>
        <w:ind w:left="0"/>
        <w:jc w:val="both"/>
      </w:pPr>
      <w:r>
        <w:rPr>
          <w:rFonts w:ascii="Times New Roman"/>
          <w:b w:val="false"/>
          <w:i w:val="false"/>
          <w:color w:val="000000"/>
          <w:sz w:val="28"/>
        </w:rPr>
        <w:t>
      Протокол об итогах закупок способом аукциона содержит информацию об определении победителя на основе наименьшей цены.</w:t>
      </w:r>
    </w:p>
    <w:bookmarkEnd w:id="241"/>
    <w:bookmarkStart w:name="z287" w:id="242"/>
    <w:p>
      <w:pPr>
        <w:spacing w:after="0"/>
        <w:ind w:left="0"/>
        <w:jc w:val="both"/>
      </w:pPr>
      <w:r>
        <w:rPr>
          <w:rFonts w:ascii="Times New Roman"/>
          <w:b w:val="false"/>
          <w:i w:val="false"/>
          <w:color w:val="000000"/>
          <w:sz w:val="28"/>
        </w:rPr>
        <w:t>
      238-22. В случае, если была предложена стартовая цена товара, являющегося предметом проводимого аукциона, равная стартовой цене, предложенной другим участником аукциона, наименьшей стартовой ценой признается стартовая цена товара, поступившее ранее других предложений.</w:t>
      </w:r>
    </w:p>
    <w:bookmarkEnd w:id="242"/>
    <w:bookmarkStart w:name="z288" w:id="243"/>
    <w:p>
      <w:pPr>
        <w:spacing w:after="0"/>
        <w:ind w:left="0"/>
        <w:jc w:val="both"/>
      </w:pPr>
      <w:r>
        <w:rPr>
          <w:rFonts w:ascii="Times New Roman"/>
          <w:b w:val="false"/>
          <w:i w:val="false"/>
          <w:color w:val="000000"/>
          <w:sz w:val="28"/>
        </w:rPr>
        <w:t>
      238-23. В случае, если в течение тридцати минут после начала проведения аукциона ни один из участников аукциона не подал предложения о цене товара, являющегося предметом проводимого аукциона, потенциальным поставщиком, занявшим первое место аукциона, признается потенциальный поставщик, стартовая цена которого является наименьшей.</w:t>
      </w:r>
    </w:p>
    <w:bookmarkEnd w:id="243"/>
    <w:bookmarkStart w:name="z289" w:id="244"/>
    <w:p>
      <w:pPr>
        <w:spacing w:after="0"/>
        <w:ind w:left="0"/>
        <w:jc w:val="both"/>
      </w:pPr>
      <w:r>
        <w:rPr>
          <w:rFonts w:ascii="Times New Roman"/>
          <w:b w:val="false"/>
          <w:i w:val="false"/>
          <w:color w:val="000000"/>
          <w:sz w:val="28"/>
        </w:rPr>
        <w:t>
      238-24. В случае, если на участие в аукционе подана только одна заявка потенциального поставщика, которая по результатам рассмотрения аукционной комиссией была признана соответствующей квалификационным требованиям и требованиям аукционной документации, такая закупка способом аукциона признается состоявшейся и веб-порталом автоматически формируется и размещается протокол об итогах закупок способом аукциона в день окончания рассмотрения заявки потенциального поставщика, признанного соответствующим квалификационным требованиям и (или) требованиям аукционной документации с одновременным уведомлением по электронной почте всех членов аукционной комиссии и потенциального поставщика, подавшего заявку на участие в аукционе.</w:t>
      </w:r>
    </w:p>
    <w:bookmarkEnd w:id="244"/>
    <w:bookmarkStart w:name="z290" w:id="245"/>
    <w:p>
      <w:pPr>
        <w:spacing w:after="0"/>
        <w:ind w:left="0"/>
        <w:jc w:val="both"/>
      </w:pPr>
      <w:r>
        <w:rPr>
          <w:rFonts w:ascii="Times New Roman"/>
          <w:b w:val="false"/>
          <w:i w:val="false"/>
          <w:color w:val="000000"/>
          <w:sz w:val="28"/>
        </w:rPr>
        <w:t>
      При этом цена заключенного договора не должна превышать аукционное ценовое предложение (стартовую цену) потенциального поставщика, указанное (указанную) в заявке на участие в аукционе.";</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241</w:t>
      </w:r>
      <w:r>
        <w:rPr>
          <w:rFonts w:ascii="Times New Roman"/>
          <w:b w:val="false"/>
          <w:i w:val="false"/>
          <w:color w:val="000000"/>
          <w:sz w:val="28"/>
        </w:rPr>
        <w:t xml:space="preserve"> изложить в новой редакции:</w:t>
      </w:r>
    </w:p>
    <w:bookmarkStart w:name="z293" w:id="246"/>
    <w:p>
      <w:pPr>
        <w:spacing w:after="0"/>
        <w:ind w:left="0"/>
        <w:jc w:val="both"/>
      </w:pPr>
      <w:r>
        <w:rPr>
          <w:rFonts w:ascii="Times New Roman"/>
          <w:b w:val="false"/>
          <w:i w:val="false"/>
          <w:color w:val="000000"/>
          <w:sz w:val="28"/>
        </w:rPr>
        <w:t>
      "241. Закупки способом аукциона признаются несостоявшимися по одному из следующих оснований:</w:t>
      </w:r>
    </w:p>
    <w:bookmarkEnd w:id="246"/>
    <w:bookmarkStart w:name="z294" w:id="247"/>
    <w:p>
      <w:pPr>
        <w:spacing w:after="0"/>
        <w:ind w:left="0"/>
        <w:jc w:val="both"/>
      </w:pPr>
      <w:r>
        <w:rPr>
          <w:rFonts w:ascii="Times New Roman"/>
          <w:b w:val="false"/>
          <w:i w:val="false"/>
          <w:color w:val="000000"/>
          <w:sz w:val="28"/>
        </w:rPr>
        <w:t>
      1) отсутствия представленных заявок на участие в аукционе;</w:t>
      </w:r>
    </w:p>
    <w:bookmarkEnd w:id="247"/>
    <w:bookmarkStart w:name="z295" w:id="248"/>
    <w:p>
      <w:pPr>
        <w:spacing w:after="0"/>
        <w:ind w:left="0"/>
        <w:jc w:val="both"/>
      </w:pPr>
      <w:r>
        <w:rPr>
          <w:rFonts w:ascii="Times New Roman"/>
          <w:b w:val="false"/>
          <w:i w:val="false"/>
          <w:color w:val="000000"/>
          <w:sz w:val="28"/>
        </w:rPr>
        <w:t>
      2) если все участники аукциона признаны не соответствующими квалификационным требованиям и требованиям аукционной документации;</w:t>
      </w:r>
    </w:p>
    <w:bookmarkEnd w:id="248"/>
    <w:bookmarkStart w:name="z296" w:id="249"/>
    <w:p>
      <w:pPr>
        <w:spacing w:after="0"/>
        <w:ind w:left="0"/>
        <w:jc w:val="both"/>
      </w:pPr>
      <w:r>
        <w:rPr>
          <w:rFonts w:ascii="Times New Roman"/>
          <w:b w:val="false"/>
          <w:i w:val="false"/>
          <w:color w:val="000000"/>
          <w:sz w:val="28"/>
        </w:rPr>
        <w:t>
      3) если по результатам рассмотрения заявок участников аукциона соответствующим квалификационным требованиям и требованиям аукционной документации признан только один участник аукциона.";</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242</w:t>
      </w:r>
      <w:r>
        <w:rPr>
          <w:rFonts w:ascii="Times New Roman"/>
          <w:b w:val="false"/>
          <w:i w:val="false"/>
          <w:color w:val="000000"/>
          <w:sz w:val="28"/>
        </w:rPr>
        <w:t xml:space="preserve"> изложить в следующей редакции:</w:t>
      </w:r>
    </w:p>
    <w:bookmarkStart w:name="z298" w:id="250"/>
    <w:p>
      <w:pPr>
        <w:spacing w:after="0"/>
        <w:ind w:left="0"/>
        <w:jc w:val="both"/>
      </w:pPr>
      <w:r>
        <w:rPr>
          <w:rFonts w:ascii="Times New Roman"/>
          <w:b w:val="false"/>
          <w:i w:val="false"/>
          <w:color w:val="000000"/>
          <w:sz w:val="28"/>
        </w:rPr>
        <w:t>
      "242. Если закупки способом аукциона признаны несостоявшимися, заказчик принимает одно из следующих решений:</w:t>
      </w:r>
    </w:p>
    <w:bookmarkEnd w:id="250"/>
    <w:bookmarkStart w:name="z299" w:id="251"/>
    <w:p>
      <w:pPr>
        <w:spacing w:after="0"/>
        <w:ind w:left="0"/>
        <w:jc w:val="both"/>
      </w:pPr>
      <w:r>
        <w:rPr>
          <w:rFonts w:ascii="Times New Roman"/>
          <w:b w:val="false"/>
          <w:i w:val="false"/>
          <w:color w:val="000000"/>
          <w:sz w:val="28"/>
        </w:rPr>
        <w:t>
      1) о повторном проведении закупок способом аукциона;</w:t>
      </w:r>
    </w:p>
    <w:bookmarkEnd w:id="251"/>
    <w:bookmarkStart w:name="z300" w:id="252"/>
    <w:p>
      <w:pPr>
        <w:spacing w:after="0"/>
        <w:ind w:left="0"/>
        <w:jc w:val="both"/>
      </w:pPr>
      <w:r>
        <w:rPr>
          <w:rFonts w:ascii="Times New Roman"/>
          <w:b w:val="false"/>
          <w:i w:val="false"/>
          <w:color w:val="000000"/>
          <w:sz w:val="28"/>
        </w:rPr>
        <w:t>
      2) об изменении аукционной документации и о проведении закупок способом аукциона.</w:t>
      </w:r>
    </w:p>
    <w:bookmarkEnd w:id="252"/>
    <w:bookmarkStart w:name="z301" w:id="253"/>
    <w:p>
      <w:pPr>
        <w:spacing w:after="0"/>
        <w:ind w:left="0"/>
        <w:jc w:val="both"/>
      </w:pPr>
      <w:r>
        <w:rPr>
          <w:rFonts w:ascii="Times New Roman"/>
          <w:b w:val="false"/>
          <w:i w:val="false"/>
          <w:color w:val="000000"/>
          <w:sz w:val="28"/>
        </w:rPr>
        <w:t>
      В случае признания повторных закупок способом аукциона несостоявшимся ввиду отсутствия представленных заявок на участие в аукционе, заказчик вправе осуществить такие закупки способом из одного источника. При этом потенциальный поставщик, которому направляется приглашение на участие в закупках способом из одного источника, определяется заказчиком и должен соответствовать квалификационным требованиям и требованиям аукционной документации.";</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243</w:t>
      </w:r>
      <w:r>
        <w:rPr>
          <w:rFonts w:ascii="Times New Roman"/>
          <w:b w:val="false"/>
          <w:i w:val="false"/>
          <w:color w:val="000000"/>
          <w:sz w:val="28"/>
        </w:rPr>
        <w:t xml:space="preserve"> изложить в новой редакции:</w:t>
      </w:r>
    </w:p>
    <w:bookmarkStart w:name="z303" w:id="254"/>
    <w:p>
      <w:pPr>
        <w:spacing w:after="0"/>
        <w:ind w:left="0"/>
        <w:jc w:val="both"/>
      </w:pPr>
      <w:r>
        <w:rPr>
          <w:rFonts w:ascii="Times New Roman"/>
          <w:b w:val="false"/>
          <w:i w:val="false"/>
          <w:color w:val="000000"/>
          <w:sz w:val="28"/>
        </w:rPr>
        <w:t>
      "243. В случае признания повторных закупок способом аукциона несостоявшимися заказчик вправе осуществить закупки способом из одного источника в случае отсутствия представленных заявок на участие в аукционе. При этом потенциальный поставщик, которому направляется приглашение на участие в закупках способом из одного источника, определяется заказчиком.";</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249</w:t>
      </w:r>
      <w:r>
        <w:rPr>
          <w:rFonts w:ascii="Times New Roman"/>
          <w:b w:val="false"/>
          <w:i w:val="false"/>
          <w:color w:val="000000"/>
          <w:sz w:val="28"/>
        </w:rPr>
        <w:t xml:space="preserve"> изложить в следующей редакции:</w:t>
      </w:r>
    </w:p>
    <w:bookmarkStart w:name="z305" w:id="255"/>
    <w:p>
      <w:pPr>
        <w:spacing w:after="0"/>
        <w:ind w:left="0"/>
        <w:jc w:val="both"/>
      </w:pPr>
      <w:r>
        <w:rPr>
          <w:rFonts w:ascii="Times New Roman"/>
          <w:b w:val="false"/>
          <w:i w:val="false"/>
          <w:color w:val="000000"/>
          <w:sz w:val="28"/>
        </w:rPr>
        <w:t>
      "249. Организатор не позднее двух рабочих дней до окончания срока представления ценовых предложений, размещает на веб-портале на казахском и русском языках следующие сведения о проводимых закупках способом запроса ценовых предложений:</w:t>
      </w:r>
    </w:p>
    <w:bookmarkEnd w:id="255"/>
    <w:bookmarkStart w:name="z306" w:id="256"/>
    <w:p>
      <w:pPr>
        <w:spacing w:after="0"/>
        <w:ind w:left="0"/>
        <w:jc w:val="both"/>
      </w:pPr>
      <w:r>
        <w:rPr>
          <w:rFonts w:ascii="Times New Roman"/>
          <w:b w:val="false"/>
          <w:i w:val="false"/>
          <w:color w:val="000000"/>
          <w:sz w:val="28"/>
        </w:rPr>
        <w:t>
      1) о количестве товара, объемах выполняемых работ, оказываемых услуг, являющихся предметом проводимых закупок, с указанием выделенных сумм;</w:t>
      </w:r>
    </w:p>
    <w:bookmarkEnd w:id="256"/>
    <w:bookmarkStart w:name="z307" w:id="257"/>
    <w:p>
      <w:pPr>
        <w:spacing w:after="0"/>
        <w:ind w:left="0"/>
        <w:jc w:val="both"/>
      </w:pPr>
      <w:r>
        <w:rPr>
          <w:rFonts w:ascii="Times New Roman"/>
          <w:b w:val="false"/>
          <w:i w:val="false"/>
          <w:color w:val="000000"/>
          <w:sz w:val="28"/>
        </w:rPr>
        <w:t>
      2) краткое описание закупаемых товаров, работ, услуг;</w:t>
      </w:r>
    </w:p>
    <w:bookmarkEnd w:id="257"/>
    <w:bookmarkStart w:name="z308" w:id="258"/>
    <w:p>
      <w:pPr>
        <w:spacing w:after="0"/>
        <w:ind w:left="0"/>
        <w:jc w:val="both"/>
      </w:pPr>
      <w:r>
        <w:rPr>
          <w:rFonts w:ascii="Times New Roman"/>
          <w:b w:val="false"/>
          <w:i w:val="false"/>
          <w:color w:val="000000"/>
          <w:sz w:val="28"/>
        </w:rPr>
        <w:t>
      3) место поставки товара, выполнения работ, оказания услуг;</w:t>
      </w:r>
    </w:p>
    <w:bookmarkEnd w:id="258"/>
    <w:bookmarkStart w:name="z309" w:id="259"/>
    <w:p>
      <w:pPr>
        <w:spacing w:after="0"/>
        <w:ind w:left="0"/>
        <w:jc w:val="both"/>
      </w:pPr>
      <w:r>
        <w:rPr>
          <w:rFonts w:ascii="Times New Roman"/>
          <w:b w:val="false"/>
          <w:i w:val="false"/>
          <w:color w:val="000000"/>
          <w:sz w:val="28"/>
        </w:rPr>
        <w:t>
      4) требуемые сроки поставки товара, выполнения работ, оказания услуг;</w:t>
      </w:r>
    </w:p>
    <w:bookmarkEnd w:id="259"/>
    <w:bookmarkStart w:name="z310" w:id="260"/>
    <w:p>
      <w:pPr>
        <w:spacing w:after="0"/>
        <w:ind w:left="0"/>
        <w:jc w:val="both"/>
      </w:pPr>
      <w:r>
        <w:rPr>
          <w:rFonts w:ascii="Times New Roman"/>
          <w:b w:val="false"/>
          <w:i w:val="false"/>
          <w:color w:val="000000"/>
          <w:sz w:val="28"/>
        </w:rPr>
        <w:t>
      5) о сроке начала и окончания представления потенциальными поставщиками ценовых предложений;</w:t>
      </w:r>
    </w:p>
    <w:bookmarkEnd w:id="260"/>
    <w:bookmarkStart w:name="z311" w:id="261"/>
    <w:p>
      <w:pPr>
        <w:spacing w:after="0"/>
        <w:ind w:left="0"/>
        <w:jc w:val="both"/>
      </w:pPr>
      <w:r>
        <w:rPr>
          <w:rFonts w:ascii="Times New Roman"/>
          <w:b w:val="false"/>
          <w:i w:val="false"/>
          <w:color w:val="000000"/>
          <w:sz w:val="28"/>
        </w:rPr>
        <w:t>
      6) проект договора с указанием технической спецификации.</w:t>
      </w:r>
    </w:p>
    <w:bookmarkEnd w:id="261"/>
    <w:bookmarkStart w:name="z312" w:id="262"/>
    <w:p>
      <w:pPr>
        <w:spacing w:after="0"/>
        <w:ind w:left="0"/>
        <w:jc w:val="both"/>
      </w:pPr>
      <w:r>
        <w:rPr>
          <w:rFonts w:ascii="Times New Roman"/>
          <w:b w:val="false"/>
          <w:i w:val="false"/>
          <w:color w:val="000000"/>
          <w:sz w:val="28"/>
        </w:rPr>
        <w:t>
      Заказчики разрабатывают техническую спецификацию с указанием национальных стандартов,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 учетом нормирования закупок.</w:t>
      </w:r>
    </w:p>
    <w:bookmarkEnd w:id="262"/>
    <w:bookmarkStart w:name="z313" w:id="263"/>
    <w:p>
      <w:pPr>
        <w:spacing w:after="0"/>
        <w:ind w:left="0"/>
        <w:jc w:val="both"/>
      </w:pPr>
      <w:r>
        <w:rPr>
          <w:rFonts w:ascii="Times New Roman"/>
          <w:b w:val="false"/>
          <w:i w:val="false"/>
          <w:color w:val="000000"/>
          <w:sz w:val="28"/>
        </w:rPr>
        <w:t>
      При этом краткое описание закупаемых товаров должно содержать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 о техническом регулировании, при их наличии.";</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274</w:t>
      </w:r>
      <w:r>
        <w:rPr>
          <w:rFonts w:ascii="Times New Roman"/>
          <w:b w:val="false"/>
          <w:i w:val="false"/>
          <w:color w:val="000000"/>
          <w:sz w:val="28"/>
        </w:rPr>
        <w:t xml:space="preserve"> и </w:t>
      </w:r>
      <w:r>
        <w:rPr>
          <w:rFonts w:ascii="Times New Roman"/>
          <w:b w:val="false"/>
          <w:i w:val="false"/>
          <w:color w:val="000000"/>
          <w:sz w:val="28"/>
        </w:rPr>
        <w:t>275</w:t>
      </w:r>
      <w:r>
        <w:rPr>
          <w:rFonts w:ascii="Times New Roman"/>
          <w:b w:val="false"/>
          <w:i w:val="false"/>
          <w:color w:val="000000"/>
          <w:sz w:val="28"/>
        </w:rPr>
        <w:t xml:space="preserve"> изложить в следующей редакции:</w:t>
      </w:r>
    </w:p>
    <w:bookmarkStart w:name="z315" w:id="264"/>
    <w:p>
      <w:pPr>
        <w:spacing w:after="0"/>
        <w:ind w:left="0"/>
        <w:jc w:val="both"/>
      </w:pPr>
      <w:r>
        <w:rPr>
          <w:rFonts w:ascii="Times New Roman"/>
          <w:b w:val="false"/>
          <w:i w:val="false"/>
          <w:color w:val="000000"/>
          <w:sz w:val="28"/>
        </w:rPr>
        <w:t>
      "274. Организация и проведение закупок способом из одного источника по несостоявшимся закупкам предусматривают выполнение следующих последовательных мероприятий на веб-портале:</w:t>
      </w:r>
    </w:p>
    <w:bookmarkEnd w:id="264"/>
    <w:bookmarkStart w:name="z316" w:id="265"/>
    <w:p>
      <w:pPr>
        <w:spacing w:after="0"/>
        <w:ind w:left="0"/>
        <w:jc w:val="both"/>
      </w:pPr>
      <w:r>
        <w:rPr>
          <w:rFonts w:ascii="Times New Roman"/>
          <w:b w:val="false"/>
          <w:i w:val="false"/>
          <w:color w:val="000000"/>
          <w:sz w:val="28"/>
        </w:rPr>
        <w:t>
      1) принятие решения заказчиком о проведении закупок способом из одного источника;</w:t>
      </w:r>
    </w:p>
    <w:bookmarkEnd w:id="265"/>
    <w:bookmarkStart w:name="z317" w:id="266"/>
    <w:p>
      <w:pPr>
        <w:spacing w:after="0"/>
        <w:ind w:left="0"/>
        <w:jc w:val="both"/>
      </w:pPr>
      <w:r>
        <w:rPr>
          <w:rFonts w:ascii="Times New Roman"/>
          <w:b w:val="false"/>
          <w:i w:val="false"/>
          <w:color w:val="000000"/>
          <w:sz w:val="28"/>
        </w:rPr>
        <w:t>
      2) определение заказчиком организатора закупок для организации и проведения закупок способом из одного источника;</w:t>
      </w:r>
    </w:p>
    <w:bookmarkEnd w:id="266"/>
    <w:bookmarkStart w:name="z318" w:id="267"/>
    <w:p>
      <w:pPr>
        <w:spacing w:after="0"/>
        <w:ind w:left="0"/>
        <w:jc w:val="both"/>
      </w:pPr>
      <w:r>
        <w:rPr>
          <w:rFonts w:ascii="Times New Roman"/>
          <w:b w:val="false"/>
          <w:i w:val="false"/>
          <w:color w:val="000000"/>
          <w:sz w:val="28"/>
        </w:rPr>
        <w:t xml:space="preserve">
      3) направление организатором закупок потенциальному поставщику посредством веб-портала приглашения об участии в закупках способом из одного источника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267"/>
    <w:bookmarkStart w:name="z319" w:id="268"/>
    <w:p>
      <w:pPr>
        <w:spacing w:after="0"/>
        <w:ind w:left="0"/>
        <w:jc w:val="both"/>
      </w:pPr>
      <w:r>
        <w:rPr>
          <w:rFonts w:ascii="Times New Roman"/>
          <w:b w:val="false"/>
          <w:i w:val="false"/>
          <w:color w:val="000000"/>
          <w:sz w:val="28"/>
        </w:rPr>
        <w:t>
      4) в случаях, предусмотренных подпунктом 1) пункта 155, пункта 243 и 284 настоящих Правил, определение потенциального поставщика осуществляется в соответствии с пунктами 290, 291, 292 и 293 настоящих Правил;</w:t>
      </w:r>
    </w:p>
    <w:bookmarkEnd w:id="268"/>
    <w:bookmarkStart w:name="z320" w:id="269"/>
    <w:p>
      <w:pPr>
        <w:spacing w:after="0"/>
        <w:ind w:left="0"/>
        <w:jc w:val="both"/>
      </w:pPr>
      <w:r>
        <w:rPr>
          <w:rFonts w:ascii="Times New Roman"/>
          <w:b w:val="false"/>
          <w:i w:val="false"/>
          <w:color w:val="000000"/>
          <w:sz w:val="28"/>
        </w:rPr>
        <w:t xml:space="preserve">
      5) направление потенциальным поставщиком организатору закупок посредством веб-портала соглашения об участии в закупках из одного источника посредством веб-портала закупок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с приложением документов, предусмотренных в приглашении;</w:t>
      </w:r>
    </w:p>
    <w:bookmarkEnd w:id="269"/>
    <w:bookmarkStart w:name="z321" w:id="270"/>
    <w:p>
      <w:pPr>
        <w:spacing w:after="0"/>
        <w:ind w:left="0"/>
        <w:jc w:val="both"/>
      </w:pPr>
      <w:r>
        <w:rPr>
          <w:rFonts w:ascii="Times New Roman"/>
          <w:b w:val="false"/>
          <w:i w:val="false"/>
          <w:color w:val="000000"/>
          <w:sz w:val="28"/>
        </w:rPr>
        <w:t>
      6) рассмотрение организатором закупок посредством веб-портала представленных потенциальным поставщиком документов, подтверждающих соответствие потенциального поставщика квалификационным требованиям;</w:t>
      </w:r>
    </w:p>
    <w:bookmarkEnd w:id="270"/>
    <w:bookmarkStart w:name="z322" w:id="271"/>
    <w:p>
      <w:pPr>
        <w:spacing w:after="0"/>
        <w:ind w:left="0"/>
        <w:jc w:val="both"/>
      </w:pPr>
      <w:r>
        <w:rPr>
          <w:rFonts w:ascii="Times New Roman"/>
          <w:b w:val="false"/>
          <w:i w:val="false"/>
          <w:color w:val="000000"/>
          <w:sz w:val="28"/>
        </w:rPr>
        <w:t>
      7) размещение на веб-портале протокола об итогах закупок способом из одного источника;</w:t>
      </w:r>
    </w:p>
    <w:bookmarkEnd w:id="271"/>
    <w:bookmarkStart w:name="z323" w:id="272"/>
    <w:p>
      <w:pPr>
        <w:spacing w:after="0"/>
        <w:ind w:left="0"/>
        <w:jc w:val="both"/>
      </w:pPr>
      <w:r>
        <w:rPr>
          <w:rFonts w:ascii="Times New Roman"/>
          <w:b w:val="false"/>
          <w:i w:val="false"/>
          <w:color w:val="000000"/>
          <w:sz w:val="28"/>
        </w:rPr>
        <w:t>
      8) заключение заказчиком договора с потенциальным поставщиком на основании протокола об итогах закупок способом из одного источника;</w:t>
      </w:r>
    </w:p>
    <w:bookmarkEnd w:id="272"/>
    <w:bookmarkStart w:name="z324" w:id="273"/>
    <w:p>
      <w:pPr>
        <w:spacing w:after="0"/>
        <w:ind w:left="0"/>
        <w:jc w:val="both"/>
      </w:pPr>
      <w:r>
        <w:rPr>
          <w:rFonts w:ascii="Times New Roman"/>
          <w:b w:val="false"/>
          <w:i w:val="false"/>
          <w:color w:val="000000"/>
          <w:sz w:val="28"/>
        </w:rPr>
        <w:t xml:space="preserve">
      9) размещение на веб-портале отчета об итогах проведения закупок способом из одного источника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273"/>
    <w:bookmarkStart w:name="z325" w:id="274"/>
    <w:p>
      <w:pPr>
        <w:spacing w:after="0"/>
        <w:ind w:left="0"/>
        <w:jc w:val="both"/>
      </w:pPr>
      <w:r>
        <w:rPr>
          <w:rFonts w:ascii="Times New Roman"/>
          <w:b w:val="false"/>
          <w:i w:val="false"/>
          <w:color w:val="000000"/>
          <w:sz w:val="28"/>
        </w:rPr>
        <w:t>
      Требования подпунктов 1), 2), 5), 6) и 9) части первой настоящего пункта не распространяются на закупки способом из одного источника в случаях, предусмотренных пунктом 261 Правил.</w:t>
      </w:r>
    </w:p>
    <w:bookmarkEnd w:id="274"/>
    <w:bookmarkStart w:name="z326" w:id="275"/>
    <w:p>
      <w:pPr>
        <w:spacing w:after="0"/>
        <w:ind w:left="0"/>
        <w:jc w:val="both"/>
      </w:pPr>
      <w:r>
        <w:rPr>
          <w:rFonts w:ascii="Times New Roman"/>
          <w:b w:val="false"/>
          <w:i w:val="false"/>
          <w:color w:val="000000"/>
          <w:sz w:val="28"/>
        </w:rPr>
        <w:t>
      275. Решение о проведении закупок способом из одного источника принимается заказчиком в течение двух рабочих дней со дня признания закупок несостоявшимися по основаниям, предусмотренным настоящими Правилами. Принятие заказчиком решения по истечении установленного срока не допускается.";</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280</w:t>
      </w:r>
      <w:r>
        <w:rPr>
          <w:rFonts w:ascii="Times New Roman"/>
          <w:b w:val="false"/>
          <w:i w:val="false"/>
          <w:color w:val="000000"/>
          <w:sz w:val="28"/>
        </w:rPr>
        <w:t xml:space="preserve"> и </w:t>
      </w:r>
      <w:r>
        <w:rPr>
          <w:rFonts w:ascii="Times New Roman"/>
          <w:b w:val="false"/>
          <w:i w:val="false"/>
          <w:color w:val="000000"/>
          <w:sz w:val="28"/>
        </w:rPr>
        <w:t>281</w:t>
      </w:r>
      <w:r>
        <w:rPr>
          <w:rFonts w:ascii="Times New Roman"/>
          <w:b w:val="false"/>
          <w:i w:val="false"/>
          <w:color w:val="000000"/>
          <w:sz w:val="28"/>
        </w:rPr>
        <w:t xml:space="preserve"> изложить в следующей редакции:</w:t>
      </w:r>
    </w:p>
    <w:bookmarkStart w:name="z328" w:id="276"/>
    <w:p>
      <w:pPr>
        <w:spacing w:after="0"/>
        <w:ind w:left="0"/>
        <w:jc w:val="both"/>
      </w:pPr>
      <w:r>
        <w:rPr>
          <w:rFonts w:ascii="Times New Roman"/>
          <w:b w:val="false"/>
          <w:i w:val="false"/>
          <w:color w:val="000000"/>
          <w:sz w:val="28"/>
        </w:rPr>
        <w:t xml:space="preserve">
      "280. Организатор в течение двух рабочих дней со дня предоставления потенциальным поставщиком запрашиваемой информации формирует и размещает на веб-портале протокол об итогах закупок способом из одного источника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276"/>
    <w:bookmarkStart w:name="z329" w:id="277"/>
    <w:p>
      <w:pPr>
        <w:spacing w:after="0"/>
        <w:ind w:left="0"/>
        <w:jc w:val="both"/>
      </w:pPr>
      <w:r>
        <w:rPr>
          <w:rFonts w:ascii="Times New Roman"/>
          <w:b w:val="false"/>
          <w:i w:val="false"/>
          <w:color w:val="000000"/>
          <w:sz w:val="28"/>
        </w:rPr>
        <w:t>
      281. В случае признания повторных закупок способом тендера (аукциона) несостоявшимися по причине отсутствия представленных заявок на участие в данном тендере (аукционе), организатор в течение двух рабочих дней со дня принятия решения об осуществлении закупок способом из одного источника направляет посредством веб-портала приглашение потенциальному поставщику, определенному заказчиком, по правилам пунктов 275, 276 и 277 настоящих Правил.";</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285</w:t>
      </w:r>
      <w:r>
        <w:rPr>
          <w:rFonts w:ascii="Times New Roman"/>
          <w:b w:val="false"/>
          <w:i w:val="false"/>
          <w:color w:val="000000"/>
          <w:sz w:val="28"/>
        </w:rPr>
        <w:t xml:space="preserve"> изложить в следующей редакции:</w:t>
      </w:r>
    </w:p>
    <w:bookmarkStart w:name="z332" w:id="278"/>
    <w:p>
      <w:pPr>
        <w:spacing w:after="0"/>
        <w:ind w:left="0"/>
        <w:jc w:val="both"/>
      </w:pPr>
      <w:r>
        <w:rPr>
          <w:rFonts w:ascii="Times New Roman"/>
          <w:b w:val="false"/>
          <w:i w:val="false"/>
          <w:color w:val="000000"/>
          <w:sz w:val="28"/>
        </w:rPr>
        <w:t>
      "285. При согласии потенциального поставщика принять участие в закупках способом из одного источника в случаях, предусмотренных пунктами 281, 283 и 284 настоящих Правил, данный потенциальный поставщик в течение двух рабочих дней направляет посредством веб-портала организатору свое подтверждение об участии с приложением документов, предусмотренных в приглашении.";</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292</w:t>
      </w:r>
      <w:r>
        <w:rPr>
          <w:rFonts w:ascii="Times New Roman"/>
          <w:b w:val="false"/>
          <w:i w:val="false"/>
          <w:color w:val="000000"/>
          <w:sz w:val="28"/>
        </w:rPr>
        <w:t xml:space="preserve"> изложить в следующей редакции:</w:t>
      </w:r>
    </w:p>
    <w:bookmarkStart w:name="z334" w:id="279"/>
    <w:p>
      <w:pPr>
        <w:spacing w:after="0"/>
        <w:ind w:left="0"/>
        <w:jc w:val="both"/>
      </w:pPr>
      <w:r>
        <w:rPr>
          <w:rFonts w:ascii="Times New Roman"/>
          <w:b w:val="false"/>
          <w:i w:val="false"/>
          <w:color w:val="000000"/>
          <w:sz w:val="28"/>
        </w:rPr>
        <w:t>
      "292. Заказчик в течение двух рабочих дней со дня принятия решения по определению потенциального поставщика для осуществления закупок способом из одного источника путем прямого заключения договора, в целях заключения договора направляет посредством веб-портала потенциальному поставщику проект договора, удостоверенный электронной цифровой подписью.</w:t>
      </w:r>
    </w:p>
    <w:bookmarkEnd w:id="279"/>
    <w:bookmarkStart w:name="z335" w:id="280"/>
    <w:p>
      <w:pPr>
        <w:spacing w:after="0"/>
        <w:ind w:left="0"/>
        <w:jc w:val="both"/>
      </w:pPr>
      <w:r>
        <w:rPr>
          <w:rFonts w:ascii="Times New Roman"/>
          <w:b w:val="false"/>
          <w:i w:val="false"/>
          <w:color w:val="000000"/>
          <w:sz w:val="28"/>
        </w:rPr>
        <w:t>
      Обоснование выбора способа из одного источника путем прямого заключения договора о закупках указывается заказчиком при создании годового плана закупок.</w:t>
      </w:r>
    </w:p>
    <w:bookmarkEnd w:id="280"/>
    <w:bookmarkStart w:name="z336" w:id="281"/>
    <w:p>
      <w:pPr>
        <w:spacing w:after="0"/>
        <w:ind w:left="0"/>
        <w:jc w:val="both"/>
      </w:pPr>
      <w:r>
        <w:rPr>
          <w:rFonts w:ascii="Times New Roman"/>
          <w:b w:val="false"/>
          <w:i w:val="false"/>
          <w:color w:val="000000"/>
          <w:sz w:val="28"/>
        </w:rPr>
        <w:t>
      Проект договора подписывается (удостоверяется электронной цифровой подписью) потенциальным поставщиком в течение трех рабочих дней со дня получения его посредством веб-портала.</w:t>
      </w:r>
    </w:p>
    <w:bookmarkEnd w:id="281"/>
    <w:bookmarkStart w:name="z337" w:id="282"/>
    <w:p>
      <w:pPr>
        <w:spacing w:after="0"/>
        <w:ind w:left="0"/>
        <w:jc w:val="both"/>
      </w:pPr>
      <w:r>
        <w:rPr>
          <w:rFonts w:ascii="Times New Roman"/>
          <w:b w:val="false"/>
          <w:i w:val="false"/>
          <w:color w:val="000000"/>
          <w:sz w:val="28"/>
        </w:rPr>
        <w:t>
      В случае если потенциальный поставщик не подписал (не удостоверил электронной цифровой подписью) проект договора в течении двух рабочих дней со дня истечения срока, установленного частью второй настоящего пункта, заказчик отзывает направленный данному потенциальному поставщику проект договора.</w:t>
      </w:r>
    </w:p>
    <w:bookmarkEnd w:id="282"/>
    <w:bookmarkStart w:name="z338" w:id="283"/>
    <w:p>
      <w:pPr>
        <w:spacing w:after="0"/>
        <w:ind w:left="0"/>
        <w:jc w:val="both"/>
      </w:pPr>
      <w:r>
        <w:rPr>
          <w:rFonts w:ascii="Times New Roman"/>
          <w:b w:val="false"/>
          <w:i w:val="false"/>
          <w:color w:val="000000"/>
          <w:sz w:val="28"/>
        </w:rPr>
        <w:t>
      Требования по заключению договора посредством веб-портала закупок не распространяются на случаи, предусмотренные подпунктами 1), 3), 5), 6), 13), 14), 16), 23), 27), 32-1) и 36) пункта 287 настоящих Правил, а также не распространяются на случаи заключения договора с нерезидентом, которому проект договора направляется на бумажном носителе.</w:t>
      </w:r>
    </w:p>
    <w:bookmarkEnd w:id="283"/>
    <w:bookmarkStart w:name="z339" w:id="284"/>
    <w:p>
      <w:pPr>
        <w:spacing w:after="0"/>
        <w:ind w:left="0"/>
        <w:jc w:val="both"/>
      </w:pPr>
      <w:r>
        <w:rPr>
          <w:rFonts w:ascii="Times New Roman"/>
          <w:b w:val="false"/>
          <w:i w:val="false"/>
          <w:color w:val="000000"/>
          <w:sz w:val="28"/>
        </w:rPr>
        <w:t>
      Договоры, заключенные в соответствии с пунктом 287 настоящих Правил, могут быть составлены не по типовой форме с учетом требований законодательства Республики Казахстан.";</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297</w:t>
      </w:r>
      <w:r>
        <w:rPr>
          <w:rFonts w:ascii="Times New Roman"/>
          <w:b w:val="false"/>
          <w:i w:val="false"/>
          <w:color w:val="000000"/>
          <w:sz w:val="28"/>
        </w:rPr>
        <w:t xml:space="preserve"> изложить в следующей редакции:</w:t>
      </w:r>
    </w:p>
    <w:bookmarkStart w:name="z341" w:id="285"/>
    <w:p>
      <w:pPr>
        <w:spacing w:after="0"/>
        <w:ind w:left="0"/>
        <w:jc w:val="both"/>
      </w:pPr>
      <w:r>
        <w:rPr>
          <w:rFonts w:ascii="Times New Roman"/>
          <w:b w:val="false"/>
          <w:i w:val="false"/>
          <w:color w:val="000000"/>
          <w:sz w:val="28"/>
        </w:rPr>
        <w:t>
      "297. Закупки через электронный магазин проводятся на однородные товары, общая стоимость которых не превышает четырехтысячекратного размера месячного расчетного показателя, установленного на соответствующий финансовый год законом о республиканском бюджете.</w:t>
      </w:r>
    </w:p>
    <w:bookmarkEnd w:id="285"/>
    <w:bookmarkStart w:name="z342" w:id="286"/>
    <w:p>
      <w:pPr>
        <w:spacing w:after="0"/>
        <w:ind w:left="0"/>
        <w:jc w:val="both"/>
      </w:pPr>
      <w:r>
        <w:rPr>
          <w:rFonts w:ascii="Times New Roman"/>
          <w:b w:val="false"/>
          <w:i w:val="false"/>
          <w:color w:val="000000"/>
          <w:sz w:val="28"/>
        </w:rPr>
        <w:t>
      Не допускается в целях применения способа через электронный магазин дробление годового объема закупок однородных товаров в течение финансового года на части, размер, одной из которых менее предусмотренного частью первой настоящего пункта.";</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297-3</w:t>
      </w:r>
      <w:r>
        <w:rPr>
          <w:rFonts w:ascii="Times New Roman"/>
          <w:b w:val="false"/>
          <w:i w:val="false"/>
          <w:color w:val="000000"/>
          <w:sz w:val="28"/>
        </w:rPr>
        <w:t xml:space="preserve"> изложить в новой редакции:</w:t>
      </w:r>
    </w:p>
    <w:bookmarkStart w:name="z344" w:id="287"/>
    <w:p>
      <w:pPr>
        <w:spacing w:after="0"/>
        <w:ind w:left="0"/>
        <w:jc w:val="both"/>
      </w:pPr>
      <w:r>
        <w:rPr>
          <w:rFonts w:ascii="Times New Roman"/>
          <w:b w:val="false"/>
          <w:i w:val="false"/>
          <w:color w:val="000000"/>
          <w:sz w:val="28"/>
        </w:rPr>
        <w:t>
      "297-3. Закупки через электронный магазин могут осуществляться в одной из следующих последовательностей:</w:t>
      </w:r>
    </w:p>
    <w:bookmarkEnd w:id="287"/>
    <w:bookmarkStart w:name="z345" w:id="288"/>
    <w:p>
      <w:pPr>
        <w:spacing w:after="0"/>
        <w:ind w:left="0"/>
        <w:jc w:val="both"/>
      </w:pPr>
      <w:r>
        <w:rPr>
          <w:rFonts w:ascii="Times New Roman"/>
          <w:b w:val="false"/>
          <w:i w:val="false"/>
          <w:color w:val="000000"/>
          <w:sz w:val="28"/>
        </w:rPr>
        <w:t>
      1) Оформление заказа без предварительного заказа:</w:t>
      </w:r>
    </w:p>
    <w:bookmarkEnd w:id="288"/>
    <w:bookmarkStart w:name="z346" w:id="289"/>
    <w:p>
      <w:pPr>
        <w:spacing w:after="0"/>
        <w:ind w:left="0"/>
        <w:jc w:val="both"/>
      </w:pPr>
      <w:r>
        <w:rPr>
          <w:rFonts w:ascii="Times New Roman"/>
          <w:b w:val="false"/>
          <w:i w:val="false"/>
          <w:color w:val="000000"/>
          <w:sz w:val="28"/>
        </w:rPr>
        <w:t>
      заказчик выбирает в электронной торговой площадке одну или более моделей товаров, соответствующих требованиям заказчика, и оформляет заказ на приобретение таких товаров. Оформленный заказ подписывается электронно-цифровой подписью заказчика;</w:t>
      </w:r>
    </w:p>
    <w:bookmarkEnd w:id="289"/>
    <w:bookmarkStart w:name="z347" w:id="290"/>
    <w:p>
      <w:pPr>
        <w:spacing w:after="0"/>
        <w:ind w:left="0"/>
        <w:jc w:val="both"/>
      </w:pPr>
      <w:r>
        <w:rPr>
          <w:rFonts w:ascii="Times New Roman"/>
          <w:b w:val="false"/>
          <w:i w:val="false"/>
          <w:color w:val="000000"/>
          <w:sz w:val="28"/>
        </w:rPr>
        <w:t>
      электронная торговая площадка отправляет заказ в электронный магазин;</w:t>
      </w:r>
    </w:p>
    <w:bookmarkEnd w:id="290"/>
    <w:bookmarkStart w:name="z348" w:id="291"/>
    <w:p>
      <w:pPr>
        <w:spacing w:after="0"/>
        <w:ind w:left="0"/>
        <w:jc w:val="both"/>
      </w:pPr>
      <w:r>
        <w:rPr>
          <w:rFonts w:ascii="Times New Roman"/>
          <w:b w:val="false"/>
          <w:i w:val="false"/>
          <w:color w:val="000000"/>
          <w:sz w:val="28"/>
        </w:rPr>
        <w:t>
      электронный магазин уведомляет о заказе все электронные торговые площадки для предоставления актуальных ценовых предложений;</w:t>
      </w:r>
    </w:p>
    <w:bookmarkEnd w:id="291"/>
    <w:bookmarkStart w:name="z349" w:id="292"/>
    <w:p>
      <w:pPr>
        <w:spacing w:after="0"/>
        <w:ind w:left="0"/>
        <w:jc w:val="both"/>
      </w:pPr>
      <w:r>
        <w:rPr>
          <w:rFonts w:ascii="Times New Roman"/>
          <w:b w:val="false"/>
          <w:i w:val="false"/>
          <w:color w:val="000000"/>
          <w:sz w:val="28"/>
        </w:rPr>
        <w:t>
      электронные торговые площадки в течение пятнадцати минут с момента отправки уведомления электронным магазином формируют информацию о поставщиках и их актуальных ценах по выбранным заказчиком моделям товаров и отправляют их в электронный магазин;</w:t>
      </w:r>
    </w:p>
    <w:bookmarkEnd w:id="292"/>
    <w:bookmarkStart w:name="z350" w:id="293"/>
    <w:p>
      <w:pPr>
        <w:spacing w:after="0"/>
        <w:ind w:left="0"/>
        <w:jc w:val="both"/>
      </w:pPr>
      <w:r>
        <w:rPr>
          <w:rFonts w:ascii="Times New Roman"/>
          <w:b w:val="false"/>
          <w:i w:val="false"/>
          <w:color w:val="000000"/>
          <w:sz w:val="28"/>
        </w:rPr>
        <w:t xml:space="preserve">
      электронный магазин формирует предварительный протокол итогов по форме согласно </w:t>
      </w:r>
      <w:r>
        <w:rPr>
          <w:rFonts w:ascii="Times New Roman"/>
          <w:b w:val="false"/>
          <w:i w:val="false"/>
          <w:color w:val="000000"/>
          <w:sz w:val="28"/>
        </w:rPr>
        <w:t>Приложению 21-1</w:t>
      </w:r>
      <w:r>
        <w:rPr>
          <w:rFonts w:ascii="Times New Roman"/>
          <w:b w:val="false"/>
          <w:i w:val="false"/>
          <w:color w:val="000000"/>
          <w:sz w:val="28"/>
        </w:rPr>
        <w:t xml:space="preserve"> к настоящим Правилам.</w:t>
      </w:r>
    </w:p>
    <w:bookmarkEnd w:id="293"/>
    <w:bookmarkStart w:name="z351" w:id="294"/>
    <w:p>
      <w:pPr>
        <w:spacing w:after="0"/>
        <w:ind w:left="0"/>
        <w:jc w:val="both"/>
      </w:pPr>
      <w:r>
        <w:rPr>
          <w:rFonts w:ascii="Times New Roman"/>
          <w:b w:val="false"/>
          <w:i w:val="false"/>
          <w:color w:val="000000"/>
          <w:sz w:val="28"/>
        </w:rPr>
        <w:t>
      Не допускается предоставление информации по заказу электронными торговыми площадками после формирования предварительного протокола итогов;</w:t>
      </w:r>
    </w:p>
    <w:bookmarkEnd w:id="294"/>
    <w:bookmarkStart w:name="z352" w:id="295"/>
    <w:p>
      <w:pPr>
        <w:spacing w:after="0"/>
        <w:ind w:left="0"/>
        <w:jc w:val="both"/>
      </w:pPr>
      <w:r>
        <w:rPr>
          <w:rFonts w:ascii="Times New Roman"/>
          <w:b w:val="false"/>
          <w:i w:val="false"/>
          <w:color w:val="000000"/>
          <w:sz w:val="28"/>
        </w:rPr>
        <w:t>
      электронный магазин автоматически сопоставляет ценовые предложения потенциальных поставщиков и направляет заказ через электронную торговую площадку потенциальному поставщику, цена товара которого является наименьшей;</w:t>
      </w:r>
    </w:p>
    <w:bookmarkEnd w:id="295"/>
    <w:bookmarkStart w:name="z353" w:id="296"/>
    <w:p>
      <w:pPr>
        <w:spacing w:after="0"/>
        <w:ind w:left="0"/>
        <w:jc w:val="both"/>
      </w:pPr>
      <w:r>
        <w:rPr>
          <w:rFonts w:ascii="Times New Roman"/>
          <w:b w:val="false"/>
          <w:i w:val="false"/>
          <w:color w:val="000000"/>
          <w:sz w:val="28"/>
        </w:rPr>
        <w:t>
      потенциальный поставщик, получивший заказ принимает решение о подтверждении или отказе от заказа, которое направляется электронной торговой площадкой в электронный магазин;</w:t>
      </w:r>
    </w:p>
    <w:bookmarkEnd w:id="296"/>
    <w:bookmarkStart w:name="z354" w:id="297"/>
    <w:p>
      <w:pPr>
        <w:spacing w:after="0"/>
        <w:ind w:left="0"/>
        <w:jc w:val="both"/>
      </w:pPr>
      <w:r>
        <w:rPr>
          <w:rFonts w:ascii="Times New Roman"/>
          <w:b w:val="false"/>
          <w:i w:val="false"/>
          <w:color w:val="000000"/>
          <w:sz w:val="28"/>
        </w:rPr>
        <w:t>
      в случае подтверждения потенциальным поставщиком заказа, электронным магазином формируется протокол итогов по форме согласно Приложению 21-2 к настоящим Правилам, который публикуется на веб-портале;</w:t>
      </w:r>
    </w:p>
    <w:bookmarkEnd w:id="297"/>
    <w:bookmarkStart w:name="z355" w:id="298"/>
    <w:p>
      <w:pPr>
        <w:spacing w:after="0"/>
        <w:ind w:left="0"/>
        <w:jc w:val="both"/>
      </w:pPr>
      <w:r>
        <w:rPr>
          <w:rFonts w:ascii="Times New Roman"/>
          <w:b w:val="false"/>
          <w:i w:val="false"/>
          <w:color w:val="000000"/>
          <w:sz w:val="28"/>
        </w:rPr>
        <w:t>
      победитель заключает договор о закупках.</w:t>
      </w:r>
    </w:p>
    <w:bookmarkEnd w:id="298"/>
    <w:bookmarkStart w:name="z356" w:id="299"/>
    <w:p>
      <w:pPr>
        <w:spacing w:after="0"/>
        <w:ind w:left="0"/>
        <w:jc w:val="both"/>
      </w:pPr>
      <w:r>
        <w:rPr>
          <w:rFonts w:ascii="Times New Roman"/>
          <w:b w:val="false"/>
          <w:i w:val="false"/>
          <w:color w:val="000000"/>
          <w:sz w:val="28"/>
        </w:rPr>
        <w:t>
      2) Оформление заказа посредством предварительного заказа, которые осуществляются в следующей последовательности:</w:t>
      </w:r>
    </w:p>
    <w:bookmarkEnd w:id="299"/>
    <w:bookmarkStart w:name="z357" w:id="300"/>
    <w:p>
      <w:pPr>
        <w:spacing w:after="0"/>
        <w:ind w:left="0"/>
        <w:jc w:val="both"/>
      </w:pPr>
      <w:r>
        <w:rPr>
          <w:rFonts w:ascii="Times New Roman"/>
          <w:b w:val="false"/>
          <w:i w:val="false"/>
          <w:color w:val="000000"/>
          <w:sz w:val="28"/>
        </w:rPr>
        <w:t xml:space="preserve">
      заказчик выбирает в электронной торговой площадке одну или более моделей товаров, соответствующих требованиям заказчика, и оформляет заказ через предварительный заказ на приобретение таких товаров. Оформленный заказ подписывается электронно-цифровой подписью заказчика; </w:t>
      </w:r>
    </w:p>
    <w:bookmarkEnd w:id="300"/>
    <w:bookmarkStart w:name="z358" w:id="301"/>
    <w:p>
      <w:pPr>
        <w:spacing w:after="0"/>
        <w:ind w:left="0"/>
        <w:jc w:val="both"/>
      </w:pPr>
      <w:r>
        <w:rPr>
          <w:rFonts w:ascii="Times New Roman"/>
          <w:b w:val="false"/>
          <w:i w:val="false"/>
          <w:color w:val="000000"/>
          <w:sz w:val="28"/>
        </w:rPr>
        <w:t>
      электронная торговая площадка отправляет заказ в электронный магазин с указанием даты оформления заказа;</w:t>
      </w:r>
    </w:p>
    <w:bookmarkEnd w:id="301"/>
    <w:bookmarkStart w:name="z359" w:id="302"/>
    <w:p>
      <w:pPr>
        <w:spacing w:after="0"/>
        <w:ind w:left="0"/>
        <w:jc w:val="both"/>
      </w:pPr>
      <w:r>
        <w:rPr>
          <w:rFonts w:ascii="Times New Roman"/>
          <w:b w:val="false"/>
          <w:i w:val="false"/>
          <w:color w:val="000000"/>
          <w:sz w:val="28"/>
        </w:rPr>
        <w:t>
      электронный магазин создает предварительный заказ для подачи ценовых предложений на товар в течение 24 часов, с завершением срока подачи ценовых предложений в рабочие дни;</w:t>
      </w:r>
    </w:p>
    <w:bookmarkEnd w:id="302"/>
    <w:bookmarkStart w:name="z360" w:id="303"/>
    <w:p>
      <w:pPr>
        <w:spacing w:after="0"/>
        <w:ind w:left="0"/>
        <w:jc w:val="both"/>
      </w:pPr>
      <w:r>
        <w:rPr>
          <w:rFonts w:ascii="Times New Roman"/>
          <w:b w:val="false"/>
          <w:i w:val="false"/>
          <w:color w:val="000000"/>
          <w:sz w:val="28"/>
        </w:rPr>
        <w:t>
      потенциальные поставщики через электронные торговые площадки размещают ценовые предложения на товар до завершения срока подачи ценовых предложений в предварительном заказе;</w:t>
      </w:r>
    </w:p>
    <w:bookmarkEnd w:id="303"/>
    <w:bookmarkStart w:name="z361" w:id="304"/>
    <w:p>
      <w:pPr>
        <w:spacing w:after="0"/>
        <w:ind w:left="0"/>
        <w:jc w:val="both"/>
      </w:pPr>
      <w:r>
        <w:rPr>
          <w:rFonts w:ascii="Times New Roman"/>
          <w:b w:val="false"/>
          <w:i w:val="false"/>
          <w:color w:val="000000"/>
          <w:sz w:val="28"/>
        </w:rPr>
        <w:t xml:space="preserve">
      после завершения срока подачи ценовых предложений в предварительном заказе, электронный магазин формирует предварительный протокол итогов по форме согласно </w:t>
      </w:r>
      <w:r>
        <w:rPr>
          <w:rFonts w:ascii="Times New Roman"/>
          <w:b w:val="false"/>
          <w:i w:val="false"/>
          <w:color w:val="000000"/>
          <w:sz w:val="28"/>
        </w:rPr>
        <w:t>Приложению 21-1</w:t>
      </w:r>
      <w:r>
        <w:rPr>
          <w:rFonts w:ascii="Times New Roman"/>
          <w:b w:val="false"/>
          <w:i w:val="false"/>
          <w:color w:val="000000"/>
          <w:sz w:val="28"/>
        </w:rPr>
        <w:t xml:space="preserve"> к настоящим Правилам.</w:t>
      </w:r>
    </w:p>
    <w:bookmarkEnd w:id="304"/>
    <w:bookmarkStart w:name="z362" w:id="305"/>
    <w:p>
      <w:pPr>
        <w:spacing w:after="0"/>
        <w:ind w:left="0"/>
        <w:jc w:val="both"/>
      </w:pPr>
      <w:r>
        <w:rPr>
          <w:rFonts w:ascii="Times New Roman"/>
          <w:b w:val="false"/>
          <w:i w:val="false"/>
          <w:color w:val="000000"/>
          <w:sz w:val="28"/>
        </w:rPr>
        <w:t>
      Не допускается предоставление информации по заказу электронными торговыми площадками после формирования предварительного протокола итогов;</w:t>
      </w:r>
    </w:p>
    <w:bookmarkEnd w:id="305"/>
    <w:bookmarkStart w:name="z363" w:id="306"/>
    <w:p>
      <w:pPr>
        <w:spacing w:after="0"/>
        <w:ind w:left="0"/>
        <w:jc w:val="both"/>
      </w:pPr>
      <w:r>
        <w:rPr>
          <w:rFonts w:ascii="Times New Roman"/>
          <w:b w:val="false"/>
          <w:i w:val="false"/>
          <w:color w:val="000000"/>
          <w:sz w:val="28"/>
        </w:rPr>
        <w:t>
      электронный магазин автоматически сопоставляет ценовые предложения потенциальных поставщиков и направляет заказ через электронную торговую площадку потенциальному поставщику, цена товара которого является наименьшей;</w:t>
      </w:r>
    </w:p>
    <w:bookmarkEnd w:id="306"/>
    <w:bookmarkStart w:name="z364" w:id="307"/>
    <w:p>
      <w:pPr>
        <w:spacing w:after="0"/>
        <w:ind w:left="0"/>
        <w:jc w:val="both"/>
      </w:pPr>
      <w:r>
        <w:rPr>
          <w:rFonts w:ascii="Times New Roman"/>
          <w:b w:val="false"/>
          <w:i w:val="false"/>
          <w:color w:val="000000"/>
          <w:sz w:val="28"/>
        </w:rPr>
        <w:t>
      потенциальный поставщик, получивший заказ принимает решение о подтверждении или отказе от заказа, которое направляется электронной торговой площадкой в электронный магазин;</w:t>
      </w:r>
    </w:p>
    <w:bookmarkEnd w:id="307"/>
    <w:bookmarkStart w:name="z365" w:id="308"/>
    <w:p>
      <w:pPr>
        <w:spacing w:after="0"/>
        <w:ind w:left="0"/>
        <w:jc w:val="both"/>
      </w:pPr>
      <w:r>
        <w:rPr>
          <w:rFonts w:ascii="Times New Roman"/>
          <w:b w:val="false"/>
          <w:i w:val="false"/>
          <w:color w:val="000000"/>
          <w:sz w:val="28"/>
        </w:rPr>
        <w:t>
      в случае подтверждения потенциальным поставщиком заказа, электронным магазином формируется протокол итогов по форме согласно Приложению 21-2 к настоящим Правилам, который публикуется на веб-портале;</w:t>
      </w:r>
    </w:p>
    <w:bookmarkEnd w:id="308"/>
    <w:bookmarkStart w:name="z366" w:id="309"/>
    <w:p>
      <w:pPr>
        <w:spacing w:after="0"/>
        <w:ind w:left="0"/>
        <w:jc w:val="both"/>
      </w:pPr>
      <w:r>
        <w:rPr>
          <w:rFonts w:ascii="Times New Roman"/>
          <w:b w:val="false"/>
          <w:i w:val="false"/>
          <w:color w:val="000000"/>
          <w:sz w:val="28"/>
        </w:rPr>
        <w:t>
      победитель заключает договор.</w:t>
      </w:r>
    </w:p>
    <w:bookmarkEnd w:id="309"/>
    <w:bookmarkStart w:name="z367" w:id="310"/>
    <w:p>
      <w:pPr>
        <w:spacing w:after="0"/>
        <w:ind w:left="0"/>
        <w:jc w:val="both"/>
      </w:pPr>
      <w:r>
        <w:rPr>
          <w:rFonts w:ascii="Times New Roman"/>
          <w:b w:val="false"/>
          <w:i w:val="false"/>
          <w:color w:val="000000"/>
          <w:sz w:val="28"/>
        </w:rPr>
        <w:t>
      В случае если выделенная сумма на осуществление закупок через электронный магазин превышает пятисоткратный размер месячного расчетного показателя, установленного на соответствующий финансовый год, заказ оформляется исключительно через предварительный заказ.";</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297-4</w:t>
      </w:r>
      <w:r>
        <w:rPr>
          <w:rFonts w:ascii="Times New Roman"/>
          <w:b w:val="false"/>
          <w:i w:val="false"/>
          <w:color w:val="000000"/>
          <w:sz w:val="28"/>
        </w:rPr>
        <w:t xml:space="preserve"> и </w:t>
      </w:r>
      <w:r>
        <w:rPr>
          <w:rFonts w:ascii="Times New Roman"/>
          <w:b w:val="false"/>
          <w:i w:val="false"/>
          <w:color w:val="000000"/>
          <w:sz w:val="28"/>
        </w:rPr>
        <w:t>297-5</w:t>
      </w:r>
      <w:r>
        <w:rPr>
          <w:rFonts w:ascii="Times New Roman"/>
          <w:b w:val="false"/>
          <w:i w:val="false"/>
          <w:color w:val="000000"/>
          <w:sz w:val="28"/>
        </w:rPr>
        <w:t xml:space="preserve"> изложить в следующей редакции:</w:t>
      </w:r>
    </w:p>
    <w:bookmarkStart w:name="z369" w:id="311"/>
    <w:p>
      <w:pPr>
        <w:spacing w:after="0"/>
        <w:ind w:left="0"/>
        <w:jc w:val="both"/>
      </w:pPr>
      <w:r>
        <w:rPr>
          <w:rFonts w:ascii="Times New Roman"/>
          <w:b w:val="false"/>
          <w:i w:val="false"/>
          <w:color w:val="000000"/>
          <w:sz w:val="28"/>
        </w:rPr>
        <w:t>
      "297-4. Оформление заказа на выбранный заказчиком товар допускается при наличии не менее двух действующих ценовых предложений от двух потенциальных поставщиков, не имеющих ограничений, предусмотренных пунктом 297-12 настоящих Правил.</w:t>
      </w:r>
    </w:p>
    <w:bookmarkEnd w:id="311"/>
    <w:bookmarkStart w:name="z370" w:id="312"/>
    <w:p>
      <w:pPr>
        <w:spacing w:after="0"/>
        <w:ind w:left="0"/>
        <w:jc w:val="both"/>
      </w:pPr>
      <w:r>
        <w:rPr>
          <w:rFonts w:ascii="Times New Roman"/>
          <w:b w:val="false"/>
          <w:i w:val="false"/>
          <w:color w:val="000000"/>
          <w:sz w:val="28"/>
        </w:rPr>
        <w:t>
      В случае осуществления закупок товаров, на которые решением Правительства Республики Казахстан установлены изъятия из национального режима, оформление заказа на выбранный заказчиком товар допускается при наличии не менее одного действующего ценового предложения от потенциального поставщика, находящегося в реестре казахстанских товаропроизводителей и не имеющего ограничений, предусмотренных пунктом 297-12 настоящих Правил.</w:t>
      </w:r>
    </w:p>
    <w:bookmarkEnd w:id="312"/>
    <w:bookmarkStart w:name="z371" w:id="313"/>
    <w:p>
      <w:pPr>
        <w:spacing w:after="0"/>
        <w:ind w:left="0"/>
        <w:jc w:val="both"/>
      </w:pPr>
      <w:r>
        <w:rPr>
          <w:rFonts w:ascii="Times New Roman"/>
          <w:b w:val="false"/>
          <w:i w:val="false"/>
          <w:color w:val="000000"/>
          <w:sz w:val="28"/>
        </w:rPr>
        <w:t>
      При этом товар становится доступным для оформления заказа в электронном магазине по истечении трех рабочих дней со дня размещения информации о товаре в электронном магазине.</w:t>
      </w:r>
    </w:p>
    <w:bookmarkEnd w:id="313"/>
    <w:bookmarkStart w:name="z372" w:id="314"/>
    <w:p>
      <w:pPr>
        <w:spacing w:after="0"/>
        <w:ind w:left="0"/>
        <w:jc w:val="both"/>
      </w:pPr>
      <w:r>
        <w:rPr>
          <w:rFonts w:ascii="Times New Roman"/>
          <w:b w:val="false"/>
          <w:i w:val="false"/>
          <w:color w:val="000000"/>
          <w:sz w:val="28"/>
        </w:rPr>
        <w:t>
      В случае если на размещенный в национальном каталоге товар не оформлялось ни одного заказа в электронном магазине, то первый заказ через электронный магазин на такой товар оформляется путем предварительного заказа, за исключением товаров, на которые решением Правительства Республики Казахстан установлены изъятия из национального режима.</w:t>
      </w:r>
    </w:p>
    <w:bookmarkEnd w:id="314"/>
    <w:bookmarkStart w:name="z373" w:id="315"/>
    <w:p>
      <w:pPr>
        <w:spacing w:after="0"/>
        <w:ind w:left="0"/>
        <w:jc w:val="both"/>
      </w:pPr>
      <w:r>
        <w:rPr>
          <w:rFonts w:ascii="Times New Roman"/>
          <w:b w:val="false"/>
          <w:i w:val="false"/>
          <w:color w:val="000000"/>
          <w:sz w:val="28"/>
        </w:rPr>
        <w:t>
      297-5. Электронный магазин автоматически сопоставляет ценовые предложения потенциальных поставщиков и направляет заказ потенциальному поставщику, цена товара которого является наименьшей с учетом стоимости доставки товара до пункта назначения.";</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297-8</w:t>
      </w:r>
      <w:r>
        <w:rPr>
          <w:rFonts w:ascii="Times New Roman"/>
          <w:b w:val="false"/>
          <w:i w:val="false"/>
          <w:color w:val="000000"/>
          <w:sz w:val="28"/>
        </w:rPr>
        <w:t xml:space="preserve"> и </w:t>
      </w:r>
      <w:r>
        <w:rPr>
          <w:rFonts w:ascii="Times New Roman"/>
          <w:b w:val="false"/>
          <w:i w:val="false"/>
          <w:color w:val="000000"/>
          <w:sz w:val="28"/>
        </w:rPr>
        <w:t>297-9</w:t>
      </w:r>
      <w:r>
        <w:rPr>
          <w:rFonts w:ascii="Times New Roman"/>
          <w:b w:val="false"/>
          <w:i w:val="false"/>
          <w:color w:val="000000"/>
          <w:sz w:val="28"/>
        </w:rPr>
        <w:t xml:space="preserve"> изложить в следующей редакции:</w:t>
      </w:r>
    </w:p>
    <w:bookmarkStart w:name="z375" w:id="316"/>
    <w:p>
      <w:pPr>
        <w:spacing w:after="0"/>
        <w:ind w:left="0"/>
        <w:jc w:val="both"/>
      </w:pPr>
      <w:r>
        <w:rPr>
          <w:rFonts w:ascii="Times New Roman"/>
          <w:b w:val="false"/>
          <w:i w:val="false"/>
          <w:color w:val="000000"/>
          <w:sz w:val="28"/>
        </w:rPr>
        <w:t>
      "297-8. Заказчик вправе в одном заказе выбрать несколько видов товаров, включенных в одну категорию электронного магазина, которые включаются в объединенный лот и победителем признается потенциальный поставщик, предложивший наименьшую суммарную стоимость товаров в заказе.</w:t>
      </w:r>
    </w:p>
    <w:bookmarkEnd w:id="316"/>
    <w:bookmarkStart w:name="z376" w:id="317"/>
    <w:p>
      <w:pPr>
        <w:spacing w:after="0"/>
        <w:ind w:left="0"/>
        <w:jc w:val="both"/>
      </w:pPr>
      <w:r>
        <w:rPr>
          <w:rFonts w:ascii="Times New Roman"/>
          <w:b w:val="false"/>
          <w:i w:val="false"/>
          <w:color w:val="000000"/>
          <w:sz w:val="28"/>
        </w:rPr>
        <w:t>
      Объединенный лот осуществляется посредством предварительного заказа для подачи ценовых предложений на такой товар с указанием даты оформления заказа по истечении 24 (двадцати четырех) часов в рабочие дни.</w:t>
      </w:r>
    </w:p>
    <w:bookmarkEnd w:id="317"/>
    <w:bookmarkStart w:name="z377" w:id="318"/>
    <w:p>
      <w:pPr>
        <w:spacing w:after="0"/>
        <w:ind w:left="0"/>
        <w:jc w:val="both"/>
      </w:pPr>
      <w:r>
        <w:rPr>
          <w:rFonts w:ascii="Times New Roman"/>
          <w:b w:val="false"/>
          <w:i w:val="false"/>
          <w:color w:val="000000"/>
          <w:sz w:val="28"/>
        </w:rPr>
        <w:t>
      Не допускается размещение в одном заказе на электронном магазине товаров, которые включаются в объединенный лот, если такие товары одновременно включают товары, на которые решением Правительства Республики Казахстан установлены изъятия из национального режима, и товары, на которые не установлены такие изъятия.</w:t>
      </w:r>
    </w:p>
    <w:bookmarkEnd w:id="318"/>
    <w:bookmarkStart w:name="z378" w:id="319"/>
    <w:p>
      <w:pPr>
        <w:spacing w:after="0"/>
        <w:ind w:left="0"/>
        <w:jc w:val="both"/>
      </w:pPr>
      <w:r>
        <w:rPr>
          <w:rFonts w:ascii="Times New Roman"/>
          <w:b w:val="false"/>
          <w:i w:val="false"/>
          <w:color w:val="000000"/>
          <w:sz w:val="28"/>
        </w:rPr>
        <w:t>
      297-9. По результатам закупок через электронный магазин:</w:t>
      </w:r>
    </w:p>
    <w:bookmarkEnd w:id="319"/>
    <w:bookmarkStart w:name="z379" w:id="320"/>
    <w:p>
      <w:pPr>
        <w:spacing w:after="0"/>
        <w:ind w:left="0"/>
        <w:jc w:val="both"/>
      </w:pPr>
      <w:r>
        <w:rPr>
          <w:rFonts w:ascii="Times New Roman"/>
          <w:b w:val="false"/>
          <w:i w:val="false"/>
          <w:color w:val="000000"/>
          <w:sz w:val="28"/>
        </w:rPr>
        <w:t>
      1) между победителем закупок и заказчиком заключается договор в порядке и сроках, определенных настоящими Правилами.</w:t>
      </w:r>
    </w:p>
    <w:bookmarkEnd w:id="320"/>
    <w:bookmarkStart w:name="z380" w:id="321"/>
    <w:p>
      <w:pPr>
        <w:spacing w:after="0"/>
        <w:ind w:left="0"/>
        <w:jc w:val="both"/>
      </w:pPr>
      <w:r>
        <w:rPr>
          <w:rFonts w:ascii="Times New Roman"/>
          <w:b w:val="false"/>
          <w:i w:val="false"/>
          <w:color w:val="000000"/>
          <w:sz w:val="28"/>
        </w:rPr>
        <w:t>
      При этом техническая спецификация, являющиеся приложением к договору формируется на основе всех технических характеристик товара, включая фотографии, размещенных в электронном магазине;</w:t>
      </w:r>
    </w:p>
    <w:bookmarkEnd w:id="321"/>
    <w:bookmarkStart w:name="z381" w:id="322"/>
    <w:p>
      <w:pPr>
        <w:spacing w:after="0"/>
        <w:ind w:left="0"/>
        <w:jc w:val="both"/>
      </w:pPr>
      <w:r>
        <w:rPr>
          <w:rFonts w:ascii="Times New Roman"/>
          <w:b w:val="false"/>
          <w:i w:val="false"/>
          <w:color w:val="000000"/>
          <w:sz w:val="28"/>
        </w:rPr>
        <w:t>
      2) автоматически формируется протокол об итогах по форме согласно Приложению 21-2 к настоящим Правилам.";</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297-11</w:t>
      </w:r>
      <w:r>
        <w:rPr>
          <w:rFonts w:ascii="Times New Roman"/>
          <w:b w:val="false"/>
          <w:i w:val="false"/>
          <w:color w:val="000000"/>
          <w:sz w:val="28"/>
        </w:rPr>
        <w:t xml:space="preserve"> изложить в следующей редакции:</w:t>
      </w:r>
    </w:p>
    <w:bookmarkStart w:name="z383" w:id="323"/>
    <w:p>
      <w:pPr>
        <w:spacing w:after="0"/>
        <w:ind w:left="0"/>
        <w:jc w:val="both"/>
      </w:pPr>
      <w:r>
        <w:rPr>
          <w:rFonts w:ascii="Times New Roman"/>
          <w:b w:val="false"/>
          <w:i w:val="false"/>
          <w:color w:val="000000"/>
          <w:sz w:val="28"/>
        </w:rPr>
        <w:t>
      "297-11. В случае если наименьшее ценовое предложение представлено несколькими потенциальными поставщиками, победителем признается потенциальный поставщик, ценовое предложение которого размещено ранее ценовых предложений других потенциальных поставщиков.</w:t>
      </w:r>
    </w:p>
    <w:bookmarkEnd w:id="323"/>
    <w:bookmarkStart w:name="z384" w:id="324"/>
    <w:p>
      <w:pPr>
        <w:spacing w:after="0"/>
        <w:ind w:left="0"/>
        <w:jc w:val="both"/>
      </w:pPr>
      <w:r>
        <w:rPr>
          <w:rFonts w:ascii="Times New Roman"/>
          <w:b w:val="false"/>
          <w:i w:val="false"/>
          <w:color w:val="000000"/>
          <w:sz w:val="28"/>
        </w:rPr>
        <w:t>
      В случае если наименьшие ценовые предложения потенциальных поставщиков переданы в электронный магазин одновременно, победителем признается потенциальный поставщик, ценовое предложение которого размещено на электронной торговой площадке ранее ценовых предложений других потенциальных поставщиков.";</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297-12</w:t>
      </w:r>
      <w:r>
        <w:rPr>
          <w:rFonts w:ascii="Times New Roman"/>
          <w:b w:val="false"/>
          <w:i w:val="false"/>
          <w:color w:val="000000"/>
          <w:sz w:val="28"/>
        </w:rPr>
        <w:t xml:space="preserve"> изложить в новой редакции:</w:t>
      </w:r>
    </w:p>
    <w:bookmarkStart w:name="z386" w:id="325"/>
    <w:p>
      <w:pPr>
        <w:spacing w:after="0"/>
        <w:ind w:left="0"/>
        <w:jc w:val="both"/>
      </w:pPr>
      <w:r>
        <w:rPr>
          <w:rFonts w:ascii="Times New Roman"/>
          <w:b w:val="false"/>
          <w:i w:val="false"/>
          <w:color w:val="000000"/>
          <w:sz w:val="28"/>
        </w:rPr>
        <w:t>
      "297-12. Ценовое предложение потенциального поставщика подлежит автоматическому отклонению электронным магазином в случаях:</w:t>
      </w:r>
    </w:p>
    <w:bookmarkEnd w:id="325"/>
    <w:bookmarkStart w:name="z387" w:id="326"/>
    <w:p>
      <w:pPr>
        <w:spacing w:after="0"/>
        <w:ind w:left="0"/>
        <w:jc w:val="both"/>
      </w:pPr>
      <w:r>
        <w:rPr>
          <w:rFonts w:ascii="Times New Roman"/>
          <w:b w:val="false"/>
          <w:i w:val="false"/>
          <w:color w:val="000000"/>
          <w:sz w:val="28"/>
        </w:rPr>
        <w:t>
      1) если оно превышает сумму, выделенную для приобретения данных товаров;</w:t>
      </w:r>
    </w:p>
    <w:bookmarkEnd w:id="326"/>
    <w:bookmarkStart w:name="z388" w:id="327"/>
    <w:p>
      <w:pPr>
        <w:spacing w:after="0"/>
        <w:ind w:left="0"/>
        <w:jc w:val="both"/>
      </w:pPr>
      <w:r>
        <w:rPr>
          <w:rFonts w:ascii="Times New Roman"/>
          <w:b w:val="false"/>
          <w:i w:val="false"/>
          <w:color w:val="000000"/>
          <w:sz w:val="28"/>
        </w:rPr>
        <w:t xml:space="preserve">
      2) предусмотренных подпунктом 1) пункта 1 </w:t>
      </w:r>
      <w:r>
        <w:rPr>
          <w:rFonts w:ascii="Times New Roman"/>
          <w:b w:val="false"/>
          <w:i w:val="false"/>
          <w:color w:val="000000"/>
          <w:sz w:val="28"/>
        </w:rPr>
        <w:t>статьи 7</w:t>
      </w:r>
      <w:r>
        <w:rPr>
          <w:rFonts w:ascii="Times New Roman"/>
          <w:b w:val="false"/>
          <w:i w:val="false"/>
          <w:color w:val="000000"/>
          <w:sz w:val="28"/>
        </w:rPr>
        <w:t xml:space="preserve"> Закона;</w:t>
      </w:r>
    </w:p>
    <w:bookmarkEnd w:id="327"/>
    <w:bookmarkStart w:name="z389" w:id="328"/>
    <w:p>
      <w:pPr>
        <w:spacing w:after="0"/>
        <w:ind w:left="0"/>
        <w:jc w:val="both"/>
      </w:pPr>
      <w:r>
        <w:rPr>
          <w:rFonts w:ascii="Times New Roman"/>
          <w:b w:val="false"/>
          <w:i w:val="false"/>
          <w:color w:val="000000"/>
          <w:sz w:val="28"/>
        </w:rPr>
        <w:t>
      3) ценовое предложение потенциального поставщика признано демпинговой ценой согласно пункту 297-17 настоящих Правил;</w:t>
      </w:r>
    </w:p>
    <w:bookmarkEnd w:id="328"/>
    <w:bookmarkStart w:name="z390" w:id="329"/>
    <w:p>
      <w:pPr>
        <w:spacing w:after="0"/>
        <w:ind w:left="0"/>
        <w:jc w:val="both"/>
      </w:pPr>
      <w:r>
        <w:rPr>
          <w:rFonts w:ascii="Times New Roman"/>
          <w:b w:val="false"/>
          <w:i w:val="false"/>
          <w:color w:val="000000"/>
          <w:sz w:val="28"/>
        </w:rPr>
        <w:t>
      4) ценовое предложение потенциального поставщика подано более одного раза и (или) с разных электронных торговых площадок.</w:t>
      </w:r>
    </w:p>
    <w:bookmarkEnd w:id="329"/>
    <w:bookmarkStart w:name="z391" w:id="330"/>
    <w:p>
      <w:pPr>
        <w:spacing w:after="0"/>
        <w:ind w:left="0"/>
        <w:jc w:val="both"/>
      </w:pPr>
      <w:r>
        <w:rPr>
          <w:rFonts w:ascii="Times New Roman"/>
          <w:b w:val="false"/>
          <w:i w:val="false"/>
          <w:color w:val="000000"/>
          <w:sz w:val="28"/>
        </w:rPr>
        <w:t>
      Отклонение ценовых предложений по иным основаниям не допускается.";</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297-17</w:t>
      </w:r>
      <w:r>
        <w:rPr>
          <w:rFonts w:ascii="Times New Roman"/>
          <w:b w:val="false"/>
          <w:i w:val="false"/>
          <w:color w:val="000000"/>
          <w:sz w:val="28"/>
        </w:rPr>
        <w:t xml:space="preserve"> изложить в следующей редакции:</w:t>
      </w:r>
    </w:p>
    <w:bookmarkStart w:name="z393" w:id="331"/>
    <w:p>
      <w:pPr>
        <w:spacing w:after="0"/>
        <w:ind w:left="0"/>
        <w:jc w:val="both"/>
      </w:pPr>
      <w:r>
        <w:rPr>
          <w:rFonts w:ascii="Times New Roman"/>
          <w:b w:val="false"/>
          <w:i w:val="false"/>
          <w:color w:val="000000"/>
          <w:sz w:val="28"/>
        </w:rPr>
        <w:t>
      "297-17. Ценовое предложение потенциального поставщика на товар, размещенное в электронном магазине, признается демпинговым, если оно более чем на тридцать процентов ниже среднеарифметической цены всех ценовых предложений потенциальных поставщиков, разместивших информацию на указанный товар.</w:t>
      </w:r>
    </w:p>
    <w:bookmarkEnd w:id="331"/>
    <w:bookmarkStart w:name="z394" w:id="332"/>
    <w:p>
      <w:pPr>
        <w:spacing w:after="0"/>
        <w:ind w:left="0"/>
        <w:jc w:val="both"/>
      </w:pPr>
      <w:r>
        <w:rPr>
          <w:rFonts w:ascii="Times New Roman"/>
          <w:b w:val="false"/>
          <w:i w:val="false"/>
          <w:color w:val="000000"/>
          <w:sz w:val="28"/>
        </w:rPr>
        <w:t>
      Среднеарифметическая цена рассчитывается среди ценовых предложений потенциальных поставщиков, не имеющих ограничения в соответствии со статьей 7 Закона, и не превышающих цену, предусмотренную в годовом плане закупок.</w:t>
      </w:r>
    </w:p>
    <w:bookmarkEnd w:id="332"/>
    <w:bookmarkStart w:name="z395" w:id="333"/>
    <w:p>
      <w:pPr>
        <w:spacing w:after="0"/>
        <w:ind w:left="0"/>
        <w:jc w:val="both"/>
      </w:pPr>
      <w:r>
        <w:rPr>
          <w:rFonts w:ascii="Times New Roman"/>
          <w:b w:val="false"/>
          <w:i w:val="false"/>
          <w:color w:val="000000"/>
          <w:sz w:val="28"/>
        </w:rPr>
        <w:t>
      Такое ценовое предложение подлежит отклонению электронным магазином автоматически.";</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304</w:t>
      </w:r>
      <w:r>
        <w:rPr>
          <w:rFonts w:ascii="Times New Roman"/>
          <w:b w:val="false"/>
          <w:i w:val="false"/>
          <w:color w:val="000000"/>
          <w:sz w:val="28"/>
        </w:rPr>
        <w:t xml:space="preserve"> изложить в следующей редакции:</w:t>
      </w:r>
    </w:p>
    <w:bookmarkStart w:name="z397" w:id="334"/>
    <w:p>
      <w:pPr>
        <w:spacing w:after="0"/>
        <w:ind w:left="0"/>
        <w:jc w:val="both"/>
      </w:pPr>
      <w:r>
        <w:rPr>
          <w:rFonts w:ascii="Times New Roman"/>
          <w:b w:val="false"/>
          <w:i w:val="false"/>
          <w:color w:val="000000"/>
          <w:sz w:val="28"/>
        </w:rPr>
        <w:t xml:space="preserve">
      "304. Заказчик направляет победителю проект договора, удостоверенный электронной цифровой подписью посредством веб-портала, в соответствии с типовыми договорами о закупках товаров, работ, услуг, согласно </w:t>
      </w:r>
      <w:r>
        <w:rPr>
          <w:rFonts w:ascii="Times New Roman"/>
          <w:b w:val="false"/>
          <w:i w:val="false"/>
          <w:color w:val="000000"/>
          <w:sz w:val="28"/>
        </w:rPr>
        <w:t>приложениям 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к настоящим Правилам, за исключением лица, имеющего ограничения, связанные с участием в закупках, предусмотренные </w:t>
      </w:r>
      <w:r>
        <w:rPr>
          <w:rFonts w:ascii="Times New Roman"/>
          <w:b w:val="false"/>
          <w:i w:val="false"/>
          <w:color w:val="000000"/>
          <w:sz w:val="28"/>
        </w:rPr>
        <w:t>статьей 7</w:t>
      </w:r>
      <w:r>
        <w:rPr>
          <w:rFonts w:ascii="Times New Roman"/>
          <w:b w:val="false"/>
          <w:i w:val="false"/>
          <w:color w:val="000000"/>
          <w:sz w:val="28"/>
        </w:rPr>
        <w:t xml:space="preserve"> Закона:</w:t>
      </w:r>
    </w:p>
    <w:bookmarkEnd w:id="334"/>
    <w:bookmarkStart w:name="z398" w:id="335"/>
    <w:p>
      <w:pPr>
        <w:spacing w:after="0"/>
        <w:ind w:left="0"/>
        <w:jc w:val="both"/>
      </w:pPr>
      <w:r>
        <w:rPr>
          <w:rFonts w:ascii="Times New Roman"/>
          <w:b w:val="false"/>
          <w:i w:val="false"/>
          <w:color w:val="000000"/>
          <w:sz w:val="28"/>
        </w:rPr>
        <w:t>
      1) в течение трех рабочих дней со дня истечения срока на обжалование протокола об итогах закупок способом тендера (аукциона);</w:t>
      </w:r>
    </w:p>
    <w:bookmarkEnd w:id="335"/>
    <w:bookmarkStart w:name="z399" w:id="336"/>
    <w:p>
      <w:pPr>
        <w:spacing w:after="0"/>
        <w:ind w:left="0"/>
        <w:jc w:val="both"/>
      </w:pPr>
      <w:r>
        <w:rPr>
          <w:rFonts w:ascii="Times New Roman"/>
          <w:b w:val="false"/>
          <w:i w:val="false"/>
          <w:color w:val="000000"/>
          <w:sz w:val="28"/>
        </w:rPr>
        <w:t>
      2) в течение трех рабочих дней со дня определения победителя закупок способом запроса ценовых предложений, через электронный магазин;</w:t>
      </w:r>
    </w:p>
    <w:bookmarkEnd w:id="336"/>
    <w:bookmarkStart w:name="z400" w:id="337"/>
    <w:p>
      <w:pPr>
        <w:spacing w:after="0"/>
        <w:ind w:left="0"/>
        <w:jc w:val="both"/>
      </w:pPr>
      <w:r>
        <w:rPr>
          <w:rFonts w:ascii="Times New Roman"/>
          <w:b w:val="false"/>
          <w:i w:val="false"/>
          <w:color w:val="000000"/>
          <w:sz w:val="28"/>
        </w:rPr>
        <w:t>
      3) в течение трех рабочих дней со дня размещения протокола об итогах закупок способом тендера с использованием рейтингово-балльной системы.";</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311</w:t>
      </w:r>
      <w:r>
        <w:rPr>
          <w:rFonts w:ascii="Times New Roman"/>
          <w:b w:val="false"/>
          <w:i w:val="false"/>
          <w:color w:val="000000"/>
          <w:sz w:val="28"/>
        </w:rPr>
        <w:t xml:space="preserve"> изложить в следующей редакции:</w:t>
      </w:r>
    </w:p>
    <w:bookmarkStart w:name="z402" w:id="338"/>
    <w:p>
      <w:pPr>
        <w:spacing w:after="0"/>
        <w:ind w:left="0"/>
        <w:jc w:val="both"/>
      </w:pPr>
      <w:r>
        <w:rPr>
          <w:rFonts w:ascii="Times New Roman"/>
          <w:b w:val="false"/>
          <w:i w:val="false"/>
          <w:color w:val="000000"/>
          <w:sz w:val="28"/>
        </w:rPr>
        <w:t>
      "311. Поставщик подписывает договор электронной цифровой подписью посредством веб-портала в сроки, установленные настоящими Правилами.</w:t>
      </w:r>
    </w:p>
    <w:bookmarkEnd w:id="338"/>
    <w:bookmarkStart w:name="z403" w:id="339"/>
    <w:p>
      <w:pPr>
        <w:spacing w:after="0"/>
        <w:ind w:left="0"/>
        <w:jc w:val="both"/>
      </w:pPr>
      <w:r>
        <w:rPr>
          <w:rFonts w:ascii="Times New Roman"/>
          <w:b w:val="false"/>
          <w:i w:val="false"/>
          <w:color w:val="000000"/>
          <w:sz w:val="28"/>
        </w:rPr>
        <w:t>
      Предельные объемы работ и услуг, которые могут быть переданы субподрядчикам (соисполнителям) для выполнения работ либо оказания услуг, не должны превышать в совокупности тридцати процентов от общего объема выполняемых работ или оказываемых услуг.";</w:t>
      </w:r>
    </w:p>
    <w:bookmarkEnd w:id="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323</w:t>
      </w:r>
      <w:r>
        <w:rPr>
          <w:rFonts w:ascii="Times New Roman"/>
          <w:b w:val="false"/>
          <w:i w:val="false"/>
          <w:color w:val="000000"/>
          <w:sz w:val="28"/>
        </w:rPr>
        <w:t xml:space="preserve"> изложить в следующей редакции:</w:t>
      </w:r>
    </w:p>
    <w:bookmarkStart w:name="z405" w:id="340"/>
    <w:p>
      <w:pPr>
        <w:spacing w:after="0"/>
        <w:ind w:left="0"/>
        <w:jc w:val="both"/>
      </w:pPr>
      <w:r>
        <w:rPr>
          <w:rFonts w:ascii="Times New Roman"/>
          <w:b w:val="false"/>
          <w:i w:val="false"/>
          <w:color w:val="000000"/>
          <w:sz w:val="28"/>
        </w:rPr>
        <w:t>
      "323. Поставщик выбирает один из следующих видов обеспечения исполнения договора:</w:t>
      </w:r>
    </w:p>
    <w:bookmarkEnd w:id="340"/>
    <w:bookmarkStart w:name="z406" w:id="341"/>
    <w:p>
      <w:pPr>
        <w:spacing w:after="0"/>
        <w:ind w:left="0"/>
        <w:jc w:val="both"/>
      </w:pPr>
      <w:r>
        <w:rPr>
          <w:rFonts w:ascii="Times New Roman"/>
          <w:b w:val="false"/>
          <w:i w:val="false"/>
          <w:color w:val="000000"/>
          <w:sz w:val="28"/>
        </w:rPr>
        <w:t>
      1) деньги, находящиеся в электронном кошельке поставщика;</w:t>
      </w:r>
    </w:p>
    <w:bookmarkEnd w:id="341"/>
    <w:bookmarkStart w:name="z407" w:id="342"/>
    <w:p>
      <w:pPr>
        <w:spacing w:after="0"/>
        <w:ind w:left="0"/>
        <w:jc w:val="both"/>
      </w:pPr>
      <w:r>
        <w:rPr>
          <w:rFonts w:ascii="Times New Roman"/>
          <w:b w:val="false"/>
          <w:i w:val="false"/>
          <w:color w:val="000000"/>
          <w:sz w:val="28"/>
        </w:rPr>
        <w:t xml:space="preserve">
      2) банковскую гарантию, представляемую в форме электронного документа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328</w:t>
      </w:r>
      <w:r>
        <w:rPr>
          <w:rFonts w:ascii="Times New Roman"/>
          <w:b w:val="false"/>
          <w:i w:val="false"/>
          <w:color w:val="000000"/>
          <w:sz w:val="28"/>
        </w:rPr>
        <w:t xml:space="preserve"> изложить в следующей редакции:</w:t>
      </w:r>
    </w:p>
    <w:bookmarkStart w:name="z409" w:id="343"/>
    <w:p>
      <w:pPr>
        <w:spacing w:after="0"/>
        <w:ind w:left="0"/>
        <w:jc w:val="both"/>
      </w:pPr>
      <w:r>
        <w:rPr>
          <w:rFonts w:ascii="Times New Roman"/>
          <w:b w:val="false"/>
          <w:i w:val="false"/>
          <w:color w:val="000000"/>
          <w:sz w:val="28"/>
        </w:rPr>
        <w:t>
      "328. При условии согласия поставщика на увеличение суммы договора, поставщик в течение десяти рабочих дней со дня внесения изменений в заключенный договор дополнительно вносит обеспечение исполнения договора заказчику в размере пропорционально увеличенной сумме.";</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352</w:t>
      </w:r>
      <w:r>
        <w:rPr>
          <w:rFonts w:ascii="Times New Roman"/>
          <w:b w:val="false"/>
          <w:i w:val="false"/>
          <w:color w:val="000000"/>
          <w:sz w:val="28"/>
        </w:rPr>
        <w:t xml:space="preserve"> изложить в следующей редакции:</w:t>
      </w:r>
    </w:p>
    <w:bookmarkStart w:name="z411" w:id="344"/>
    <w:p>
      <w:pPr>
        <w:spacing w:after="0"/>
        <w:ind w:left="0"/>
        <w:jc w:val="both"/>
      </w:pPr>
      <w:r>
        <w:rPr>
          <w:rFonts w:ascii="Times New Roman"/>
          <w:b w:val="false"/>
          <w:i w:val="false"/>
          <w:color w:val="000000"/>
          <w:sz w:val="28"/>
        </w:rPr>
        <w:t>
      "352. Заказчик не позднее трех рабочих дней со дня получения на веб-портале уведомления об оформлении поставщиком акта приема-передачи товара, выполнения работ, оказания услуг, заполняет в акте информацию по договору и подписывает его электронно-цифровой подписью либо отказывает в принятии товаров, работ, услуг с указанием аргументированных обоснований.</w:t>
      </w:r>
    </w:p>
    <w:bookmarkEnd w:id="344"/>
    <w:bookmarkStart w:name="z412" w:id="345"/>
    <w:p>
      <w:pPr>
        <w:spacing w:after="0"/>
        <w:ind w:left="0"/>
        <w:jc w:val="both"/>
      </w:pPr>
      <w:r>
        <w:rPr>
          <w:rFonts w:ascii="Times New Roman"/>
          <w:b w:val="false"/>
          <w:i w:val="false"/>
          <w:color w:val="000000"/>
          <w:sz w:val="28"/>
        </w:rPr>
        <w:t>
      Заказчик в случае необходимости дополнительного изучения поставленных товаров, выполненных работ, оказанных услуг выполняет предусмотренные частью первой настоящего пункта действия не позднее десяти рабочих дней со дня получения уведомления, о чем сообщает поставщику посредством веб-портала не позднее трех рабочих дней со дня получения уведомления.";</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358</w:t>
      </w:r>
      <w:r>
        <w:rPr>
          <w:rFonts w:ascii="Times New Roman"/>
          <w:b w:val="false"/>
          <w:i w:val="false"/>
          <w:color w:val="000000"/>
          <w:sz w:val="28"/>
        </w:rPr>
        <w:t xml:space="preserve"> изложить в следующей редакции:</w:t>
      </w:r>
    </w:p>
    <w:bookmarkStart w:name="z414" w:id="346"/>
    <w:p>
      <w:pPr>
        <w:spacing w:after="0"/>
        <w:ind w:left="0"/>
        <w:jc w:val="both"/>
      </w:pPr>
      <w:r>
        <w:rPr>
          <w:rFonts w:ascii="Times New Roman"/>
          <w:b w:val="false"/>
          <w:i w:val="false"/>
          <w:color w:val="000000"/>
          <w:sz w:val="28"/>
        </w:rPr>
        <w:t>
      "358. Закупки способом тендера осуществляются без размещения на веб-портале и интернет-ресурсе заказчиков извещения об осуществлении закупок способом тендера (далее – извещение), текстов тендерной документации, подписанных протоколов вскрытия конвертов с заявками на участие в тендере, допуске и итогах закупок способом тендера, за исключением случая, установленного пунктом 359 настоящих Правил.";</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пункта 359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426</w:t>
      </w:r>
      <w:r>
        <w:rPr>
          <w:rFonts w:ascii="Times New Roman"/>
          <w:b w:val="false"/>
          <w:i w:val="false"/>
          <w:color w:val="000000"/>
          <w:sz w:val="28"/>
        </w:rPr>
        <w:t xml:space="preserve"> изложить в следующей редакции:</w:t>
      </w:r>
    </w:p>
    <w:bookmarkStart w:name="z417" w:id="347"/>
    <w:p>
      <w:pPr>
        <w:spacing w:after="0"/>
        <w:ind w:left="0"/>
        <w:jc w:val="both"/>
      </w:pPr>
      <w:r>
        <w:rPr>
          <w:rFonts w:ascii="Times New Roman"/>
          <w:b w:val="false"/>
          <w:i w:val="false"/>
          <w:color w:val="000000"/>
          <w:sz w:val="28"/>
        </w:rPr>
        <w:t>
      "426. Тендерная комиссия рассматривает заявки на участие в тендере в целях определения потенциальных поставщиков, соответствующих квалификационным требованиям и требованиям тендерной документации.";</w:t>
      </w:r>
    </w:p>
    <w:bookmarkEnd w:id="3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440</w:t>
      </w:r>
      <w:r>
        <w:rPr>
          <w:rFonts w:ascii="Times New Roman"/>
          <w:b w:val="false"/>
          <w:i w:val="false"/>
          <w:color w:val="000000"/>
          <w:sz w:val="28"/>
        </w:rPr>
        <w:t xml:space="preserve"> изложить в следующей редакции:</w:t>
      </w:r>
    </w:p>
    <w:bookmarkStart w:name="z419" w:id="348"/>
    <w:p>
      <w:pPr>
        <w:spacing w:after="0"/>
        <w:ind w:left="0"/>
        <w:jc w:val="both"/>
      </w:pPr>
      <w:r>
        <w:rPr>
          <w:rFonts w:ascii="Times New Roman"/>
          <w:b w:val="false"/>
          <w:i w:val="false"/>
          <w:color w:val="000000"/>
          <w:sz w:val="28"/>
        </w:rPr>
        <w:t>
      "440. На указанном заседании тендерной комиссии:</w:t>
      </w:r>
    </w:p>
    <w:bookmarkEnd w:id="348"/>
    <w:bookmarkStart w:name="z420" w:id="349"/>
    <w:p>
      <w:pPr>
        <w:spacing w:after="0"/>
        <w:ind w:left="0"/>
        <w:jc w:val="both"/>
      </w:pPr>
      <w:r>
        <w:rPr>
          <w:rFonts w:ascii="Times New Roman"/>
          <w:b w:val="false"/>
          <w:i w:val="false"/>
          <w:color w:val="000000"/>
          <w:sz w:val="28"/>
        </w:rPr>
        <w:t>
      1) секретарь тендерной комиссии обеспечивает членов тендерной комиссии копией экспертного заключения эксперта (экспертной комиссии);</w:t>
      </w:r>
    </w:p>
    <w:bookmarkEnd w:id="349"/>
    <w:bookmarkStart w:name="z421" w:id="350"/>
    <w:p>
      <w:pPr>
        <w:spacing w:after="0"/>
        <w:ind w:left="0"/>
        <w:jc w:val="both"/>
      </w:pPr>
      <w:r>
        <w:rPr>
          <w:rFonts w:ascii="Times New Roman"/>
          <w:b w:val="false"/>
          <w:i w:val="false"/>
          <w:color w:val="000000"/>
          <w:sz w:val="28"/>
        </w:rPr>
        <w:t>
      2) эксперт либо руководитель экспертной комиссии оглашает экспертное заключение с обоснованными выводами, в том числе имеющееся особое мнение эксперта экспертной комиссии (если таковые имеются), при необходимости разъясняет членам тендерной комиссии выводы экспертного заключения;</w:t>
      </w:r>
    </w:p>
    <w:bookmarkEnd w:id="350"/>
    <w:bookmarkStart w:name="z422" w:id="351"/>
    <w:p>
      <w:pPr>
        <w:spacing w:after="0"/>
        <w:ind w:left="0"/>
        <w:jc w:val="both"/>
      </w:pPr>
      <w:r>
        <w:rPr>
          <w:rFonts w:ascii="Times New Roman"/>
          <w:b w:val="false"/>
          <w:i w:val="false"/>
          <w:color w:val="000000"/>
          <w:sz w:val="28"/>
        </w:rPr>
        <w:t>
      3) тендерная комиссия подводит итоги рассмотрения заявок на участие в тендере с учетом заключения эксперта (экспертной комиссии) и определяет потенциальных поставщиков, не соответствующих квалификационным требованиям и требованиям тендерной документации;</w:t>
      </w:r>
    </w:p>
    <w:bookmarkEnd w:id="351"/>
    <w:bookmarkStart w:name="z423" w:id="352"/>
    <w:p>
      <w:pPr>
        <w:spacing w:after="0"/>
        <w:ind w:left="0"/>
        <w:jc w:val="both"/>
      </w:pPr>
      <w:r>
        <w:rPr>
          <w:rFonts w:ascii="Times New Roman"/>
          <w:b w:val="false"/>
          <w:i w:val="false"/>
          <w:color w:val="000000"/>
          <w:sz w:val="28"/>
        </w:rPr>
        <w:t>
      4) секретарь тендерной комиссии оформляет протокол о допуске к участию в тендере.";</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441</w:t>
      </w:r>
      <w:r>
        <w:rPr>
          <w:rFonts w:ascii="Times New Roman"/>
          <w:b w:val="false"/>
          <w:i w:val="false"/>
          <w:color w:val="000000"/>
          <w:sz w:val="28"/>
        </w:rPr>
        <w:t xml:space="preserve">, </w:t>
      </w:r>
      <w:r>
        <w:rPr>
          <w:rFonts w:ascii="Times New Roman"/>
          <w:b w:val="false"/>
          <w:i w:val="false"/>
          <w:color w:val="000000"/>
          <w:sz w:val="28"/>
        </w:rPr>
        <w:t>442</w:t>
      </w:r>
      <w:r>
        <w:rPr>
          <w:rFonts w:ascii="Times New Roman"/>
          <w:b w:val="false"/>
          <w:i w:val="false"/>
          <w:color w:val="000000"/>
          <w:sz w:val="28"/>
        </w:rPr>
        <w:t xml:space="preserve"> и </w:t>
      </w:r>
      <w:r>
        <w:rPr>
          <w:rFonts w:ascii="Times New Roman"/>
          <w:b w:val="false"/>
          <w:i w:val="false"/>
          <w:color w:val="000000"/>
          <w:sz w:val="28"/>
        </w:rPr>
        <w:t>443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445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446</w:t>
      </w:r>
      <w:r>
        <w:rPr>
          <w:rFonts w:ascii="Times New Roman"/>
          <w:b w:val="false"/>
          <w:i w:val="false"/>
          <w:color w:val="000000"/>
          <w:sz w:val="28"/>
        </w:rPr>
        <w:t xml:space="preserve"> изложить в следующей редакции:</w:t>
      </w:r>
    </w:p>
    <w:bookmarkStart w:name="z427" w:id="353"/>
    <w:p>
      <w:pPr>
        <w:spacing w:after="0"/>
        <w:ind w:left="0"/>
        <w:jc w:val="both"/>
      </w:pPr>
      <w:r>
        <w:rPr>
          <w:rFonts w:ascii="Times New Roman"/>
          <w:b w:val="false"/>
          <w:i w:val="false"/>
          <w:color w:val="000000"/>
          <w:sz w:val="28"/>
        </w:rPr>
        <w:t>
      "446. Тендерная комиссия рассматривает заявку на участие в тендере как отвечающую требованиям тендерной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bookmarkEnd w:id="353"/>
    <w:bookmarkStart w:name="z428" w:id="354"/>
    <w:p>
      <w:pPr>
        <w:spacing w:after="0"/>
        <w:ind w:left="0"/>
        <w:jc w:val="both"/>
      </w:pPr>
      <w:r>
        <w:rPr>
          <w:rFonts w:ascii="Times New Roman"/>
          <w:b w:val="false"/>
          <w:i w:val="false"/>
          <w:color w:val="000000"/>
          <w:sz w:val="28"/>
        </w:rPr>
        <w:t>
      Потенциальный поставщик не признается участником тендера, если:</w:t>
      </w:r>
    </w:p>
    <w:bookmarkEnd w:id="354"/>
    <w:bookmarkStart w:name="z429" w:id="355"/>
    <w:p>
      <w:pPr>
        <w:spacing w:after="0"/>
        <w:ind w:left="0"/>
        <w:jc w:val="both"/>
      </w:pPr>
      <w:r>
        <w:rPr>
          <w:rFonts w:ascii="Times New Roman"/>
          <w:b w:val="false"/>
          <w:i w:val="false"/>
          <w:color w:val="000000"/>
          <w:sz w:val="28"/>
        </w:rPr>
        <w:t>
      1) он и (или) привлекаемый им субподрядчик (соисполнитель) определены не соответствующими квалификационным требованиям по основаниям, настоящими Правилами;</w:t>
      </w:r>
    </w:p>
    <w:bookmarkEnd w:id="355"/>
    <w:bookmarkStart w:name="z430" w:id="356"/>
    <w:p>
      <w:pPr>
        <w:spacing w:after="0"/>
        <w:ind w:left="0"/>
        <w:jc w:val="both"/>
      </w:pPr>
      <w:r>
        <w:rPr>
          <w:rFonts w:ascii="Times New Roman"/>
          <w:b w:val="false"/>
          <w:i w:val="false"/>
          <w:color w:val="000000"/>
          <w:sz w:val="28"/>
        </w:rPr>
        <w:t xml:space="preserve">
      2) он нарушил требования </w:t>
      </w:r>
      <w:r>
        <w:rPr>
          <w:rFonts w:ascii="Times New Roman"/>
          <w:b w:val="false"/>
          <w:i w:val="false"/>
          <w:color w:val="000000"/>
          <w:sz w:val="28"/>
        </w:rPr>
        <w:t>статьи 7</w:t>
      </w:r>
      <w:r>
        <w:rPr>
          <w:rFonts w:ascii="Times New Roman"/>
          <w:b w:val="false"/>
          <w:i w:val="false"/>
          <w:color w:val="000000"/>
          <w:sz w:val="28"/>
        </w:rPr>
        <w:t xml:space="preserve"> Закона;</w:t>
      </w:r>
    </w:p>
    <w:bookmarkEnd w:id="356"/>
    <w:bookmarkStart w:name="z431" w:id="357"/>
    <w:p>
      <w:pPr>
        <w:spacing w:after="0"/>
        <w:ind w:left="0"/>
        <w:jc w:val="both"/>
      </w:pPr>
      <w:r>
        <w:rPr>
          <w:rFonts w:ascii="Times New Roman"/>
          <w:b w:val="false"/>
          <w:i w:val="false"/>
          <w:color w:val="000000"/>
          <w:sz w:val="28"/>
        </w:rPr>
        <w:t>
      3) его заявка на участие в тендере определена не соответствующей требованиям и условиям тендерной документации по основаниям, настоящими Правилами.";</w:t>
      </w:r>
    </w:p>
    <w:bookmarkEnd w:id="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447</w:t>
      </w:r>
      <w:r>
        <w:rPr>
          <w:rFonts w:ascii="Times New Roman"/>
          <w:b w:val="false"/>
          <w:i w:val="false"/>
          <w:color w:val="000000"/>
          <w:sz w:val="28"/>
        </w:rPr>
        <w:t xml:space="preserve"> изложить в следующей редакции:</w:t>
      </w:r>
    </w:p>
    <w:bookmarkStart w:name="z433" w:id="358"/>
    <w:p>
      <w:pPr>
        <w:spacing w:after="0"/>
        <w:ind w:left="0"/>
        <w:jc w:val="both"/>
      </w:pPr>
      <w:r>
        <w:rPr>
          <w:rFonts w:ascii="Times New Roman"/>
          <w:b w:val="false"/>
          <w:i w:val="false"/>
          <w:color w:val="000000"/>
          <w:sz w:val="28"/>
        </w:rPr>
        <w:t>
      "447. По результатам рассмотрения заявок на участие в тендере тендерная комиссия в течение 10 (десяти) календарных дней:</w:t>
      </w:r>
    </w:p>
    <w:bookmarkEnd w:id="358"/>
    <w:bookmarkStart w:name="z434" w:id="359"/>
    <w:p>
      <w:pPr>
        <w:spacing w:after="0"/>
        <w:ind w:left="0"/>
        <w:jc w:val="both"/>
      </w:pP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тендерной документации, и признает участниками тендера;</w:t>
      </w:r>
    </w:p>
    <w:bookmarkEnd w:id="359"/>
    <w:bookmarkStart w:name="z435" w:id="360"/>
    <w:p>
      <w:pPr>
        <w:spacing w:after="0"/>
        <w:ind w:left="0"/>
        <w:jc w:val="both"/>
      </w:pPr>
      <w:r>
        <w:rPr>
          <w:rFonts w:ascii="Times New Roman"/>
          <w:b w:val="false"/>
          <w:i w:val="false"/>
          <w:color w:val="000000"/>
          <w:sz w:val="28"/>
        </w:rPr>
        <w:t>
      2) оформляет протокол о допуске к участию в тендере.</w:t>
      </w:r>
    </w:p>
    <w:bookmarkEnd w:id="360"/>
    <w:bookmarkStart w:name="z436" w:id="361"/>
    <w:p>
      <w:pPr>
        <w:spacing w:after="0"/>
        <w:ind w:left="0"/>
        <w:jc w:val="both"/>
      </w:pPr>
      <w:r>
        <w:rPr>
          <w:rFonts w:ascii="Times New Roman"/>
          <w:b w:val="false"/>
          <w:i w:val="false"/>
          <w:color w:val="000000"/>
          <w:sz w:val="28"/>
        </w:rPr>
        <w:t>
      Протокол о допуске к участию в тендере оформляется согласно приложению 40 к настоящим Правилам, подписывается, полистно парафируется всеми присутствующими на заседании членами тендерной комиссии, а также секретарем тендерной комиссии не позднее двух рабочих дней со дня принятия решения о допуске потенциальных поставщиков к участию в тендере (признания участниками тендера). К протоколу о допуске к участию в тендере прилагаются экспертное заключение либо особое мнение члена тендерной комиссии, особое мнение эксперта (члена экспертной комиссии) (при наличии).";</w:t>
      </w:r>
    </w:p>
    <w:bookmarkEnd w:id="361"/>
    <w:bookmarkStart w:name="z437" w:id="3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указанным Правилам:</w:t>
      </w:r>
    </w:p>
    <w:bookmarkEnd w:id="362"/>
    <w:bookmarkStart w:name="z438" w:id="3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Тендерной документации</w:t>
      </w:r>
      <w:r>
        <w:rPr>
          <w:rFonts w:ascii="Times New Roman"/>
          <w:b w:val="false"/>
          <w:i w:val="false"/>
          <w:color w:val="000000"/>
          <w:sz w:val="28"/>
        </w:rPr>
        <w:t>:</w:t>
      </w:r>
    </w:p>
    <w:bookmarkEnd w:id="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новой редакции:</w:t>
      </w:r>
    </w:p>
    <w:bookmarkStart w:name="z441" w:id="364"/>
    <w:p>
      <w:pPr>
        <w:spacing w:after="0"/>
        <w:ind w:left="0"/>
        <w:jc w:val="both"/>
      </w:pPr>
      <w:r>
        <w:rPr>
          <w:rFonts w:ascii="Times New Roman"/>
          <w:b w:val="false"/>
          <w:i w:val="false"/>
          <w:color w:val="000000"/>
          <w:sz w:val="28"/>
        </w:rPr>
        <w:t>
      "34. При рассмотрении заявок на участие в тендере тендерная комиссия оформляет протокол об итогах.";</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указанным Правилам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Start w:name="z449" w:id="3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w:t>
      </w:r>
      <w:r>
        <w:rPr>
          <w:rFonts w:ascii="Times New Roman"/>
          <w:b w:val="false"/>
          <w:i w:val="false"/>
          <w:color w:val="000000"/>
          <w:sz w:val="28"/>
        </w:rPr>
        <w:t xml:space="preserve"> к указанным Правилам: </w:t>
      </w:r>
    </w:p>
    <w:bookmarkEnd w:id="365"/>
    <w:bookmarkStart w:name="z450" w:id="3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Аукционной документации</w:t>
      </w:r>
      <w:r>
        <w:rPr>
          <w:rFonts w:ascii="Times New Roman"/>
          <w:b w:val="false"/>
          <w:i w:val="false"/>
          <w:color w:val="000000"/>
          <w:sz w:val="28"/>
        </w:rPr>
        <w:t>:</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перечню;</w:t>
      </w:r>
    </w:p>
    <w:bookmarkStart w:name="z453" w:id="367"/>
    <w:p>
      <w:pPr>
        <w:spacing w:after="0"/>
        <w:ind w:left="0"/>
        <w:jc w:val="both"/>
      </w:pPr>
      <w:r>
        <w:rPr>
          <w:rFonts w:ascii="Times New Roman"/>
          <w:b w:val="false"/>
          <w:i w:val="false"/>
          <w:color w:val="000000"/>
          <w:sz w:val="28"/>
        </w:rPr>
        <w:t xml:space="preserve">
      дополнить приложениями 16-1 и 16-2 к указанным Правилам согласно </w:t>
      </w:r>
      <w:r>
        <w:rPr>
          <w:rFonts w:ascii="Times New Roman"/>
          <w:b w:val="false"/>
          <w:i w:val="false"/>
          <w:color w:val="000000"/>
          <w:sz w:val="28"/>
        </w:rPr>
        <w:t>приложениям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перечню;</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перечню;</w:t>
      </w:r>
    </w:p>
    <w:bookmarkStart w:name="z455" w:id="368"/>
    <w:p>
      <w:pPr>
        <w:spacing w:after="0"/>
        <w:ind w:left="0"/>
        <w:jc w:val="both"/>
      </w:pPr>
      <w:r>
        <w:rPr>
          <w:rFonts w:ascii="Times New Roman"/>
          <w:b w:val="false"/>
          <w:i w:val="false"/>
          <w:color w:val="000000"/>
          <w:sz w:val="28"/>
        </w:rPr>
        <w:t xml:space="preserve">
      дополнить приложением 21-2 к указанным Правилам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перечню;</w:t>
      </w:r>
    </w:p>
    <w:bookmarkEnd w:id="368"/>
    <w:bookmarkStart w:name="z456" w:id="3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22</w:t>
      </w:r>
      <w:r>
        <w:rPr>
          <w:rFonts w:ascii="Times New Roman"/>
          <w:b w:val="false"/>
          <w:i w:val="false"/>
          <w:color w:val="000000"/>
          <w:sz w:val="28"/>
        </w:rPr>
        <w:t xml:space="preserve"> к указанным Правилам:</w:t>
      </w:r>
    </w:p>
    <w:bookmarkEnd w:id="369"/>
    <w:bookmarkStart w:name="z457" w:id="3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закупках товаров:</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459" w:id="371"/>
    <w:p>
      <w:pPr>
        <w:spacing w:after="0"/>
        <w:ind w:left="0"/>
        <w:jc w:val="both"/>
      </w:pPr>
      <w:r>
        <w:rPr>
          <w:rFonts w:ascii="Times New Roman"/>
          <w:b w:val="false"/>
          <w:i w:val="false"/>
          <w:color w:val="000000"/>
          <w:sz w:val="28"/>
        </w:rPr>
        <w:t>
      "2.3. Заказчик после вступления Договора в силу, производит авансовый платеж в размере согласно приложению № 1 после внесения Поставщиком обеспечения исполнения Договора и обеспечения аванса. Оставшаяся сумма оплачивается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товаров, с учетом пропорционального удержания ранее оплаченного аванса.</w:t>
      </w:r>
    </w:p>
    <w:bookmarkEnd w:id="371"/>
    <w:bookmarkStart w:name="z460" w:id="372"/>
    <w:p>
      <w:pPr>
        <w:spacing w:after="0"/>
        <w:ind w:left="0"/>
        <w:jc w:val="both"/>
      </w:pPr>
      <w:r>
        <w:rPr>
          <w:rFonts w:ascii="Times New Roman"/>
          <w:b w:val="false"/>
          <w:i w:val="false"/>
          <w:color w:val="000000"/>
          <w:sz w:val="28"/>
        </w:rPr>
        <w:t>
      В случае если Поставщик находится в реестре казахстанских товаропроизводителей, Заказчик в течение 10 (десяти) календарных дней со дня заключения договора производит авансовый платеж в размере 50 (пятидесяти) процентов от суммы Договора.</w:t>
      </w:r>
    </w:p>
    <w:bookmarkEnd w:id="372"/>
    <w:bookmarkStart w:name="z461" w:id="373"/>
    <w:p>
      <w:pPr>
        <w:spacing w:after="0"/>
        <w:ind w:left="0"/>
        <w:jc w:val="both"/>
      </w:pPr>
      <w:r>
        <w:rPr>
          <w:rFonts w:ascii="Times New Roman"/>
          <w:b w:val="false"/>
          <w:i w:val="false"/>
          <w:color w:val="000000"/>
          <w:sz w:val="28"/>
        </w:rPr>
        <w:t>
      Оплата за поставленный Товар производится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Товара.";</w:t>
      </w:r>
    </w:p>
    <w:bookmarkEnd w:id="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5.1 изложить в следующей редакции:</w:t>
      </w:r>
    </w:p>
    <w:bookmarkStart w:name="z463" w:id="374"/>
    <w:p>
      <w:pPr>
        <w:spacing w:after="0"/>
        <w:ind w:left="0"/>
        <w:jc w:val="both"/>
      </w:pPr>
      <w:r>
        <w:rPr>
          <w:rFonts w:ascii="Times New Roman"/>
          <w:b w:val="false"/>
          <w:i w:val="false"/>
          <w:color w:val="000000"/>
          <w:sz w:val="28"/>
        </w:rPr>
        <w:t xml:space="preserve">
      "5) если Товар казахстанского происхождения, то предоставляется Выписка из реестра казахстанских товаропроизводителей, выданная в установленном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"Об утверждении Правил ведения реестра казахстанских товаропроизводителей" (зарегистрирован в Реестре государственной регистрации нормативных правовых актов под № 36717) (далее – Правила ведения реестра казахстанских товаропроизводителей).</w:t>
      </w:r>
    </w:p>
    <w:bookmarkEnd w:id="374"/>
    <w:bookmarkStart w:name="z464" w:id="375"/>
    <w:p>
      <w:pPr>
        <w:spacing w:after="0"/>
        <w:ind w:left="0"/>
        <w:jc w:val="both"/>
      </w:pPr>
      <w:r>
        <w:rPr>
          <w:rFonts w:ascii="Times New Roman"/>
          <w:b w:val="false"/>
          <w:i w:val="false"/>
          <w:color w:val="000000"/>
          <w:sz w:val="28"/>
        </w:rPr>
        <w:t xml:space="preserve">
      В случае если объем поставляемых товаров казахстанского происхождения составляет две и более единиц, то предоставляется Выписки из реестра казахстанских товаропроизводителей, выданная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ведения реестра казахстанских товаропроизводителей, на поставляемый объем или на продукцию серийного производства.</w:t>
      </w:r>
    </w:p>
    <w:bookmarkEnd w:id="375"/>
    <w:bookmarkStart w:name="z465" w:id="376"/>
    <w:p>
      <w:pPr>
        <w:spacing w:after="0"/>
        <w:ind w:left="0"/>
        <w:jc w:val="both"/>
      </w:pPr>
      <w:r>
        <w:rPr>
          <w:rFonts w:ascii="Times New Roman"/>
          <w:b w:val="false"/>
          <w:i w:val="false"/>
          <w:color w:val="000000"/>
          <w:sz w:val="28"/>
        </w:rPr>
        <w:t xml:space="preserve">
      Если Товар иностранного происхождения, то предоставляется оригинал или копия соответствующего Сертификата о происхождении Товара, выданного соответствующим органом страны происхождения в порядке, установленном Правилами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 установлении форм сертификата по определению страны происхождения товара,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торговли и интеграции Республики Казахстан от 13 июля 2021 года № 454-НҚ "Об утверждении Правил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 установлении форм сертификата по определению страны происхождения товара" (зарегистрирован в Реестре государственной регистрации нормативных правовых актов под № 23514), выдаче сертификата о происхождении товара и отмене его действия.";</w:t>
      </w:r>
    </w:p>
    <w:bookmarkEnd w:id="376"/>
    <w:bookmarkStart w:name="z466" w:id="3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23</w:t>
      </w:r>
      <w:r>
        <w:rPr>
          <w:rFonts w:ascii="Times New Roman"/>
          <w:b w:val="false"/>
          <w:i w:val="false"/>
          <w:color w:val="000000"/>
          <w:sz w:val="28"/>
        </w:rPr>
        <w:t xml:space="preserve"> к указанным Правилам:</w:t>
      </w:r>
    </w:p>
    <w:bookmarkEnd w:id="377"/>
    <w:bookmarkStart w:name="z467" w:id="3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закупках работ в сфере строительства:</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469" w:id="379"/>
    <w:p>
      <w:pPr>
        <w:spacing w:after="0"/>
        <w:ind w:left="0"/>
        <w:jc w:val="both"/>
      </w:pPr>
      <w:r>
        <w:rPr>
          <w:rFonts w:ascii="Times New Roman"/>
          <w:b w:val="false"/>
          <w:i w:val="false"/>
          <w:color w:val="000000"/>
          <w:sz w:val="28"/>
        </w:rPr>
        <w:t>
      "3.2. Заказчик после вступления Договора в силу, производит авансовый платеж в размере согласно приложению № 1 после внесения Поставщиком обеспечения исполнения Договора, обеспечения аванса и (или) суммы в соответствии с пунктом 151 Правил.</w:t>
      </w:r>
    </w:p>
    <w:bookmarkEnd w:id="379"/>
    <w:bookmarkStart w:name="z470" w:id="380"/>
    <w:p>
      <w:pPr>
        <w:spacing w:after="0"/>
        <w:ind w:left="0"/>
        <w:jc w:val="both"/>
      </w:pPr>
      <w:r>
        <w:rPr>
          <w:rFonts w:ascii="Times New Roman"/>
          <w:b w:val="false"/>
          <w:i w:val="false"/>
          <w:color w:val="000000"/>
          <w:sz w:val="28"/>
        </w:rPr>
        <w:t>
      Оставшаяся сумма оплачивается Заказчиком путем перечисления денежных средств на расчетный счет Подрядчика/Исполнителя &lt;условие оплаты&gt; не позднее 30 (тридцати) календарных дней с даты подписания Сторонами акта выполненных Работ, с учетом пропорционального удержания ранее оплаченного аванса.</w:t>
      </w:r>
    </w:p>
    <w:bookmarkEnd w:id="380"/>
    <w:bookmarkStart w:name="z471" w:id="381"/>
    <w:p>
      <w:pPr>
        <w:spacing w:after="0"/>
        <w:ind w:left="0"/>
        <w:jc w:val="both"/>
      </w:pPr>
      <w:r>
        <w:rPr>
          <w:rFonts w:ascii="Times New Roman"/>
          <w:b w:val="false"/>
          <w:i w:val="false"/>
          <w:color w:val="000000"/>
          <w:sz w:val="28"/>
        </w:rPr>
        <w:t>
      При этом в случае передачи объемов работ на субподряд, Подрядчик обязуется выплатить Субподрядчику находящемуся в реестре казахстанских товаропроизводителей авансовый платеж в размере 50 (пятидесяти) процентов от суммы, выделенной на субподряд.</w:t>
      </w:r>
    </w:p>
    <w:bookmarkEnd w:id="381"/>
    <w:bookmarkStart w:name="z472" w:id="382"/>
    <w:p>
      <w:pPr>
        <w:spacing w:after="0"/>
        <w:ind w:left="0"/>
        <w:jc w:val="both"/>
      </w:pPr>
      <w:r>
        <w:rPr>
          <w:rFonts w:ascii="Times New Roman"/>
          <w:b w:val="false"/>
          <w:i w:val="false"/>
          <w:color w:val="000000"/>
          <w:sz w:val="28"/>
        </w:rPr>
        <w:t>
      Оплата за выполненные Работы производится Заказчиком путем перечисления денежных средств на расчетный счет Подрядчика/Исполнителя &lt;условие оплаты&gt; не позднее 30 (тридцати) календарных дней с даты подписания Сторонами акта выполненных Работ.</w:t>
      </w:r>
    </w:p>
    <w:bookmarkEnd w:id="382"/>
    <w:bookmarkStart w:name="z473" w:id="383"/>
    <w:p>
      <w:pPr>
        <w:spacing w:after="0"/>
        <w:ind w:left="0"/>
        <w:jc w:val="both"/>
      </w:pPr>
      <w:r>
        <w:rPr>
          <w:rFonts w:ascii="Times New Roman"/>
          <w:b w:val="false"/>
          <w:i w:val="false"/>
          <w:color w:val="000000"/>
          <w:sz w:val="28"/>
        </w:rPr>
        <w:t>
      Оплата за выполненные Работы Субподрядчику, находящемуся в реестре казахстанских товаропроизводителей, производится Подрядчиком не позднее 5 (пяти) рабочих дней с даты поступления оплаты от Заказчика на расчетный счет Подрядчика.</w:t>
      </w:r>
    </w:p>
    <w:bookmarkEnd w:id="383"/>
    <w:bookmarkStart w:name="z474" w:id="384"/>
    <w:p>
      <w:pPr>
        <w:spacing w:after="0"/>
        <w:ind w:left="0"/>
        <w:jc w:val="both"/>
      </w:pPr>
      <w:r>
        <w:rPr>
          <w:rFonts w:ascii="Times New Roman"/>
          <w:b w:val="false"/>
          <w:i w:val="false"/>
          <w:color w:val="000000"/>
          <w:sz w:val="28"/>
        </w:rPr>
        <w:t>
      В случае выполнения работ, связанных со строительством в рамках одного финансового года, Заказчик оплачивает Подрядчику оставшиеся 5 (пять) процентов от суммы настоящего договора в размере &lt;сумма&gt; после завершения работ и представления Заказчиком акта о принятии объекта в эксплуатацию.</w:t>
      </w:r>
    </w:p>
    <w:bookmarkEnd w:id="384"/>
    <w:bookmarkStart w:name="z475" w:id="385"/>
    <w:p>
      <w:pPr>
        <w:spacing w:after="0"/>
        <w:ind w:left="0"/>
        <w:jc w:val="both"/>
      </w:pPr>
      <w:r>
        <w:rPr>
          <w:rFonts w:ascii="Times New Roman"/>
          <w:b w:val="false"/>
          <w:i w:val="false"/>
          <w:color w:val="000000"/>
          <w:sz w:val="28"/>
        </w:rPr>
        <w:t>
      В случае если срок выполнения работ, связанных со строительством, Заказчик оплачивает Подрядчику оставшиеся 5 (пять) процентов от суммы настоящего договора в размере &lt;сумма&gt; после завершения работ и представления Заказчиком акта о принятии объекта в эксплуатацию в последний год завершения строительства.";</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6.2 изложить в следующей редакции:</w:t>
      </w:r>
    </w:p>
    <w:bookmarkStart w:name="z477" w:id="386"/>
    <w:p>
      <w:pPr>
        <w:spacing w:after="0"/>
        <w:ind w:left="0"/>
        <w:jc w:val="both"/>
      </w:pPr>
      <w:r>
        <w:rPr>
          <w:rFonts w:ascii="Times New Roman"/>
          <w:b w:val="false"/>
          <w:i w:val="false"/>
          <w:color w:val="000000"/>
          <w:sz w:val="28"/>
        </w:rPr>
        <w:t xml:space="preserve">
      "1) если работы выполнены из материалов и оборудования казахстанского происхождения, то предоставляется Выписка из реестра казахстанских товаропроизводителей, выданная в установленном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"Об утверждении Правил ведения реестра казахстанских товаропроизводителей" (зарегистрирован в Реестре государственной регистрации нормативных правовых актов под № 36717) (далее – Правила ведения реестра казахстанских товаропроизводителей).";</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w:t>
      </w:r>
      <w:r>
        <w:rPr>
          <w:rFonts w:ascii="Times New Roman"/>
          <w:b w:val="false"/>
          <w:i w:val="false"/>
          <w:color w:val="000000"/>
          <w:sz w:val="28"/>
        </w:rPr>
        <w:t xml:space="preserve"> изложить в следующей редакции:</w:t>
      </w:r>
    </w:p>
    <w:bookmarkStart w:name="z479" w:id="387"/>
    <w:p>
      <w:pPr>
        <w:spacing w:after="0"/>
        <w:ind w:left="0"/>
        <w:jc w:val="both"/>
      </w:pPr>
      <w:r>
        <w:rPr>
          <w:rFonts w:ascii="Times New Roman"/>
          <w:b w:val="false"/>
          <w:i w:val="false"/>
          <w:color w:val="000000"/>
          <w:sz w:val="28"/>
        </w:rPr>
        <w:t>
      "8.8. В случае привлечения субподрядчиков (соисполнителей) Подрядчик/Исполнитель предоставляет Заказчику копии всех субподрядных договоров, заключенных в рамках данного Договора. Наличие субподрядчиков не освобождает Подрядчика/Исполнителя от материальной или другой ответственности по Договору.</w:t>
      </w:r>
    </w:p>
    <w:bookmarkEnd w:id="387"/>
    <w:bookmarkStart w:name="z480" w:id="388"/>
    <w:p>
      <w:pPr>
        <w:spacing w:after="0"/>
        <w:ind w:left="0"/>
        <w:jc w:val="both"/>
      </w:pPr>
      <w:r>
        <w:rPr>
          <w:rFonts w:ascii="Times New Roman"/>
          <w:b w:val="false"/>
          <w:i w:val="false"/>
          <w:color w:val="000000"/>
          <w:sz w:val="28"/>
        </w:rPr>
        <w:t>
      Предельные объемы работ, которые могут быть переданы субподрядчикам для выполнения работ, не должны превышать в совокупности тридцати процентов объема выполняемых работ.</w:t>
      </w:r>
    </w:p>
    <w:bookmarkEnd w:id="388"/>
    <w:bookmarkStart w:name="z481" w:id="389"/>
    <w:p>
      <w:pPr>
        <w:spacing w:after="0"/>
        <w:ind w:left="0"/>
        <w:jc w:val="both"/>
      </w:pPr>
      <w:r>
        <w:rPr>
          <w:rFonts w:ascii="Times New Roman"/>
          <w:b w:val="false"/>
          <w:i w:val="false"/>
          <w:color w:val="000000"/>
          <w:sz w:val="28"/>
        </w:rPr>
        <w:t>
      При этом субподрядчикам запрещается передавать иным субподрядчикам объемы выполнения работ, являющихся предметом проводимых закупок.</w:t>
      </w:r>
    </w:p>
    <w:bookmarkEnd w:id="389"/>
    <w:bookmarkStart w:name="z482" w:id="390"/>
    <w:p>
      <w:pPr>
        <w:spacing w:after="0"/>
        <w:ind w:left="0"/>
        <w:jc w:val="both"/>
      </w:pPr>
      <w:r>
        <w:rPr>
          <w:rFonts w:ascii="Times New Roman"/>
          <w:b w:val="false"/>
          <w:i w:val="false"/>
          <w:color w:val="000000"/>
          <w:sz w:val="28"/>
        </w:rPr>
        <w:t>
      Выполняющие работы, общественные объединения лиц с инвалидностью Республики Казахстан и организации, созданные общественными объединениями лиц с инвалидностью Республики Казахстан, не привлекают субподрядчиков по выполнению работ, являющихся предметом проводимых закупок.";</w:t>
      </w:r>
    </w:p>
    <w:bookmarkEnd w:id="390"/>
    <w:bookmarkStart w:name="z483" w:id="3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23-1</w:t>
      </w:r>
      <w:r>
        <w:rPr>
          <w:rFonts w:ascii="Times New Roman"/>
          <w:b w:val="false"/>
          <w:i w:val="false"/>
          <w:color w:val="000000"/>
          <w:sz w:val="28"/>
        </w:rPr>
        <w:t xml:space="preserve"> к указанным Правилам:</w:t>
      </w:r>
    </w:p>
    <w:bookmarkEnd w:id="391"/>
    <w:bookmarkStart w:name="z484" w:id="3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закупках по строительству "под ключ":</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6.2 изложить в следующей редакции:</w:t>
      </w:r>
    </w:p>
    <w:bookmarkStart w:name="z486" w:id="393"/>
    <w:p>
      <w:pPr>
        <w:spacing w:after="0"/>
        <w:ind w:left="0"/>
        <w:jc w:val="both"/>
      </w:pPr>
      <w:r>
        <w:rPr>
          <w:rFonts w:ascii="Times New Roman"/>
          <w:b w:val="false"/>
          <w:i w:val="false"/>
          <w:color w:val="000000"/>
          <w:sz w:val="28"/>
        </w:rPr>
        <w:t xml:space="preserve">
      "1) если работы выполнены из материалов и оборудования казахстанского происхождения, то предоставляется Выписка из реестра казахстанских товаропроизводителей, выданная в установленном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"Об утверждении Правил ведения реестра казахстанских товаропроизводителей" (зарегистрирован в Реестре государственной регистрации нормативных правовых актов под № 36717) (далее – Правила ведения реестра казахстанских товаропроизводителей).";</w:t>
      </w:r>
    </w:p>
    <w:bookmarkEnd w:id="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9.6 изложить в следующей редакции:</w:t>
      </w:r>
    </w:p>
    <w:bookmarkStart w:name="z488" w:id="394"/>
    <w:p>
      <w:pPr>
        <w:spacing w:after="0"/>
        <w:ind w:left="0"/>
        <w:jc w:val="both"/>
      </w:pPr>
      <w:r>
        <w:rPr>
          <w:rFonts w:ascii="Times New Roman"/>
          <w:b w:val="false"/>
          <w:i w:val="false"/>
          <w:color w:val="000000"/>
          <w:sz w:val="28"/>
        </w:rPr>
        <w:t>
      "3) в случае привлечения Подрядчиком не заявленных на участие в тендере субподрядчиков по выполнению работ (соисполнителей по оказанию услуг), а также при передаче субподрядчику по выполнению работ (соисполнителю по оказанию услуг) работ (услуг) в объеме, превышающем тридцать процентов от общего объема выполняемых работ;";</w:t>
      </w:r>
    </w:p>
    <w:bookmarkEnd w:id="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15.3</w:t>
      </w:r>
      <w:r>
        <w:rPr>
          <w:rFonts w:ascii="Times New Roman"/>
          <w:b w:val="false"/>
          <w:i w:val="false"/>
          <w:color w:val="000000"/>
          <w:sz w:val="28"/>
        </w:rPr>
        <w:t xml:space="preserve"> изложить в следующей редакции:</w:t>
      </w:r>
    </w:p>
    <w:bookmarkStart w:name="z490" w:id="395"/>
    <w:p>
      <w:pPr>
        <w:spacing w:after="0"/>
        <w:ind w:left="0"/>
        <w:jc w:val="both"/>
      </w:pPr>
      <w:r>
        <w:rPr>
          <w:rFonts w:ascii="Times New Roman"/>
          <w:b w:val="false"/>
          <w:i w:val="false"/>
          <w:color w:val="000000"/>
          <w:sz w:val="28"/>
        </w:rPr>
        <w:t>
      "15.3. Внесение изменения в заключенный Договор при условии неизменности качества и других условий, явившихся основой для выбора Подрядчика, допускается в случаях, предусмотренных в пункте 343 Правил.";</w:t>
      </w:r>
    </w:p>
    <w:bookmarkEnd w:id="395"/>
    <w:bookmarkStart w:name="z491" w:id="3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24</w:t>
      </w:r>
      <w:r>
        <w:rPr>
          <w:rFonts w:ascii="Times New Roman"/>
          <w:b w:val="false"/>
          <w:i w:val="false"/>
          <w:color w:val="000000"/>
          <w:sz w:val="28"/>
        </w:rPr>
        <w:t xml:space="preserve"> к указанным Правилам:</w:t>
      </w:r>
    </w:p>
    <w:bookmarkEnd w:id="396"/>
    <w:bookmarkStart w:name="z492" w:id="3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закупках работ по разработке проектно-сметной документации (технико-экономического обоснования):</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5.8 изложить в следующей редакции:</w:t>
      </w:r>
    </w:p>
    <w:bookmarkStart w:name="z494" w:id="398"/>
    <w:p>
      <w:pPr>
        <w:spacing w:after="0"/>
        <w:ind w:left="0"/>
        <w:jc w:val="both"/>
      </w:pPr>
      <w:r>
        <w:rPr>
          <w:rFonts w:ascii="Times New Roman"/>
          <w:b w:val="false"/>
          <w:i w:val="false"/>
          <w:color w:val="000000"/>
          <w:sz w:val="28"/>
        </w:rPr>
        <w:t xml:space="preserve">
      "1) если работы выполнены из материалов и оборудования казахстанского происхождения, то предоставляется Выписка из реестра казахстанских товаропроизводителей, выданная в установленном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"Об утверждении Правил ведения реестра казахстанских товаропроизводителей" (зарегистрирован в Реестре государственной регистрации нормативных правовых актов под № 36717) (далее – Правила ведения реестра казахстанских товаропроизводителей).";</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изложить в следующей редакции:</w:t>
      </w:r>
    </w:p>
    <w:bookmarkStart w:name="z496" w:id="399"/>
    <w:p>
      <w:pPr>
        <w:spacing w:after="0"/>
        <w:ind w:left="0"/>
        <w:jc w:val="both"/>
      </w:pPr>
      <w:r>
        <w:rPr>
          <w:rFonts w:ascii="Times New Roman"/>
          <w:b w:val="false"/>
          <w:i w:val="false"/>
          <w:color w:val="000000"/>
          <w:sz w:val="28"/>
        </w:rPr>
        <w:t>
      "7.8. В случае привлечения субподрядчиков (соисполнителей) Проектировщик/Исполнитель предоставляет Заказчику копии всех субпроектных договоров, заключенных в рамках данного Договора. Наличие субпроектировщиков не освобождает Проектировщика/Исполнителя от материальной или другой ответственности по Договору.</w:t>
      </w:r>
    </w:p>
    <w:bookmarkEnd w:id="399"/>
    <w:bookmarkStart w:name="z497" w:id="400"/>
    <w:p>
      <w:pPr>
        <w:spacing w:after="0"/>
        <w:ind w:left="0"/>
        <w:jc w:val="both"/>
      </w:pPr>
      <w:r>
        <w:rPr>
          <w:rFonts w:ascii="Times New Roman"/>
          <w:b w:val="false"/>
          <w:i w:val="false"/>
          <w:color w:val="000000"/>
          <w:sz w:val="28"/>
        </w:rPr>
        <w:t>
      Предельные объемы работ, которые могут быть переданы субпроектировщикам для выполнения работ, не должны превышать в совокупности тридцати процентов объема выполняемых работ.</w:t>
      </w:r>
    </w:p>
    <w:bookmarkEnd w:id="400"/>
    <w:bookmarkStart w:name="z498" w:id="401"/>
    <w:p>
      <w:pPr>
        <w:spacing w:after="0"/>
        <w:ind w:left="0"/>
        <w:jc w:val="both"/>
      </w:pPr>
      <w:r>
        <w:rPr>
          <w:rFonts w:ascii="Times New Roman"/>
          <w:b w:val="false"/>
          <w:i w:val="false"/>
          <w:color w:val="000000"/>
          <w:sz w:val="28"/>
        </w:rPr>
        <w:t>
      При этом субпроектировщикам запрещается передавать иным субпроектировщикам объемы выполнения работ, являющихся предметом проводимых закупок.</w:t>
      </w:r>
    </w:p>
    <w:bookmarkEnd w:id="401"/>
    <w:bookmarkStart w:name="z499" w:id="402"/>
    <w:p>
      <w:pPr>
        <w:spacing w:after="0"/>
        <w:ind w:left="0"/>
        <w:jc w:val="both"/>
      </w:pPr>
      <w:r>
        <w:rPr>
          <w:rFonts w:ascii="Times New Roman"/>
          <w:b w:val="false"/>
          <w:i w:val="false"/>
          <w:color w:val="000000"/>
          <w:sz w:val="28"/>
        </w:rPr>
        <w:t>
      Выполняющие работы, общественные объединения лиц с инвалидностью Республики Казахстан и организации, созданные общественными объединениями лиц с инвалидностью Республики Казахстан, не привлекают субпроектировщиков по выполнению работ, являющихся предметом проводимых закупок.";</w:t>
      </w:r>
    </w:p>
    <w:bookmarkEnd w:id="402"/>
    <w:bookmarkStart w:name="z500" w:id="4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25</w:t>
      </w:r>
      <w:r>
        <w:rPr>
          <w:rFonts w:ascii="Times New Roman"/>
          <w:b w:val="false"/>
          <w:i w:val="false"/>
          <w:color w:val="000000"/>
          <w:sz w:val="28"/>
        </w:rPr>
        <w:t xml:space="preserve"> к указанным Правилам:</w:t>
      </w:r>
    </w:p>
    <w:bookmarkEnd w:id="403"/>
    <w:bookmarkStart w:name="z501" w:id="4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закупках работ, не связанных со строительством:</w:t>
      </w:r>
    </w:p>
    <w:bookmarkEnd w:id="4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6.2 изложить в следующей редакции:</w:t>
      </w:r>
    </w:p>
    <w:bookmarkStart w:name="z503" w:id="405"/>
    <w:p>
      <w:pPr>
        <w:spacing w:after="0"/>
        <w:ind w:left="0"/>
        <w:jc w:val="both"/>
      </w:pPr>
      <w:r>
        <w:rPr>
          <w:rFonts w:ascii="Times New Roman"/>
          <w:b w:val="false"/>
          <w:i w:val="false"/>
          <w:color w:val="000000"/>
          <w:sz w:val="28"/>
        </w:rPr>
        <w:t xml:space="preserve">
      "1) если работы выполнены из материалов и оборудования казахстанского происхождения, то предоставляется Выписка из реестра казахстанских товаропроизводителей, выданная в установленном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"Об утверждении Правил ведения реестра казахстанских товаропроизводителей" (зарегистрирован в Реестре государственной регистрации нормативных правовых актов под № 36717) (далее – Правила ведения реестра казахстанских товаропроизводителей).";</w:t>
      </w:r>
    </w:p>
    <w:bookmarkEnd w:id="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w:t>
      </w:r>
      <w:r>
        <w:rPr>
          <w:rFonts w:ascii="Times New Roman"/>
          <w:b w:val="false"/>
          <w:i w:val="false"/>
          <w:color w:val="000000"/>
          <w:sz w:val="28"/>
        </w:rPr>
        <w:t xml:space="preserve"> изложить в следующей редакции:</w:t>
      </w:r>
    </w:p>
    <w:bookmarkStart w:name="z505" w:id="406"/>
    <w:p>
      <w:pPr>
        <w:spacing w:after="0"/>
        <w:ind w:left="0"/>
        <w:jc w:val="both"/>
      </w:pPr>
      <w:r>
        <w:rPr>
          <w:rFonts w:ascii="Times New Roman"/>
          <w:b w:val="false"/>
          <w:i w:val="false"/>
          <w:color w:val="000000"/>
          <w:sz w:val="28"/>
        </w:rPr>
        <w:t>
      "8.8. В случае привлечения субподрядчиков (соисполнителей) Подрядчик/Исполнитель предоставляет Заказчику копии всех субподрядных договоров, заключенных в рамках данного Договора. Наличие субподрядчиков не освобождает Подрядчика/Исполнителя от материальной или другой ответственности по Договору.</w:t>
      </w:r>
    </w:p>
    <w:bookmarkEnd w:id="406"/>
    <w:bookmarkStart w:name="z506" w:id="407"/>
    <w:p>
      <w:pPr>
        <w:spacing w:after="0"/>
        <w:ind w:left="0"/>
        <w:jc w:val="both"/>
      </w:pPr>
      <w:r>
        <w:rPr>
          <w:rFonts w:ascii="Times New Roman"/>
          <w:b w:val="false"/>
          <w:i w:val="false"/>
          <w:color w:val="000000"/>
          <w:sz w:val="28"/>
        </w:rPr>
        <w:t>
      Предельные объемы работ, которые могут быть переданы субподрядчикам для выполнения работ, не должны превышать в совокупности тридцати процентов объема выполняемых работ.</w:t>
      </w:r>
    </w:p>
    <w:bookmarkEnd w:id="407"/>
    <w:bookmarkStart w:name="z507" w:id="408"/>
    <w:p>
      <w:pPr>
        <w:spacing w:after="0"/>
        <w:ind w:left="0"/>
        <w:jc w:val="both"/>
      </w:pPr>
      <w:r>
        <w:rPr>
          <w:rFonts w:ascii="Times New Roman"/>
          <w:b w:val="false"/>
          <w:i w:val="false"/>
          <w:color w:val="000000"/>
          <w:sz w:val="28"/>
        </w:rPr>
        <w:t>
      При этом субподрядчикам запрещается передавать иным субподрядчикам объемы выполнения работ, являющихся предметом проводимых закупок.</w:t>
      </w:r>
    </w:p>
    <w:bookmarkEnd w:id="408"/>
    <w:bookmarkStart w:name="z508" w:id="409"/>
    <w:p>
      <w:pPr>
        <w:spacing w:after="0"/>
        <w:ind w:left="0"/>
        <w:jc w:val="both"/>
      </w:pPr>
      <w:r>
        <w:rPr>
          <w:rFonts w:ascii="Times New Roman"/>
          <w:b w:val="false"/>
          <w:i w:val="false"/>
          <w:color w:val="000000"/>
          <w:sz w:val="28"/>
        </w:rPr>
        <w:t>
      Выполняющие работы общественные объединения лиц с инвалидностью Республики Казахстан и организации, созданные общественными объединениями лиц с инвалидностью Республики Казахстан, не привлекают субподрядчиков по выполнению работ, являющихся предметом проводимых закупок.";</w:t>
      </w:r>
    </w:p>
    <w:bookmarkEnd w:id="409"/>
    <w:bookmarkStart w:name="z509" w:id="4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26</w:t>
      </w:r>
      <w:r>
        <w:rPr>
          <w:rFonts w:ascii="Times New Roman"/>
          <w:b w:val="false"/>
          <w:i w:val="false"/>
          <w:color w:val="000000"/>
          <w:sz w:val="28"/>
        </w:rPr>
        <w:t xml:space="preserve"> к указанным Правилам:</w:t>
      </w:r>
    </w:p>
    <w:bookmarkEnd w:id="410"/>
    <w:bookmarkStart w:name="z510" w:id="4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Договоре</w:t>
      </w:r>
      <w:r>
        <w:rPr>
          <w:rFonts w:ascii="Times New Roman"/>
          <w:b w:val="false"/>
          <w:i w:val="false"/>
          <w:color w:val="000000"/>
          <w:sz w:val="28"/>
        </w:rPr>
        <w:t xml:space="preserve"> о закупках услуг:</w:t>
      </w:r>
    </w:p>
    <w:bookmarkEnd w:id="4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изложить в следующей редакции:</w:t>
      </w:r>
    </w:p>
    <w:bookmarkStart w:name="z512" w:id="412"/>
    <w:p>
      <w:pPr>
        <w:spacing w:after="0"/>
        <w:ind w:left="0"/>
        <w:jc w:val="both"/>
      </w:pPr>
      <w:r>
        <w:rPr>
          <w:rFonts w:ascii="Times New Roman"/>
          <w:b w:val="false"/>
          <w:i w:val="false"/>
          <w:color w:val="000000"/>
          <w:sz w:val="28"/>
        </w:rPr>
        <w:t>
      "7.8. В случае привлечения субподрядчиков (соисполнителей) Поставщик предоставляет Заказчику копии всех субподрядных договоров, заключенных в рамках данного Договора. Наличие субподрядчиков (соисполнителей) не освобождает Поставщика от материальной или другой ответственности по Договору.</w:t>
      </w:r>
    </w:p>
    <w:bookmarkEnd w:id="412"/>
    <w:bookmarkStart w:name="z513" w:id="413"/>
    <w:p>
      <w:pPr>
        <w:spacing w:after="0"/>
        <w:ind w:left="0"/>
        <w:jc w:val="both"/>
      </w:pPr>
      <w:r>
        <w:rPr>
          <w:rFonts w:ascii="Times New Roman"/>
          <w:b w:val="false"/>
          <w:i w:val="false"/>
          <w:color w:val="000000"/>
          <w:sz w:val="28"/>
        </w:rPr>
        <w:t>
      Предельные объемы услуг, которые могут быть переданы субподрядчикам (соисполнителям) для оказания услуг, не должны превышать в совокупности тридцати процентов объема оказываемых услуг.</w:t>
      </w:r>
    </w:p>
    <w:bookmarkEnd w:id="413"/>
    <w:bookmarkStart w:name="z514" w:id="414"/>
    <w:p>
      <w:pPr>
        <w:spacing w:after="0"/>
        <w:ind w:left="0"/>
        <w:jc w:val="both"/>
      </w:pPr>
      <w:r>
        <w:rPr>
          <w:rFonts w:ascii="Times New Roman"/>
          <w:b w:val="false"/>
          <w:i w:val="false"/>
          <w:color w:val="000000"/>
          <w:sz w:val="28"/>
        </w:rPr>
        <w:t>
      При этом субподрядчикам запрещается передавать иным субподрядчикам (соисполнителям) объемы оказания услуг, являющихся предметом проводимых закупок.</w:t>
      </w:r>
    </w:p>
    <w:bookmarkEnd w:id="414"/>
    <w:bookmarkStart w:name="z515" w:id="415"/>
    <w:p>
      <w:pPr>
        <w:spacing w:after="0"/>
        <w:ind w:left="0"/>
        <w:jc w:val="both"/>
      </w:pPr>
      <w:r>
        <w:rPr>
          <w:rFonts w:ascii="Times New Roman"/>
          <w:b w:val="false"/>
          <w:i w:val="false"/>
          <w:color w:val="000000"/>
          <w:sz w:val="28"/>
        </w:rPr>
        <w:t>
      Оказываемым услуги, общественные объединения лиц с инвалидностью Республики Казахстан и организации, созданные общественными объединениями лиц с инвалидностью Республики Казахстан, не привлекают субподрядчиков по оказанию услуг, являющихся предметом проводимых закупок.";</w:t>
      </w:r>
    </w:p>
    <w:bookmarkEnd w:id="415"/>
    <w:bookmarkStart w:name="z516" w:id="4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33</w:t>
      </w:r>
      <w:r>
        <w:rPr>
          <w:rFonts w:ascii="Times New Roman"/>
          <w:b w:val="false"/>
          <w:i w:val="false"/>
          <w:color w:val="000000"/>
          <w:sz w:val="28"/>
        </w:rPr>
        <w:t xml:space="preserve"> к указанным Правилам:</w:t>
      </w:r>
    </w:p>
    <w:bookmarkEnd w:id="416"/>
    <w:bookmarkStart w:name="z517" w:id="4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тендерной документации</w:t>
      </w:r>
      <w:r>
        <w:rPr>
          <w:rFonts w:ascii="Times New Roman"/>
          <w:b w:val="false"/>
          <w:i w:val="false"/>
          <w:color w:val="000000"/>
          <w:sz w:val="28"/>
        </w:rPr>
        <w:t xml:space="preserve"> по закупкам:</w:t>
      </w:r>
    </w:p>
    <w:bookmarkEnd w:id="4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12 изложить в следующей редакции:</w:t>
      </w:r>
    </w:p>
    <w:bookmarkStart w:name="z519" w:id="418"/>
    <w:p>
      <w:pPr>
        <w:spacing w:after="0"/>
        <w:ind w:left="0"/>
        <w:jc w:val="both"/>
      </w:pPr>
      <w:r>
        <w:rPr>
          <w:rFonts w:ascii="Times New Roman"/>
          <w:b w:val="false"/>
          <w:i w:val="false"/>
          <w:color w:val="000000"/>
          <w:sz w:val="28"/>
        </w:rPr>
        <w:t>
      "2) перечень документов, представляемых потенциальным поставщиком в подтверждение его соответствия квалификационным требованиям:</w:t>
      </w:r>
    </w:p>
    <w:bookmarkEnd w:id="418"/>
    <w:bookmarkStart w:name="z520" w:id="419"/>
    <w:p>
      <w:pPr>
        <w:spacing w:after="0"/>
        <w:ind w:left="0"/>
        <w:jc w:val="both"/>
      </w:pPr>
      <w:r>
        <w:rPr>
          <w:rFonts w:ascii="Times New Roman"/>
          <w:b w:val="false"/>
          <w:i w:val="false"/>
          <w:color w:val="000000"/>
          <w:sz w:val="28"/>
        </w:rPr>
        <w:t>
      нотариально засвидетельствованные документы, подтверждающие правоспособность (для юридических лиц), копию удостоверения личности (для физического лица) (при этом, информацию о наличии регистрации в качестве индивидуального предпринимателя заказчик также получает на сайте: www.kgd.gov.kz во вкладке "Электронные сервисы/Поиск налогоплательщиков"):</w:t>
      </w:r>
    </w:p>
    <w:bookmarkEnd w:id="419"/>
    <w:bookmarkStart w:name="z521" w:id="420"/>
    <w:p>
      <w:pPr>
        <w:spacing w:after="0"/>
        <w:ind w:left="0"/>
        <w:jc w:val="both"/>
      </w:pPr>
      <w:r>
        <w:rPr>
          <w:rFonts w:ascii="Times New Roman"/>
          <w:b w:val="false"/>
          <w:i w:val="false"/>
          <w:color w:val="000000"/>
          <w:sz w:val="28"/>
        </w:rPr>
        <w:t>
      юридическое лицо представляет нотариально засвидетельствованную копию устава, утвержденного в установленном законодательством порядке, за исключением случаев, когда юридическое лицо осуществляет деятельность на основании Типового устава, нерезиденты Республики Казахстан представляют нотариально засвидетельствованную с переводом на казахский и (или) русский языки легализованную выписку из торгового реестра;</w:t>
      </w:r>
    </w:p>
    <w:bookmarkEnd w:id="420"/>
    <w:bookmarkStart w:name="z522" w:id="421"/>
    <w:p>
      <w:pPr>
        <w:spacing w:after="0"/>
        <w:ind w:left="0"/>
        <w:jc w:val="both"/>
      </w:pPr>
      <w:r>
        <w:rPr>
          <w:rFonts w:ascii="Times New Roman"/>
          <w:b w:val="false"/>
          <w:i w:val="false"/>
          <w:color w:val="000000"/>
          <w:sz w:val="28"/>
        </w:rPr>
        <w:t>
      разрешения (уведомления), полученные (направленные) в соответствии с законодательством Республики Казахстан о разрешениях и уведомлениях, в виде бумажной копии электронного документа,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421"/>
    <w:bookmarkStart w:name="z523" w:id="422"/>
    <w:p>
      <w:pPr>
        <w:spacing w:after="0"/>
        <w:ind w:left="0"/>
        <w:jc w:val="both"/>
      </w:pPr>
      <w:r>
        <w:rPr>
          <w:rFonts w:ascii="Times New Roman"/>
          <w:b w:val="false"/>
          <w:i w:val="false"/>
          <w:color w:val="000000"/>
          <w:sz w:val="28"/>
        </w:rPr>
        <w:t>
      нотариально засвидетельствованную копии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bookmarkEnd w:id="422"/>
    <w:bookmarkStart w:name="z524" w:id="423"/>
    <w:p>
      <w:pPr>
        <w:spacing w:after="0"/>
        <w:ind w:left="0"/>
        <w:jc w:val="both"/>
      </w:pPr>
      <w:r>
        <w:rPr>
          <w:rFonts w:ascii="Times New Roman"/>
          <w:b w:val="false"/>
          <w:i w:val="false"/>
          <w:color w:val="000000"/>
          <w:sz w:val="28"/>
        </w:rPr>
        <w:t>
      нотариально засвидетельствованную копию свидетельства или справки о государственной регистрации (перерегистрации) юридического лица (в случае, если юридическое лицо осуществляет деятельность на основании Типового устава, утвержденного в установленном законодательством Республики Казахстан порядке, то нотариально засвидетельствованную копию заявления о государственной регистрации);</w:t>
      </w:r>
    </w:p>
    <w:bookmarkEnd w:id="423"/>
    <w:bookmarkStart w:name="z525" w:id="424"/>
    <w:p>
      <w:pPr>
        <w:spacing w:after="0"/>
        <w:ind w:left="0"/>
        <w:jc w:val="both"/>
      </w:pPr>
      <w:r>
        <w:rPr>
          <w:rFonts w:ascii="Times New Roman"/>
          <w:b w:val="false"/>
          <w:i w:val="false"/>
          <w:color w:val="000000"/>
          <w:sz w:val="28"/>
        </w:rPr>
        <w:t>
      нотариально засвидетельствованную выписку из учредительных документов (в случае, если устав не содержит сведения об учредителях или составе учредителей), содержащую сведения об учредителе или составе учредителей либо оригинал выписки из реестра держателей акций, подписанный и заверенный печатью в установленном порядке, выданный не ранее одного месяца, предшествующего дате вскрытия конвертов;</w:t>
      </w:r>
    </w:p>
    <w:bookmarkEnd w:id="424"/>
    <w:bookmarkStart w:name="z526" w:id="425"/>
    <w:p>
      <w:pPr>
        <w:spacing w:after="0"/>
        <w:ind w:left="0"/>
        <w:jc w:val="both"/>
      </w:pPr>
      <w:r>
        <w:rPr>
          <w:rFonts w:ascii="Times New Roman"/>
          <w:b w:val="false"/>
          <w:i w:val="false"/>
          <w:color w:val="000000"/>
          <w:sz w:val="28"/>
        </w:rPr>
        <w:t>
      сведения об отсутствии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полученные не ранее одного месяца, предшествующего дате вскрытия конвертов с тендерными заявками;</w:t>
      </w:r>
    </w:p>
    <w:bookmarkEnd w:id="425"/>
    <w:bookmarkStart w:name="z527" w:id="426"/>
    <w:p>
      <w:pPr>
        <w:spacing w:after="0"/>
        <w:ind w:left="0"/>
        <w:jc w:val="both"/>
      </w:pPr>
      <w:r>
        <w:rPr>
          <w:rFonts w:ascii="Times New Roman"/>
          <w:b w:val="false"/>
          <w:i w:val="false"/>
          <w:color w:val="000000"/>
          <w:sz w:val="28"/>
        </w:rPr>
        <w:t>
      потенциальный поставщик вправе подтвердить соответствие квалификационному требованию о платежеспособности посредством предоставления обеспечения исполнения договора в виде гарантийного денежного взноса либо банковской гарантии одного либо нескольких банков-резидентов Республики Казахстан;</w:t>
      </w:r>
    </w:p>
    <w:bookmarkEnd w:id="426"/>
    <w:bookmarkStart w:name="z528" w:id="427"/>
    <w:p>
      <w:pPr>
        <w:spacing w:after="0"/>
        <w:ind w:left="0"/>
        <w:jc w:val="both"/>
      </w:pPr>
      <w:r>
        <w:rPr>
          <w:rFonts w:ascii="Times New Roman"/>
          <w:b w:val="false"/>
          <w:i w:val="false"/>
          <w:color w:val="000000"/>
          <w:sz w:val="28"/>
        </w:rPr>
        <w:t>
      обеспечение исполнения договора о закупках предоставляется потенциальным поставщиком на срок, установленный в тендерной документации для полного исполнения обязательств по договору о закупках;</w:t>
      </w:r>
    </w:p>
    <w:bookmarkEnd w:id="427"/>
    <w:bookmarkStart w:name="z529" w:id="428"/>
    <w:p>
      <w:pPr>
        <w:spacing w:after="0"/>
        <w:ind w:left="0"/>
        <w:jc w:val="both"/>
      </w:pPr>
      <w:r>
        <w:rPr>
          <w:rFonts w:ascii="Times New Roman"/>
          <w:b w:val="false"/>
          <w:i w:val="false"/>
          <w:color w:val="000000"/>
          <w:sz w:val="28"/>
        </w:rPr>
        <w:t>
      сведения о квалификации для участия в процессе закупок согласно приложениям 7, 8 и 9 к настоящей типовой тендерной документации;</w:t>
      </w:r>
    </w:p>
    <w:bookmarkEnd w:id="428"/>
    <w:bookmarkStart w:name="z530" w:id="429"/>
    <w:p>
      <w:pPr>
        <w:spacing w:after="0"/>
        <w:ind w:left="0"/>
        <w:jc w:val="both"/>
      </w:pPr>
      <w:r>
        <w:rPr>
          <w:rFonts w:ascii="Times New Roman"/>
          <w:b w:val="false"/>
          <w:i w:val="false"/>
          <w:color w:val="000000"/>
          <w:sz w:val="28"/>
        </w:rPr>
        <w:t>
      в случае, если потенциальный поставщик предусматривает привлечь субподрядчиков (соисполнителей) работ либо услуг, то потенциальный поставщик представляет организатору закупок документы, подтверждающие соответствие привлекаемых субподрядчиков (соисполнителей) квалификационным требованиям;</w:t>
      </w:r>
    </w:p>
    <w:bookmarkEnd w:id="429"/>
    <w:bookmarkStart w:name="z531" w:id="430"/>
    <w:p>
      <w:pPr>
        <w:spacing w:after="0"/>
        <w:ind w:left="0"/>
        <w:jc w:val="both"/>
      </w:pPr>
      <w:r>
        <w:rPr>
          <w:rFonts w:ascii="Times New Roman"/>
          <w:b w:val="false"/>
          <w:i w:val="false"/>
          <w:color w:val="000000"/>
          <w:sz w:val="28"/>
        </w:rPr>
        <w:t>
      сведения о субподрядчиках по выполнению работ (соисполнителях при оказании услуг), являющихся предметом закупок на тендере, а также виды работ и услуг, передаваемых потенциальным поставщиком субподрядчикам (соисполнителям) согласно приложению 12 к настоящей типовой тендерной документации.</w:t>
      </w:r>
    </w:p>
    <w:bookmarkEnd w:id="430"/>
    <w:bookmarkStart w:name="z532" w:id="431"/>
    <w:p>
      <w:pPr>
        <w:spacing w:after="0"/>
        <w:ind w:left="0"/>
        <w:jc w:val="both"/>
      </w:pPr>
      <w:r>
        <w:rPr>
          <w:rFonts w:ascii="Times New Roman"/>
          <w:b w:val="false"/>
          <w:i w:val="false"/>
          <w:color w:val="000000"/>
          <w:sz w:val="28"/>
        </w:rPr>
        <w:t>
      Примечание: предельные объемы работ и услуг, которые могут быть переданы субподрядчикам (соисполнителям) для выполнения работ либо оказания услуг, не должны превышать в совокупности тридцати процентов объема выполняемых работ или оказываемых услуг.</w:t>
      </w:r>
    </w:p>
    <w:bookmarkEnd w:id="431"/>
    <w:bookmarkStart w:name="z533" w:id="432"/>
    <w:p>
      <w:pPr>
        <w:spacing w:after="0"/>
        <w:ind w:left="0"/>
        <w:jc w:val="both"/>
      </w:pPr>
      <w:r>
        <w:rPr>
          <w:rFonts w:ascii="Times New Roman"/>
          <w:b w:val="false"/>
          <w:i w:val="false"/>
          <w:color w:val="000000"/>
          <w:sz w:val="28"/>
        </w:rPr>
        <w:t>
      Данное требование не распространяется на случаи заключения договоров о закупках, предусмотренных подпунктом 5) пункта 287 Правил, с юридическими лицами, определенными операторами в соответствии с законами Республики Казахстан.</w:t>
      </w:r>
    </w:p>
    <w:bookmarkEnd w:id="432"/>
    <w:bookmarkStart w:name="z534" w:id="433"/>
    <w:p>
      <w:pPr>
        <w:spacing w:after="0"/>
        <w:ind w:left="0"/>
        <w:jc w:val="both"/>
      </w:pPr>
      <w:r>
        <w:rPr>
          <w:rFonts w:ascii="Times New Roman"/>
          <w:b w:val="false"/>
          <w:i w:val="false"/>
          <w:color w:val="000000"/>
          <w:sz w:val="28"/>
        </w:rPr>
        <w:t>
      При этом субподрядчикам (соисполнителям) запрещается передавать иным субподрядчикам (соисполнителям) объемы выполнения работ либо оказания услуг, являющихся предметом проводимых закупок;";</w:t>
      </w:r>
    </w:p>
    <w:bookmarkEnd w:id="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тендерной документации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39</w:t>
      </w:r>
      <w:r>
        <w:rPr>
          <w:rFonts w:ascii="Times New Roman"/>
          <w:b w:val="false"/>
          <w:i w:val="false"/>
          <w:color w:val="000000"/>
          <w:sz w:val="28"/>
        </w:rPr>
        <w:t xml:space="preserve"> к указанным Правилам исключить;</w:t>
      </w:r>
    </w:p>
    <w:bookmarkStart w:name="z537" w:id="4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43</w:t>
      </w:r>
      <w:r>
        <w:rPr>
          <w:rFonts w:ascii="Times New Roman"/>
          <w:b w:val="false"/>
          <w:i w:val="false"/>
          <w:color w:val="000000"/>
          <w:sz w:val="28"/>
        </w:rPr>
        <w:t xml:space="preserve"> к указанным Правилам:</w:t>
      </w:r>
    </w:p>
    <w:bookmarkEnd w:id="434"/>
    <w:bookmarkStart w:name="z538" w:id="4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закупках товаров:</w:t>
      </w:r>
    </w:p>
    <w:bookmarkEnd w:id="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p>
    <w:bookmarkStart w:name="z540" w:id="436"/>
    <w:p>
      <w:pPr>
        <w:spacing w:after="0"/>
        <w:ind w:left="0"/>
        <w:jc w:val="both"/>
      </w:pPr>
      <w:r>
        <w:rPr>
          <w:rFonts w:ascii="Times New Roman"/>
          <w:b w:val="false"/>
          <w:i w:val="false"/>
          <w:color w:val="000000"/>
          <w:sz w:val="28"/>
        </w:rPr>
        <w:t>
      "63. Поставщик обязуется представлять Выписку из реестра казахстанских товаропроизводителей на всю (все) партию (партии) поставляемого товара.";</w:t>
      </w:r>
    </w:p>
    <w:bookmarkEnd w:id="436"/>
    <w:bookmarkStart w:name="z541" w:id="437"/>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7 октября 2024 года № 671 "Об утверждении Правил осуществления государственных закупок с применением особого порядка" (зарегистрирован в Реестре государственной регистрации нормативных правовых актов под № 35220) следующие изменения:</w:t>
      </w:r>
    </w:p>
    <w:bookmarkEnd w:id="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543" w:id="438"/>
    <w:p>
      <w:pPr>
        <w:spacing w:after="0"/>
        <w:ind w:left="0"/>
        <w:jc w:val="both"/>
      </w:pPr>
      <w:r>
        <w:rPr>
          <w:rFonts w:ascii="Times New Roman"/>
          <w:b w:val="false"/>
          <w:i w:val="false"/>
          <w:color w:val="000000"/>
          <w:sz w:val="28"/>
        </w:rPr>
        <w:t xml:space="preserve">
      "17. Государственные закупки товаров, работ, услуг на которые решением Правительства Республики Казахстан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октября 2024 года № 853 "Об утверждении Правил установления изъятия из национального режима при осуществлении государственных закупок" установлены изъятия из национального режима, осуществляются среди физических и юридических лиц, находящихся:</w:t>
      </w:r>
    </w:p>
    <w:bookmarkEnd w:id="438"/>
    <w:bookmarkStart w:name="z544" w:id="439"/>
    <w:p>
      <w:pPr>
        <w:spacing w:after="0"/>
        <w:ind w:left="0"/>
        <w:jc w:val="both"/>
      </w:pPr>
      <w:r>
        <w:rPr>
          <w:rFonts w:ascii="Times New Roman"/>
          <w:b w:val="false"/>
          <w:i w:val="false"/>
          <w:color w:val="000000"/>
          <w:sz w:val="28"/>
        </w:rPr>
        <w:t>
      1) в реестре казахстанских товаропроизводителей либо представителей (дистрибьюторов или дилеров) производителей транспортных средств и сельскохозяйственной техники;</w:t>
      </w:r>
    </w:p>
    <w:bookmarkEnd w:id="439"/>
    <w:bookmarkStart w:name="z545" w:id="440"/>
    <w:p>
      <w:pPr>
        <w:spacing w:after="0"/>
        <w:ind w:left="0"/>
        <w:jc w:val="both"/>
      </w:pPr>
      <w:r>
        <w:rPr>
          <w:rFonts w:ascii="Times New Roman"/>
          <w:b w:val="false"/>
          <w:i w:val="false"/>
          <w:color w:val="000000"/>
          <w:sz w:val="28"/>
        </w:rPr>
        <w:t>
      2) в реестре доверенного программного обеспечения и продукции электронной промышленности.</w:t>
      </w:r>
    </w:p>
    <w:bookmarkEnd w:id="440"/>
    <w:bookmarkStart w:name="z546" w:id="441"/>
    <w:p>
      <w:pPr>
        <w:spacing w:after="0"/>
        <w:ind w:left="0"/>
        <w:jc w:val="both"/>
      </w:pPr>
      <w:r>
        <w:rPr>
          <w:rFonts w:ascii="Times New Roman"/>
          <w:b w:val="false"/>
          <w:i w:val="false"/>
          <w:color w:val="000000"/>
          <w:sz w:val="28"/>
        </w:rPr>
        <w:t xml:space="preserve">
      Документом, подтверждающим производство товара потенциальным поставщиком, находящимся в реестре казахстанских товаропроизводителей, является Выписка из реестра казахстанских товаропроизводителей, выданная в установленном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"Об утверждении Правил ведения реестра казахстанских товаропроизводителей" (зарегистрирован в Реестре государственной регистрации нормативных правовых актов под № 36717).</w:t>
      </w:r>
    </w:p>
    <w:bookmarkEnd w:id="441"/>
    <w:bookmarkStart w:name="z547" w:id="442"/>
    <w:p>
      <w:pPr>
        <w:spacing w:after="0"/>
        <w:ind w:left="0"/>
        <w:jc w:val="both"/>
      </w:pPr>
      <w:r>
        <w:rPr>
          <w:rFonts w:ascii="Times New Roman"/>
          <w:b w:val="false"/>
          <w:i w:val="false"/>
          <w:color w:val="000000"/>
          <w:sz w:val="28"/>
        </w:rPr>
        <w:t>
      В случае признания государственных закупок несостоявшимися ввиду отсутствия представленных заявок, такие государственные закупки осуществляются конкурентными способами, среди всех потенциальных поставщиков.";</w:t>
      </w:r>
    </w:p>
    <w:bookmarkEnd w:id="4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138</w:t>
      </w:r>
      <w:r>
        <w:rPr>
          <w:rFonts w:ascii="Times New Roman"/>
          <w:b w:val="false"/>
          <w:i w:val="false"/>
          <w:color w:val="000000"/>
          <w:sz w:val="28"/>
        </w:rPr>
        <w:t xml:space="preserve"> изложить в следующей редакции:</w:t>
      </w:r>
    </w:p>
    <w:bookmarkStart w:name="z549" w:id="443"/>
    <w:p>
      <w:pPr>
        <w:spacing w:after="0"/>
        <w:ind w:left="0"/>
        <w:jc w:val="both"/>
      </w:pPr>
      <w:r>
        <w:rPr>
          <w:rFonts w:ascii="Times New Roman"/>
          <w:b w:val="false"/>
          <w:i w:val="false"/>
          <w:color w:val="000000"/>
          <w:sz w:val="28"/>
        </w:rPr>
        <w:t xml:space="preserve">
      "138. Потенциальный поставщик вправе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обжаловать действия (бездействие), решения заказчика, организатора, экспертной комиссии (эксперта), если их действия (бездействие), решения нарушают права и законные интересы потенциального поставщика, в течение трех рабочих дней со дня получения копии протокола об итогах государственных закупок способом конкурса.";</w:t>
      </w:r>
    </w:p>
    <w:bookmarkEnd w:id="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перечню;</w:t>
      </w:r>
    </w:p>
    <w:bookmarkStart w:name="z551" w:id="4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16</w:t>
      </w:r>
      <w:r>
        <w:rPr>
          <w:rFonts w:ascii="Times New Roman"/>
          <w:b w:val="false"/>
          <w:i w:val="false"/>
          <w:color w:val="000000"/>
          <w:sz w:val="28"/>
        </w:rPr>
        <w:t xml:space="preserve"> к указанным Правилам:</w:t>
      </w:r>
    </w:p>
    <w:bookmarkEnd w:id="444"/>
    <w:bookmarkStart w:name="z552" w:id="4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государственных закупках товаров:</w:t>
      </w:r>
    </w:p>
    <w:bookmarkEnd w:id="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5.1 изложить в следующей редакции:</w:t>
      </w:r>
    </w:p>
    <w:bookmarkStart w:name="z554" w:id="446"/>
    <w:p>
      <w:pPr>
        <w:spacing w:after="0"/>
        <w:ind w:left="0"/>
        <w:jc w:val="both"/>
      </w:pPr>
      <w:r>
        <w:rPr>
          <w:rFonts w:ascii="Times New Roman"/>
          <w:b w:val="false"/>
          <w:i w:val="false"/>
          <w:color w:val="000000"/>
          <w:sz w:val="28"/>
        </w:rPr>
        <w:t xml:space="preserve">
      "4) если Товар казахстанского происхождения, то предоставляется Выписка из реестра казахстанских товаропроизводителей, выданная в установленном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"Об утверждении Правил ведения реестра казахстанских товаропроизводителей" (зарегистрирован в Реестре государственной регистрации нормативных правовых актов под № 36717) (далее – Правила ведения реестра казахстанских товаропроизводителей).</w:t>
      </w:r>
    </w:p>
    <w:bookmarkEnd w:id="446"/>
    <w:bookmarkStart w:name="z555" w:id="447"/>
    <w:p>
      <w:pPr>
        <w:spacing w:after="0"/>
        <w:ind w:left="0"/>
        <w:jc w:val="both"/>
      </w:pPr>
      <w:r>
        <w:rPr>
          <w:rFonts w:ascii="Times New Roman"/>
          <w:b w:val="false"/>
          <w:i w:val="false"/>
          <w:color w:val="000000"/>
          <w:sz w:val="28"/>
        </w:rPr>
        <w:t xml:space="preserve">
      В случае если объем поставляемых товаров казахстанского происхождения составляет две и более единиц, то предоставляется Выписки из реестра казахстанских товаропроизводителей, выданная в соответствии с Правила ведения реестра казахстанских товаропроизводителей, на поставляемый объем или на продукцию серийного производства. </w:t>
      </w:r>
    </w:p>
    <w:bookmarkEnd w:id="447"/>
    <w:bookmarkStart w:name="z556" w:id="448"/>
    <w:p>
      <w:pPr>
        <w:spacing w:after="0"/>
        <w:ind w:left="0"/>
        <w:jc w:val="both"/>
      </w:pPr>
      <w:r>
        <w:rPr>
          <w:rFonts w:ascii="Times New Roman"/>
          <w:b w:val="false"/>
          <w:i w:val="false"/>
          <w:color w:val="000000"/>
          <w:sz w:val="28"/>
        </w:rPr>
        <w:t xml:space="preserve">
      Если Товар иностранного происхождения, то предоставляется оригинал или копия соответствующего Сертификата о происхождении Товара, выданного соответствующим органом страны происхождения в порядке, установленном Правилами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 установлении форм сертификата по определению страны происхождения товара,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торговли и интеграции Республики Казахстан от 13 июля 2021 года № 454-НҚ "Об утверждении Правил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 установлении форм сертификата по определению страны происхождения товара" (зарегистрирован в Реестре государственной регистрации нормативных правовых актов под № 23514), статуса товара Евразийского экономического союза или иностранного товара, выдаче сертификата о происхождении товара и отмене его действия.</w:t>
      </w:r>
    </w:p>
    <w:bookmarkEnd w:id="448"/>
    <w:bookmarkStart w:name="z557" w:id="449"/>
    <w:p>
      <w:pPr>
        <w:spacing w:after="0"/>
        <w:ind w:left="0"/>
        <w:jc w:val="both"/>
      </w:pPr>
      <w:r>
        <w:rPr>
          <w:rFonts w:ascii="Times New Roman"/>
          <w:b w:val="false"/>
          <w:i w:val="false"/>
          <w:color w:val="000000"/>
          <w:sz w:val="28"/>
        </w:rPr>
        <w:t>
      Требования подпункта 4) настоящего пункта распространяются только на договоры о государственных закупках, стоимость которых превышает тысячекратный месячный расчетный показатель, установленный на соответствующий финансовый год законом о республиканском бюджете.";</w:t>
      </w:r>
    </w:p>
    <w:bookmarkEnd w:id="449"/>
    <w:bookmarkStart w:name="z558" w:id="4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17</w:t>
      </w:r>
      <w:r>
        <w:rPr>
          <w:rFonts w:ascii="Times New Roman"/>
          <w:b w:val="false"/>
          <w:i w:val="false"/>
          <w:color w:val="000000"/>
          <w:sz w:val="28"/>
        </w:rPr>
        <w:t xml:space="preserve"> к указанным Правилам:</w:t>
      </w:r>
    </w:p>
    <w:bookmarkEnd w:id="450"/>
    <w:bookmarkStart w:name="z559" w:id="4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государственных закупках строительно-монтажных работ:</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6.2 изложить в следующей редакции:</w:t>
      </w:r>
    </w:p>
    <w:bookmarkStart w:name="z561" w:id="452"/>
    <w:p>
      <w:pPr>
        <w:spacing w:after="0"/>
        <w:ind w:left="0"/>
        <w:jc w:val="both"/>
      </w:pPr>
      <w:r>
        <w:rPr>
          <w:rFonts w:ascii="Times New Roman"/>
          <w:b w:val="false"/>
          <w:i w:val="false"/>
          <w:color w:val="000000"/>
          <w:sz w:val="28"/>
        </w:rPr>
        <w:t xml:space="preserve">
      "1) если работы выполнены из материалов и оборудования казахстанского происхождения, то предоставляется Выписка из реестра казахстанских товаропроизводителей, выданная в установленном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"Об утверждении Правил ведения реестра казахстанских товаропроизводителей" (зарегистрирован в Реестре государственной регистрации нормативных правовых актов под № 36717) (далее – Правила ведения реестра казахстанских товаропроизводителей);";</w:t>
      </w:r>
    </w:p>
    <w:bookmarkEnd w:id="452"/>
    <w:bookmarkStart w:name="z562" w:id="4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18</w:t>
      </w:r>
      <w:r>
        <w:rPr>
          <w:rFonts w:ascii="Times New Roman"/>
          <w:b w:val="false"/>
          <w:i w:val="false"/>
          <w:color w:val="000000"/>
          <w:sz w:val="28"/>
        </w:rPr>
        <w:t xml:space="preserve"> к указанным Правилам:</w:t>
      </w:r>
    </w:p>
    <w:bookmarkEnd w:id="453"/>
    <w:bookmarkStart w:name="z563" w:id="4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государственных закупках работ по разработке проектно-сметной документации (технико-экономического обоснования):</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5.8 изложить в следующей редакции:</w:t>
      </w:r>
    </w:p>
    <w:bookmarkStart w:name="z565" w:id="455"/>
    <w:p>
      <w:pPr>
        <w:spacing w:after="0"/>
        <w:ind w:left="0"/>
        <w:jc w:val="both"/>
      </w:pPr>
      <w:r>
        <w:rPr>
          <w:rFonts w:ascii="Times New Roman"/>
          <w:b w:val="false"/>
          <w:i w:val="false"/>
          <w:color w:val="000000"/>
          <w:sz w:val="28"/>
        </w:rPr>
        <w:t xml:space="preserve">
      "1) если работы выполнены из материалов и оборудования казахстанского происхождения, то предоставляется Выписка из реестра казахстанских товаропроизводителей, выданная в установленном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"Об утверждении Правил ведения реестра казахстанских товаропроизводителей" (зарегистрирован в Реестре государственной регистрации нормативных правовых актов под № 36717) (далее – Правила ведения реестра казахстанских товаропроизводителей);";</w:t>
      </w:r>
    </w:p>
    <w:bookmarkEnd w:id="455"/>
    <w:bookmarkStart w:name="z566" w:id="4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19</w:t>
      </w:r>
      <w:r>
        <w:rPr>
          <w:rFonts w:ascii="Times New Roman"/>
          <w:b w:val="false"/>
          <w:i w:val="false"/>
          <w:color w:val="000000"/>
          <w:sz w:val="28"/>
        </w:rPr>
        <w:t xml:space="preserve"> к указанным Правилам:</w:t>
      </w:r>
    </w:p>
    <w:bookmarkEnd w:id="456"/>
    <w:bookmarkStart w:name="z567" w:id="4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государственных закупках работ, не связанных со строительством:</w:t>
      </w:r>
    </w:p>
    <w:bookmarkEnd w:id="4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6.2 изложить в следующей редакции:</w:t>
      </w:r>
    </w:p>
    <w:bookmarkStart w:name="z569" w:id="458"/>
    <w:p>
      <w:pPr>
        <w:spacing w:after="0"/>
        <w:ind w:left="0"/>
        <w:jc w:val="both"/>
      </w:pPr>
      <w:r>
        <w:rPr>
          <w:rFonts w:ascii="Times New Roman"/>
          <w:b w:val="false"/>
          <w:i w:val="false"/>
          <w:color w:val="000000"/>
          <w:sz w:val="28"/>
        </w:rPr>
        <w:t xml:space="preserve">
      "1) если работы выполнены из материалов и оборудования казахстанского происхождения, то предоставляется Выписка из реестра казахстанских товаропроизводителей, выданная в установленном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"Об утверждении Правил ведения реестра казахстанских товаропроизводителей" (зарегистрирован в Реестре государственной регистрации нормативных правовых актов под № 36717) (далее – Правила ведения реестра казахстанских товаропроизводителей);".</w:t>
      </w:r>
    </w:p>
    <w:bookmarkEnd w:id="458"/>
    <w:bookmarkStart w:name="z570" w:id="459"/>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9 октября 2024 года № 687 "Об утверждении Правил осуществления государственных закупок" (зарегистрирован в Реестре государственной регистрации нормативных правовых актов под № 35238) следующие изменения и дополнение:</w:t>
      </w:r>
    </w:p>
    <w:bookmarkEnd w:id="459"/>
    <w:bookmarkStart w:name="z571" w:id="4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государственных закупок, утвержденных указанным приказом:</w:t>
      </w:r>
    </w:p>
    <w:bookmarkEnd w:id="4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573" w:id="461"/>
    <w:p>
      <w:pPr>
        <w:spacing w:after="0"/>
        <w:ind w:left="0"/>
        <w:jc w:val="both"/>
      </w:pPr>
      <w:r>
        <w:rPr>
          <w:rFonts w:ascii="Times New Roman"/>
          <w:b w:val="false"/>
          <w:i w:val="false"/>
          <w:color w:val="000000"/>
          <w:sz w:val="28"/>
        </w:rPr>
        <w:t>
      "23. Государственные закупки товаров, работ, услуг на которые решением Правительства Республики Казахстан установлены изъятия из национального режима, осуществляются среди физических и юридических лиц, находящихся:</w:t>
      </w:r>
    </w:p>
    <w:bookmarkEnd w:id="461"/>
    <w:bookmarkStart w:name="z574" w:id="462"/>
    <w:p>
      <w:pPr>
        <w:spacing w:after="0"/>
        <w:ind w:left="0"/>
        <w:jc w:val="both"/>
      </w:pPr>
      <w:r>
        <w:rPr>
          <w:rFonts w:ascii="Times New Roman"/>
          <w:b w:val="false"/>
          <w:i w:val="false"/>
          <w:color w:val="000000"/>
          <w:sz w:val="28"/>
        </w:rPr>
        <w:t>
      1) в реестре казахстанских товаропроизводителей либо представителей (дистрибьюторов или дилеров) производителей транспортных средств и сельскохозяйственной техники;</w:t>
      </w:r>
    </w:p>
    <w:bookmarkEnd w:id="462"/>
    <w:bookmarkStart w:name="z575" w:id="463"/>
    <w:p>
      <w:pPr>
        <w:spacing w:after="0"/>
        <w:ind w:left="0"/>
        <w:jc w:val="both"/>
      </w:pPr>
      <w:r>
        <w:rPr>
          <w:rFonts w:ascii="Times New Roman"/>
          <w:b w:val="false"/>
          <w:i w:val="false"/>
          <w:color w:val="000000"/>
          <w:sz w:val="28"/>
        </w:rPr>
        <w:t>
      2) в реестре доверенного программного обеспечения и продукции электронной промышленности.</w:t>
      </w:r>
    </w:p>
    <w:bookmarkEnd w:id="463"/>
    <w:bookmarkStart w:name="z576" w:id="464"/>
    <w:p>
      <w:pPr>
        <w:spacing w:after="0"/>
        <w:ind w:left="0"/>
        <w:jc w:val="both"/>
      </w:pPr>
      <w:r>
        <w:rPr>
          <w:rFonts w:ascii="Times New Roman"/>
          <w:b w:val="false"/>
          <w:i w:val="false"/>
          <w:color w:val="000000"/>
          <w:sz w:val="28"/>
        </w:rPr>
        <w:t>
      Соответствие потенциального поставщика требованиям, предъявляемым в подпункте 1) настоящего пункта, определяется веб-порталом автоматически на основе данных уполномоченного органа в сфере индустриального развития.</w:t>
      </w:r>
    </w:p>
    <w:bookmarkEnd w:id="464"/>
    <w:bookmarkStart w:name="z577" w:id="465"/>
    <w:p>
      <w:pPr>
        <w:spacing w:after="0"/>
        <w:ind w:left="0"/>
        <w:jc w:val="both"/>
      </w:pPr>
      <w:r>
        <w:rPr>
          <w:rFonts w:ascii="Times New Roman"/>
          <w:b w:val="false"/>
          <w:i w:val="false"/>
          <w:color w:val="000000"/>
          <w:sz w:val="28"/>
        </w:rPr>
        <w:t>
      Соответствие потенциального поставщика требованиям, предъявляемым в подпункте 2) настоящего пункта определяется веб-порталом автоматически на основе данных уполномоченного органа в сфере электронной промышленности, формирующего реестр доверенного программного обеспечения и продукции электронной промышленности.</w:t>
      </w:r>
    </w:p>
    <w:bookmarkEnd w:id="465"/>
    <w:bookmarkStart w:name="z578" w:id="466"/>
    <w:p>
      <w:pPr>
        <w:spacing w:after="0"/>
        <w:ind w:left="0"/>
        <w:jc w:val="both"/>
      </w:pPr>
      <w:r>
        <w:rPr>
          <w:rFonts w:ascii="Times New Roman"/>
          <w:b w:val="false"/>
          <w:i w:val="false"/>
          <w:color w:val="000000"/>
          <w:sz w:val="28"/>
        </w:rPr>
        <w:t xml:space="preserve">
      В случае признания государственных закупок несостоявшимися ввиду отсутствия представленных заявок, такие государственные закупки осуществляются конкурентными способами, определенными </w:t>
      </w:r>
      <w:r>
        <w:rPr>
          <w:rFonts w:ascii="Times New Roman"/>
          <w:b w:val="false"/>
          <w:i w:val="false"/>
          <w:color w:val="000000"/>
          <w:sz w:val="28"/>
        </w:rPr>
        <w:t>статьей 10</w:t>
      </w:r>
      <w:r>
        <w:rPr>
          <w:rFonts w:ascii="Times New Roman"/>
          <w:b w:val="false"/>
          <w:i w:val="false"/>
          <w:color w:val="000000"/>
          <w:sz w:val="28"/>
        </w:rPr>
        <w:t xml:space="preserve"> Закона среди всех потенциальных поставщиков.</w:t>
      </w:r>
    </w:p>
    <w:bookmarkEnd w:id="466"/>
    <w:bookmarkStart w:name="z579" w:id="467"/>
    <w:p>
      <w:pPr>
        <w:spacing w:after="0"/>
        <w:ind w:left="0"/>
        <w:jc w:val="both"/>
      </w:pPr>
      <w:r>
        <w:rPr>
          <w:rFonts w:ascii="Times New Roman"/>
          <w:b w:val="false"/>
          <w:i w:val="false"/>
          <w:color w:val="000000"/>
          <w:sz w:val="28"/>
        </w:rPr>
        <w:t>
      24. Заказчики указывают в годовом плане государственных закупок (предварительном годовом плане государственных закупок) предварительную оплату (аванс) в размере тридцати процентов от суммы, выделенной для осуществления государственных закупок, без учета налога на добавленную стоимость, при осуществлении государственных закупок:</w:t>
      </w:r>
    </w:p>
    <w:bookmarkEnd w:id="467"/>
    <w:bookmarkStart w:name="z580" w:id="468"/>
    <w:p>
      <w:pPr>
        <w:spacing w:after="0"/>
        <w:ind w:left="0"/>
        <w:jc w:val="both"/>
      </w:pPr>
      <w:r>
        <w:rPr>
          <w:rFonts w:ascii="Times New Roman"/>
          <w:b w:val="false"/>
          <w:i w:val="false"/>
          <w:color w:val="000000"/>
          <w:sz w:val="28"/>
        </w:rPr>
        <w:t>
      1) строительно-монтажных работ;</w:t>
      </w:r>
    </w:p>
    <w:bookmarkEnd w:id="468"/>
    <w:bookmarkStart w:name="z581" w:id="469"/>
    <w:p>
      <w:pPr>
        <w:spacing w:after="0"/>
        <w:ind w:left="0"/>
        <w:jc w:val="both"/>
      </w:pPr>
      <w:r>
        <w:rPr>
          <w:rFonts w:ascii="Times New Roman"/>
          <w:b w:val="false"/>
          <w:i w:val="false"/>
          <w:color w:val="000000"/>
          <w:sz w:val="28"/>
        </w:rPr>
        <w:t>
      2) товаров, на которые решением Правительства Республики Казахстан установлены изъятия из национального режима.</w:t>
      </w:r>
    </w:p>
    <w:bookmarkEnd w:id="469"/>
    <w:bookmarkStart w:name="z582" w:id="470"/>
    <w:p>
      <w:pPr>
        <w:spacing w:after="0"/>
        <w:ind w:left="0"/>
        <w:jc w:val="both"/>
      </w:pPr>
      <w:r>
        <w:rPr>
          <w:rFonts w:ascii="Times New Roman"/>
          <w:b w:val="false"/>
          <w:i w:val="false"/>
          <w:color w:val="000000"/>
          <w:sz w:val="28"/>
        </w:rPr>
        <w:t xml:space="preserve">
      При этом, необходимость указания предварительной оплаты (аванс) в размере тридцати процентов от суммы, выделенной для осуществления государственных закупок, в случаях предусмотренных в подпункте 1) настоящего пункта, определяется заказчиком самостоятельно с соблюдением принципов осуществления государственных закупок, предусмотренных </w:t>
      </w:r>
      <w:r>
        <w:rPr>
          <w:rFonts w:ascii="Times New Roman"/>
          <w:b w:val="false"/>
          <w:i w:val="false"/>
          <w:color w:val="000000"/>
          <w:sz w:val="28"/>
        </w:rPr>
        <w:t>статьей 5</w:t>
      </w:r>
      <w:r>
        <w:rPr>
          <w:rFonts w:ascii="Times New Roman"/>
          <w:b w:val="false"/>
          <w:i w:val="false"/>
          <w:color w:val="000000"/>
          <w:sz w:val="28"/>
        </w:rPr>
        <w:t xml:space="preserve"> Закона.";</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452</w:t>
      </w:r>
      <w:r>
        <w:rPr>
          <w:rFonts w:ascii="Times New Roman"/>
          <w:b w:val="false"/>
          <w:i w:val="false"/>
          <w:color w:val="000000"/>
          <w:sz w:val="28"/>
        </w:rPr>
        <w:t xml:space="preserve"> изложить в следующей редакции:</w:t>
      </w:r>
    </w:p>
    <w:bookmarkStart w:name="z584" w:id="471"/>
    <w:p>
      <w:pPr>
        <w:spacing w:after="0"/>
        <w:ind w:left="0"/>
        <w:jc w:val="both"/>
      </w:pPr>
      <w:r>
        <w:rPr>
          <w:rFonts w:ascii="Times New Roman"/>
          <w:b w:val="false"/>
          <w:i w:val="false"/>
          <w:color w:val="000000"/>
          <w:sz w:val="28"/>
        </w:rPr>
        <w:t>
      "452. При государственных закупках услуг, предусмотренных государственным социальным заказом, на потенциальных поставщиков не распространяются следующие квалификационные требования:</w:t>
      </w:r>
    </w:p>
    <w:bookmarkEnd w:id="471"/>
    <w:bookmarkStart w:name="z585" w:id="472"/>
    <w:p>
      <w:pPr>
        <w:spacing w:after="0"/>
        <w:ind w:left="0"/>
        <w:jc w:val="both"/>
      </w:pPr>
      <w:r>
        <w:rPr>
          <w:rFonts w:ascii="Times New Roman"/>
          <w:b w:val="false"/>
          <w:i w:val="false"/>
          <w:color w:val="000000"/>
          <w:sz w:val="28"/>
        </w:rPr>
        <w:t>
      1) являться платежеспособным;</w:t>
      </w:r>
    </w:p>
    <w:bookmarkEnd w:id="472"/>
    <w:bookmarkStart w:name="z586" w:id="473"/>
    <w:p>
      <w:pPr>
        <w:spacing w:after="0"/>
        <w:ind w:left="0"/>
        <w:jc w:val="both"/>
      </w:pPr>
      <w:r>
        <w:rPr>
          <w:rFonts w:ascii="Times New Roman"/>
          <w:b w:val="false"/>
          <w:i w:val="false"/>
          <w:color w:val="000000"/>
          <w:sz w:val="28"/>
        </w:rPr>
        <w:t>
      2) обладать материальными и трудовыми ресурсами, достаточными для исполнения обязательств по договору.</w:t>
      </w:r>
    </w:p>
    <w:bookmarkEnd w:id="473"/>
    <w:bookmarkStart w:name="z587" w:id="474"/>
    <w:p>
      <w:pPr>
        <w:spacing w:after="0"/>
        <w:ind w:left="0"/>
        <w:jc w:val="both"/>
      </w:pPr>
      <w:r>
        <w:rPr>
          <w:rFonts w:ascii="Times New Roman"/>
          <w:b w:val="false"/>
          <w:i w:val="false"/>
          <w:color w:val="000000"/>
          <w:sz w:val="28"/>
        </w:rPr>
        <w:t>
      Норма, предусмотренная подпунктом 2) настоящего пункта, распространяется на потенциальных поставщиков, участвующих в конкурсах по проведению государственных закупок услуг государственного социального заказа на срок более одного финансового года.";</w:t>
      </w:r>
    </w:p>
    <w:bookmarkEnd w:id="4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569</w:t>
      </w:r>
      <w:r>
        <w:rPr>
          <w:rFonts w:ascii="Times New Roman"/>
          <w:b w:val="false"/>
          <w:i w:val="false"/>
          <w:color w:val="000000"/>
          <w:sz w:val="28"/>
        </w:rPr>
        <w:t xml:space="preserve"> изложить в следующей редакции:</w:t>
      </w:r>
    </w:p>
    <w:bookmarkStart w:name="z589" w:id="475"/>
    <w:p>
      <w:pPr>
        <w:spacing w:after="0"/>
        <w:ind w:left="0"/>
        <w:jc w:val="both"/>
      </w:pPr>
      <w:r>
        <w:rPr>
          <w:rFonts w:ascii="Times New Roman"/>
          <w:b w:val="false"/>
          <w:i w:val="false"/>
          <w:color w:val="000000"/>
          <w:sz w:val="28"/>
        </w:rPr>
        <w:t xml:space="preserve">
      "569. Минимальный срок поставки товаров, выполнения работ, оказания услуг по договору,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17 Закона составляет не менее срока, затрачиваемого на поставку товара, в том числе его изготовление (производство), доставку, выполнение работы, оказание услуги, но не менее 15 (пятнадцати) календарных дней.</w:t>
      </w:r>
    </w:p>
    <w:bookmarkEnd w:id="475"/>
    <w:bookmarkStart w:name="z590" w:id="476"/>
    <w:p>
      <w:pPr>
        <w:spacing w:after="0"/>
        <w:ind w:left="0"/>
        <w:jc w:val="both"/>
      </w:pPr>
      <w:r>
        <w:rPr>
          <w:rFonts w:ascii="Times New Roman"/>
          <w:b w:val="false"/>
          <w:i w:val="false"/>
          <w:color w:val="000000"/>
          <w:sz w:val="28"/>
        </w:rPr>
        <w:t>
      В случае если Поставщик находится в реестре казахстанских товаропроизводителей минимальный срок поставки товаров по договору составляет не менее 60 (шестидесяти) календарных дней, но не более срока действия договора.";</w:t>
      </w:r>
    </w:p>
    <w:bookmarkEnd w:id="476"/>
    <w:bookmarkStart w:name="z591" w:id="4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38</w:t>
      </w:r>
      <w:r>
        <w:rPr>
          <w:rFonts w:ascii="Times New Roman"/>
          <w:b w:val="false"/>
          <w:i w:val="false"/>
          <w:color w:val="000000"/>
          <w:sz w:val="28"/>
        </w:rPr>
        <w:t xml:space="preserve"> к указанным Правилам:</w:t>
      </w:r>
    </w:p>
    <w:bookmarkEnd w:id="477"/>
    <w:bookmarkStart w:name="z592" w:id="4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государственных закупках товаров:</w:t>
      </w:r>
    </w:p>
    <w:bookmarkEnd w:id="4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5.1 изложить в следующей редакции:</w:t>
      </w:r>
    </w:p>
    <w:bookmarkStart w:name="z594" w:id="479"/>
    <w:p>
      <w:pPr>
        <w:spacing w:after="0"/>
        <w:ind w:left="0"/>
        <w:jc w:val="both"/>
      </w:pPr>
      <w:r>
        <w:rPr>
          <w:rFonts w:ascii="Times New Roman"/>
          <w:b w:val="false"/>
          <w:i w:val="false"/>
          <w:color w:val="000000"/>
          <w:sz w:val="28"/>
        </w:rPr>
        <w:t xml:space="preserve">
      "4) если Товар казахстанского происхождения или на Товар на которые решением Правительства Республики Казахстан установлены изъятия из национального режима, то предоставляется Выписка из реестра казахстанских товаропроизводителей, выданная в установленном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"Об утверждении Правил ведения реестра казахстанских товаропроизводителей" (зарегистрирован в Реестре государственной регистрации нормативных правовых актов под № 36717) (далее – Правила ведения реестра казахстанских товаропроизводителей).</w:t>
      </w:r>
    </w:p>
    <w:bookmarkEnd w:id="479"/>
    <w:bookmarkStart w:name="z595" w:id="480"/>
    <w:p>
      <w:pPr>
        <w:spacing w:after="0"/>
        <w:ind w:left="0"/>
        <w:jc w:val="both"/>
      </w:pPr>
      <w:r>
        <w:rPr>
          <w:rFonts w:ascii="Times New Roman"/>
          <w:b w:val="false"/>
          <w:i w:val="false"/>
          <w:color w:val="000000"/>
          <w:sz w:val="28"/>
        </w:rPr>
        <w:t xml:space="preserve">
      Если Товар иностранного происхождения, то предоставляется оригинал или копия соответствующего Сертификата о происхождении Товара, выданного уполномоченным органом (организацией) страны ввоза согласно требованиям действующих (ратифицированных) международных соглашений (договоров) и (или) Правилами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 установлении форм сертификата по определению страны происхождения товара,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торговли и интеграции Республики Казахстан от 13 июля 2021 года № 454-НҚ "Об утверждении Правил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 установлении форм сертификата по определению страны происхождения товара" (зарегистрирован в Реестре государственной регистрации нормативных правовых актов под № 23514), установленных в одностороннем порядке страной (союзом) вывоза товара.</w:t>
      </w:r>
    </w:p>
    <w:bookmarkEnd w:id="480"/>
    <w:bookmarkStart w:name="z596" w:id="481"/>
    <w:p>
      <w:pPr>
        <w:spacing w:after="0"/>
        <w:ind w:left="0"/>
        <w:jc w:val="both"/>
      </w:pPr>
      <w:r>
        <w:rPr>
          <w:rFonts w:ascii="Times New Roman"/>
          <w:b w:val="false"/>
          <w:i w:val="false"/>
          <w:color w:val="000000"/>
          <w:sz w:val="28"/>
        </w:rPr>
        <w:t>
      Требования подпункта 4) настоящего пункта распространяются только на договоры о государственных закупках, стоимость которых превышает тысячекратный месячный расчетный показатель, установленный на соответствующий финансовый год законом о республиканском бюджете.";</w:t>
      </w:r>
    </w:p>
    <w:bookmarkEnd w:id="481"/>
    <w:bookmarkStart w:name="z597" w:id="4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39</w:t>
      </w:r>
      <w:r>
        <w:rPr>
          <w:rFonts w:ascii="Times New Roman"/>
          <w:b w:val="false"/>
          <w:i w:val="false"/>
          <w:color w:val="000000"/>
          <w:sz w:val="28"/>
        </w:rPr>
        <w:t xml:space="preserve"> к указанным Правилам:</w:t>
      </w:r>
    </w:p>
    <w:bookmarkEnd w:id="482"/>
    <w:bookmarkStart w:name="z598" w:id="4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государственных закупках строительно-монтажных работ:</w:t>
      </w:r>
    </w:p>
    <w:bookmarkEnd w:id="4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3.5 изложить в следующей редакции:</w:t>
      </w:r>
    </w:p>
    <w:bookmarkStart w:name="z600" w:id="484"/>
    <w:p>
      <w:pPr>
        <w:spacing w:after="0"/>
        <w:ind w:left="0"/>
        <w:jc w:val="both"/>
      </w:pPr>
      <w:r>
        <w:rPr>
          <w:rFonts w:ascii="Times New Roman"/>
          <w:b w:val="false"/>
          <w:i w:val="false"/>
          <w:color w:val="000000"/>
          <w:sz w:val="28"/>
        </w:rPr>
        <w:t xml:space="preserve">
      "6) платежный сертификат, по форме согласно приложению 113 к Процедурам казначейского исполнения бюджета и их кассового обслуживания, процедурам казначейского учета и мониторинга,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июня 2025 года № 328.</w:t>
      </w:r>
    </w:p>
    <w:bookmarkEnd w:id="484"/>
    <w:bookmarkStart w:name="z601" w:id="485"/>
    <w:p>
      <w:pPr>
        <w:spacing w:after="0"/>
        <w:ind w:left="0"/>
        <w:jc w:val="both"/>
      </w:pPr>
      <w:r>
        <w:rPr>
          <w:rFonts w:ascii="Times New Roman"/>
          <w:b w:val="false"/>
          <w:i w:val="false"/>
          <w:color w:val="000000"/>
          <w:sz w:val="28"/>
        </w:rPr>
        <w:t>
      Подпункт 6) части первой настоящего пункта применяется при осуществлении государственных закупок, связанных со строительством объектов, определенных заказчиками для казначейского сопровождения.";</w:t>
      </w:r>
    </w:p>
    <w:bookmarkEnd w:id="4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4.3 изложить в следующей редакции:</w:t>
      </w:r>
    </w:p>
    <w:bookmarkStart w:name="z603" w:id="486"/>
    <w:p>
      <w:pPr>
        <w:spacing w:after="0"/>
        <w:ind w:left="0"/>
        <w:jc w:val="both"/>
      </w:pPr>
      <w:r>
        <w:rPr>
          <w:rFonts w:ascii="Times New Roman"/>
          <w:b w:val="false"/>
          <w:i w:val="false"/>
          <w:color w:val="000000"/>
          <w:sz w:val="28"/>
        </w:rPr>
        <w:t xml:space="preserve">
      "7) обеспечить предоставление подрядчикам (субподрядчикам) платежного сертификата, выдаваемого инжиниринговой компанией,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июня 2025 года № 328 "Об утверждении процедур казначейского исполнения бюджета и их кассового обслуживания, процедур казначейского учета и мониторинга.";</w:t>
      </w:r>
    </w:p>
    <w:bookmarkEnd w:id="4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6.2 изложить в следующей редакции:</w:t>
      </w:r>
    </w:p>
    <w:bookmarkStart w:name="z605" w:id="487"/>
    <w:p>
      <w:pPr>
        <w:spacing w:after="0"/>
        <w:ind w:left="0"/>
        <w:jc w:val="both"/>
      </w:pPr>
      <w:r>
        <w:rPr>
          <w:rFonts w:ascii="Times New Roman"/>
          <w:b w:val="false"/>
          <w:i w:val="false"/>
          <w:color w:val="000000"/>
          <w:sz w:val="28"/>
        </w:rPr>
        <w:t xml:space="preserve">
      "1) если работы выполнены из материалов и оборудования казахстанского происхождения, то предоставляется Выписка из реестра казахстанских товаропроизводителей, выданная в установленном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"Об утверждении Правил ведения реестра казахстанских товаропроизводителей" (зарегистрирован в Реестре государственной регистрации нормативных правовых актов под № 36717) (далее – Правила ведения реестра казахстанских товаропроизводителей);";</w:t>
      </w:r>
    </w:p>
    <w:bookmarkEnd w:id="487"/>
    <w:bookmarkStart w:name="z606" w:id="4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39-1</w:t>
      </w:r>
      <w:r>
        <w:rPr>
          <w:rFonts w:ascii="Times New Roman"/>
          <w:b w:val="false"/>
          <w:i w:val="false"/>
          <w:color w:val="000000"/>
          <w:sz w:val="28"/>
        </w:rPr>
        <w:t xml:space="preserve"> к указанным Правилам:</w:t>
      </w:r>
    </w:p>
    <w:bookmarkEnd w:id="488"/>
    <w:bookmarkStart w:name="z607" w:id="4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государственных закупках по строительству "под ключ":</w:t>
      </w:r>
    </w:p>
    <w:bookmarkEnd w:id="4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6.2 изложить в следующей редакции:</w:t>
      </w:r>
    </w:p>
    <w:bookmarkStart w:name="z609" w:id="490"/>
    <w:p>
      <w:pPr>
        <w:spacing w:after="0"/>
        <w:ind w:left="0"/>
        <w:jc w:val="both"/>
      </w:pPr>
      <w:r>
        <w:rPr>
          <w:rFonts w:ascii="Times New Roman"/>
          <w:b w:val="false"/>
          <w:i w:val="false"/>
          <w:color w:val="000000"/>
          <w:sz w:val="28"/>
        </w:rPr>
        <w:t xml:space="preserve">
      "1) если работы выполнены из материалов и оборудования казахстанского происхождения, то предоставляется Выписка из реестра казахстанских товаропроизводителей, выданная в установленном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"Об утверждении Правил ведения реестра казахстанских товаропроизводителей" (зарегистрирован в Реестре государственной регистрации нормативных правовых актов под № 36717) (далее – Правила ведения реестра казахстанских товаропроизводителей);";</w:t>
      </w:r>
    </w:p>
    <w:bookmarkEnd w:id="490"/>
    <w:bookmarkStart w:name="z610" w:id="4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40</w:t>
      </w:r>
      <w:r>
        <w:rPr>
          <w:rFonts w:ascii="Times New Roman"/>
          <w:b w:val="false"/>
          <w:i w:val="false"/>
          <w:color w:val="000000"/>
          <w:sz w:val="28"/>
        </w:rPr>
        <w:t xml:space="preserve"> к указанным Правилам:</w:t>
      </w:r>
    </w:p>
    <w:bookmarkEnd w:id="491"/>
    <w:bookmarkStart w:name="z611" w:id="4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государственных закупках работ по разработке проектной (проектно-сметной) документации:</w:t>
      </w:r>
    </w:p>
    <w:bookmarkEnd w:id="4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5.8 изложить в следующей редакции:</w:t>
      </w:r>
    </w:p>
    <w:bookmarkStart w:name="z613" w:id="493"/>
    <w:p>
      <w:pPr>
        <w:spacing w:after="0"/>
        <w:ind w:left="0"/>
        <w:jc w:val="both"/>
      </w:pPr>
      <w:r>
        <w:rPr>
          <w:rFonts w:ascii="Times New Roman"/>
          <w:b w:val="false"/>
          <w:i w:val="false"/>
          <w:color w:val="000000"/>
          <w:sz w:val="28"/>
        </w:rPr>
        <w:t xml:space="preserve">
      "1) если работы выполнены из материалов и оборудования казахстанского происхождения, то предоставляется Выписка из реестра казахстанских товаропроизводителей, выданная в установленном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"Об утверждении Правил ведения реестра казахстанских товаропроизводителей" (зарегистрирован в Реестре государственной регистрации нормативных правовых актов под № 36717) (далее – Правила ведения реестра казахстанских товаропроизводителей);";</w:t>
      </w:r>
    </w:p>
    <w:bookmarkEnd w:id="493"/>
    <w:bookmarkStart w:name="z614" w:id="4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41</w:t>
      </w:r>
      <w:r>
        <w:rPr>
          <w:rFonts w:ascii="Times New Roman"/>
          <w:b w:val="false"/>
          <w:i w:val="false"/>
          <w:color w:val="000000"/>
          <w:sz w:val="28"/>
        </w:rPr>
        <w:t xml:space="preserve"> к указанным Правилам:</w:t>
      </w:r>
    </w:p>
    <w:bookmarkEnd w:id="494"/>
    <w:bookmarkStart w:name="z615" w:id="4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государственных закупках работ, не связанных со строительством:</w:t>
      </w:r>
    </w:p>
    <w:bookmarkEnd w:id="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6.2 изложить в следующей редакции:</w:t>
      </w:r>
    </w:p>
    <w:bookmarkStart w:name="z617" w:id="496"/>
    <w:p>
      <w:pPr>
        <w:spacing w:after="0"/>
        <w:ind w:left="0"/>
        <w:jc w:val="both"/>
      </w:pPr>
      <w:r>
        <w:rPr>
          <w:rFonts w:ascii="Times New Roman"/>
          <w:b w:val="false"/>
          <w:i w:val="false"/>
          <w:color w:val="000000"/>
          <w:sz w:val="28"/>
        </w:rPr>
        <w:t xml:space="preserve">
      "1) если работы выполнены из материалов и оборудования казахстанского происхождения, то предоставляется Выписка из реестра казахстанских товаропроизводителей, выданная в установленном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"Об утверждении Правил ведения реестра казахстанских товаропроизводителей" (зарегистрирован в Министерстве юстиции Республики Казахстан 28 августа 2025 года № 36717) (далее – Правила ведения реестра казахстанских товаропроизводителей);";</w:t>
      </w:r>
    </w:p>
    <w:bookmarkEnd w:id="496"/>
    <w:bookmarkStart w:name="z618" w:id="4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45</w:t>
      </w:r>
      <w:r>
        <w:rPr>
          <w:rFonts w:ascii="Times New Roman"/>
          <w:b w:val="false"/>
          <w:i w:val="false"/>
          <w:color w:val="000000"/>
          <w:sz w:val="28"/>
        </w:rPr>
        <w:t xml:space="preserve"> к указанным Правилам:</w:t>
      </w:r>
    </w:p>
    <w:bookmarkEnd w:id="497"/>
    <w:bookmarkStart w:name="z619" w:id="4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Договоре</w:t>
      </w:r>
      <w:r>
        <w:rPr>
          <w:rFonts w:ascii="Times New Roman"/>
          <w:b w:val="false"/>
          <w:i w:val="false"/>
          <w:color w:val="000000"/>
          <w:sz w:val="28"/>
        </w:rPr>
        <w:t xml:space="preserve"> страхования гражданско-правовой ответственности поставщика:</w:t>
      </w:r>
    </w:p>
    <w:bookmarkEnd w:id="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11.1</w:t>
      </w:r>
      <w:r>
        <w:rPr>
          <w:rFonts w:ascii="Times New Roman"/>
          <w:b w:val="false"/>
          <w:i w:val="false"/>
          <w:color w:val="000000"/>
          <w:sz w:val="28"/>
        </w:rPr>
        <w:t xml:space="preserve"> изложить в следующей редакции:</w:t>
      </w:r>
    </w:p>
    <w:bookmarkStart w:name="z621" w:id="499"/>
    <w:p>
      <w:pPr>
        <w:spacing w:after="0"/>
        <w:ind w:left="0"/>
        <w:jc w:val="both"/>
      </w:pPr>
      <w:r>
        <w:rPr>
          <w:rFonts w:ascii="Times New Roman"/>
          <w:b w:val="false"/>
          <w:i w:val="false"/>
          <w:color w:val="000000"/>
          <w:sz w:val="28"/>
        </w:rPr>
        <w:t>
      "11.1. Настоящий Договор вступает в силу и становится обязательным для Сторон с момента уплаты Страхователем страховой премии и действует до момента полного исполнения поставщиком своих обязательств по договору о государственных закупках товаров (работ, услуг).</w:t>
      </w:r>
    </w:p>
    <w:bookmarkEnd w:id="499"/>
    <w:bookmarkStart w:name="z622" w:id="500"/>
    <w:p>
      <w:pPr>
        <w:spacing w:after="0"/>
        <w:ind w:left="0"/>
        <w:jc w:val="both"/>
      </w:pPr>
      <w:r>
        <w:rPr>
          <w:rFonts w:ascii="Times New Roman"/>
          <w:b w:val="false"/>
          <w:i w:val="false"/>
          <w:color w:val="000000"/>
          <w:sz w:val="28"/>
        </w:rPr>
        <w:t>
      Не допускается совершение поставщиком действий, приводящих к возникновению у третьих лиц права требования в целом либо в части страховой суммы по настоящему Договору, до полного исполнения обязательств по договору о государственных закупках.";</w:t>
      </w:r>
    </w:p>
    <w:bookmarkEnd w:id="500"/>
    <w:bookmarkStart w:name="z623" w:id="501"/>
    <w:p>
      <w:pPr>
        <w:spacing w:after="0"/>
        <w:ind w:left="0"/>
        <w:jc w:val="both"/>
      </w:pPr>
      <w:r>
        <w:rPr>
          <w:rFonts w:ascii="Times New Roman"/>
          <w:b w:val="false"/>
          <w:i w:val="false"/>
          <w:color w:val="000000"/>
          <w:sz w:val="28"/>
        </w:rPr>
        <w:t>
      дополнить пунктом 13.6 следующего содержания:</w:t>
      </w:r>
    </w:p>
    <w:bookmarkEnd w:id="501"/>
    <w:bookmarkStart w:name="z624" w:id="502"/>
    <w:p>
      <w:pPr>
        <w:spacing w:after="0"/>
        <w:ind w:left="0"/>
        <w:jc w:val="both"/>
      </w:pPr>
      <w:r>
        <w:rPr>
          <w:rFonts w:ascii="Times New Roman"/>
          <w:b w:val="false"/>
          <w:i w:val="false"/>
          <w:color w:val="000000"/>
          <w:sz w:val="28"/>
        </w:rPr>
        <w:t>
      "13.6. При прекращении и (или) досрочном расторжении договора стороны обязуются незамедлительно уведомить выгодоприобретателя о наступлении указанных обстоятельств.".</w:t>
      </w:r>
    </w:p>
    <w:bookmarkEnd w:id="5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тендерной документации</w:t>
            </w:r>
          </w:p>
        </w:tc>
      </w:tr>
    </w:tbl>
    <w:bookmarkStart w:name="z627" w:id="503"/>
    <w:p>
      <w:pPr>
        <w:spacing w:after="0"/>
        <w:ind w:left="0"/>
        <w:jc w:val="left"/>
      </w:pPr>
      <w:r>
        <w:rPr>
          <w:rFonts w:ascii="Times New Roman"/>
          <w:b/>
          <w:i w:val="false"/>
          <w:color w:val="000000"/>
        </w:rPr>
        <w:t xml:space="preserve"> Квалификационные требования, предъявляемые к потенциальному поставщику при осуществлении закупок товаров (заполняется заказчиком)</w:t>
      </w:r>
    </w:p>
    <w:bookmarkEnd w:id="503"/>
    <w:p>
      <w:pPr>
        <w:spacing w:after="0"/>
        <w:ind w:left="0"/>
        <w:jc w:val="both"/>
      </w:pPr>
      <w:bookmarkStart w:name="z628" w:id="504"/>
      <w:r>
        <w:rPr>
          <w:rFonts w:ascii="Times New Roman"/>
          <w:b w:val="false"/>
          <w:i w:val="false"/>
          <w:color w:val="000000"/>
          <w:sz w:val="28"/>
        </w:rPr>
        <w:t>
      Наименование заказчика _____________</w:t>
      </w:r>
    </w:p>
    <w:bookmarkEnd w:id="504"/>
    <w:p>
      <w:pPr>
        <w:spacing w:after="0"/>
        <w:ind w:left="0"/>
        <w:jc w:val="both"/>
      </w:pPr>
      <w:r>
        <w:rPr>
          <w:rFonts w:ascii="Times New Roman"/>
          <w:b w:val="false"/>
          <w:i w:val="false"/>
          <w:color w:val="000000"/>
          <w:sz w:val="28"/>
        </w:rPr>
        <w:t>№ тендера _________________________</w:t>
      </w:r>
    </w:p>
    <w:p>
      <w:pPr>
        <w:spacing w:after="0"/>
        <w:ind w:left="0"/>
        <w:jc w:val="both"/>
      </w:pPr>
      <w:r>
        <w:rPr>
          <w:rFonts w:ascii="Times New Roman"/>
          <w:b w:val="false"/>
          <w:i w:val="false"/>
          <w:color w:val="000000"/>
          <w:sz w:val="28"/>
        </w:rPr>
        <w:t>Наименование тендера _______________</w:t>
      </w:r>
    </w:p>
    <w:p>
      <w:pPr>
        <w:spacing w:after="0"/>
        <w:ind w:left="0"/>
        <w:jc w:val="both"/>
      </w:pPr>
      <w:r>
        <w:rPr>
          <w:rFonts w:ascii="Times New Roman"/>
          <w:b w:val="false"/>
          <w:i w:val="false"/>
          <w:color w:val="000000"/>
          <w:sz w:val="28"/>
        </w:rPr>
        <w:t>№ лота ____________________________</w:t>
      </w:r>
    </w:p>
    <w:p>
      <w:pPr>
        <w:spacing w:after="0"/>
        <w:ind w:left="0"/>
        <w:jc w:val="both"/>
      </w:pPr>
      <w:r>
        <w:rPr>
          <w:rFonts w:ascii="Times New Roman"/>
          <w:b w:val="false"/>
          <w:i w:val="false"/>
          <w:color w:val="000000"/>
          <w:sz w:val="28"/>
        </w:rPr>
        <w:t>Наименование лота ________________</w:t>
      </w:r>
    </w:p>
    <w:bookmarkStart w:name="z629" w:id="505"/>
    <w:p>
      <w:pPr>
        <w:spacing w:after="0"/>
        <w:ind w:left="0"/>
        <w:jc w:val="both"/>
      </w:pPr>
      <w:r>
        <w:rPr>
          <w:rFonts w:ascii="Times New Roman"/>
          <w:b w:val="false"/>
          <w:i w:val="false"/>
          <w:color w:val="000000"/>
          <w:sz w:val="28"/>
        </w:rPr>
        <w:t>
      Потенциальный поставщик соответствует следующим квалификационным требованиям:</w:t>
      </w:r>
    </w:p>
    <w:bookmarkEnd w:id="505"/>
    <w:bookmarkStart w:name="z630" w:id="506"/>
    <w:p>
      <w:pPr>
        <w:spacing w:after="0"/>
        <w:ind w:left="0"/>
        <w:jc w:val="both"/>
      </w:pPr>
      <w:r>
        <w:rPr>
          <w:rFonts w:ascii="Times New Roman"/>
          <w:b w:val="false"/>
          <w:i w:val="false"/>
          <w:color w:val="000000"/>
          <w:sz w:val="28"/>
        </w:rPr>
        <w:t>
      1. Наличие разрешения (уведомления) на поставку товара в соответствии с законодательством Республики Казахстан о разрешениях и уведомлениях.</w:t>
      </w:r>
    </w:p>
    <w:bookmarkEnd w:id="506"/>
    <w:bookmarkStart w:name="z631" w:id="507"/>
    <w:p>
      <w:pPr>
        <w:spacing w:after="0"/>
        <w:ind w:left="0"/>
        <w:jc w:val="both"/>
      </w:pPr>
      <w:r>
        <w:rPr>
          <w:rFonts w:ascii="Times New Roman"/>
          <w:b w:val="false"/>
          <w:i w:val="false"/>
          <w:color w:val="000000"/>
          <w:sz w:val="28"/>
        </w:rPr>
        <w:t>
      В случае если поставка товара требует получения соответствующего разрешения, направления уведомления необходимо заполнить следующие сведения.</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2" w:id="508"/>
    <w:p>
      <w:pPr>
        <w:spacing w:after="0"/>
        <w:ind w:left="0"/>
        <w:jc w:val="both"/>
      </w:pPr>
      <w:r>
        <w:rPr>
          <w:rFonts w:ascii="Times New Roman"/>
          <w:b w:val="false"/>
          <w:i w:val="false"/>
          <w:color w:val="000000"/>
          <w:sz w:val="28"/>
        </w:rPr>
        <w:t>
      Если поставка товара не требует получения соответствующего разрешения, направления уведомления, то данные сведения не заполняются.</w:t>
      </w:r>
    </w:p>
    <w:bookmarkEnd w:id="508"/>
    <w:bookmarkStart w:name="z633" w:id="509"/>
    <w:p>
      <w:pPr>
        <w:spacing w:after="0"/>
        <w:ind w:left="0"/>
        <w:jc w:val="both"/>
      </w:pPr>
      <w:r>
        <w:rPr>
          <w:rFonts w:ascii="Times New Roman"/>
          <w:b w:val="false"/>
          <w:i w:val="false"/>
          <w:color w:val="000000"/>
          <w:sz w:val="28"/>
        </w:rPr>
        <w:t>
      2.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w:t>
      </w:r>
    </w:p>
    <w:bookmarkEnd w:id="509"/>
    <w:bookmarkStart w:name="z634" w:id="510"/>
    <w:p>
      <w:pPr>
        <w:spacing w:after="0"/>
        <w:ind w:left="0"/>
        <w:jc w:val="both"/>
      </w:pPr>
      <w:r>
        <w:rPr>
          <w:rFonts w:ascii="Times New Roman"/>
          <w:b w:val="false"/>
          <w:i w:val="false"/>
          <w:color w:val="000000"/>
          <w:sz w:val="28"/>
        </w:rPr>
        <w:t>
      3. Не подлежать процедуре банкротства либо ликвидации.</w:t>
      </w:r>
    </w:p>
    <w:bookmarkEnd w:id="510"/>
    <w:bookmarkStart w:name="z635" w:id="511"/>
    <w:p>
      <w:pPr>
        <w:spacing w:after="0"/>
        <w:ind w:left="0"/>
        <w:jc w:val="both"/>
      </w:pPr>
      <w:r>
        <w:rPr>
          <w:rFonts w:ascii="Times New Roman"/>
          <w:b w:val="false"/>
          <w:i w:val="false"/>
          <w:color w:val="000000"/>
          <w:sz w:val="28"/>
        </w:rPr>
        <w:t>
      4. Наличие необходимых материальных и трудовых ресурсов</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ресурсов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трудовых ресурсов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bookmarkStart w:name="z636" w:id="512"/>
    <w:p>
      <w:pPr>
        <w:spacing w:after="0"/>
        <w:ind w:left="0"/>
        <w:jc w:val="both"/>
      </w:pPr>
      <w:r>
        <w:rPr>
          <w:rFonts w:ascii="Times New Roman"/>
          <w:b w:val="false"/>
          <w:i w:val="false"/>
          <w:color w:val="000000"/>
          <w:sz w:val="28"/>
        </w:rPr>
        <w:t>
      5. Наличие опыта работы, соответствующего предмету закупаемых товаров за последние десять лет.</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bookmarkStart w:name="z637" w:id="513"/>
    <w:p>
      <w:pPr>
        <w:spacing w:after="0"/>
        <w:ind w:left="0"/>
        <w:jc w:val="both"/>
      </w:pPr>
      <w:r>
        <w:rPr>
          <w:rFonts w:ascii="Times New Roman"/>
          <w:b w:val="false"/>
          <w:i w:val="false"/>
          <w:color w:val="000000"/>
          <w:sz w:val="28"/>
        </w:rPr>
        <w:t>
      Примечание:</w:t>
      </w:r>
    </w:p>
    <w:bookmarkEnd w:id="513"/>
    <w:bookmarkStart w:name="z638" w:id="514"/>
    <w:p>
      <w:pPr>
        <w:spacing w:after="0"/>
        <w:ind w:left="0"/>
        <w:jc w:val="both"/>
      </w:pPr>
      <w:r>
        <w:rPr>
          <w:rFonts w:ascii="Times New Roman"/>
          <w:b w:val="false"/>
          <w:i w:val="false"/>
          <w:color w:val="000000"/>
          <w:sz w:val="28"/>
        </w:rPr>
        <w:t>
      Установление квалификационных требований, предъявляемых потенциальным поставщикам в иных документах, не допускается.</w:t>
      </w:r>
    </w:p>
    <w:bookmarkEnd w:id="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тендерной документации</w:t>
            </w:r>
          </w:p>
        </w:tc>
      </w:tr>
    </w:tbl>
    <w:bookmarkStart w:name="z641" w:id="515"/>
    <w:p>
      <w:pPr>
        <w:spacing w:after="0"/>
        <w:ind w:left="0"/>
        <w:jc w:val="left"/>
      </w:pPr>
      <w:r>
        <w:rPr>
          <w:rFonts w:ascii="Times New Roman"/>
          <w:b/>
          <w:i w:val="false"/>
          <w:color w:val="000000"/>
        </w:rPr>
        <w:t xml:space="preserve"> Квалификационные требования, предъявляемые к потенциальному поставщику при осуществлении закупок работ, не связанных со строительством (заполняется заказчиком)</w:t>
      </w:r>
    </w:p>
    <w:bookmarkEnd w:id="515"/>
    <w:p>
      <w:pPr>
        <w:spacing w:after="0"/>
        <w:ind w:left="0"/>
        <w:jc w:val="both"/>
      </w:pPr>
      <w:bookmarkStart w:name="z642" w:id="516"/>
      <w:r>
        <w:rPr>
          <w:rFonts w:ascii="Times New Roman"/>
          <w:b w:val="false"/>
          <w:i w:val="false"/>
          <w:color w:val="000000"/>
          <w:sz w:val="28"/>
        </w:rPr>
        <w:t>
      Наименование заказчика ___________________</w:t>
      </w:r>
    </w:p>
    <w:bookmarkEnd w:id="516"/>
    <w:p>
      <w:pPr>
        <w:spacing w:after="0"/>
        <w:ind w:left="0"/>
        <w:jc w:val="both"/>
      </w:pPr>
      <w:r>
        <w:rPr>
          <w:rFonts w:ascii="Times New Roman"/>
          <w:b w:val="false"/>
          <w:i w:val="false"/>
          <w:color w:val="000000"/>
          <w:sz w:val="28"/>
        </w:rPr>
        <w:t>Наименование организатора ________________</w:t>
      </w:r>
    </w:p>
    <w:p>
      <w:pPr>
        <w:spacing w:after="0"/>
        <w:ind w:left="0"/>
        <w:jc w:val="both"/>
      </w:pPr>
      <w:r>
        <w:rPr>
          <w:rFonts w:ascii="Times New Roman"/>
          <w:b w:val="false"/>
          <w:i w:val="false"/>
          <w:color w:val="000000"/>
          <w:sz w:val="28"/>
        </w:rPr>
        <w:t>№ тендера _______________________________</w:t>
      </w:r>
    </w:p>
    <w:p>
      <w:pPr>
        <w:spacing w:after="0"/>
        <w:ind w:left="0"/>
        <w:jc w:val="both"/>
      </w:pPr>
      <w:r>
        <w:rPr>
          <w:rFonts w:ascii="Times New Roman"/>
          <w:b w:val="false"/>
          <w:i w:val="false"/>
          <w:color w:val="000000"/>
          <w:sz w:val="28"/>
        </w:rPr>
        <w:t>Наименование тендера ____________________</w:t>
      </w:r>
    </w:p>
    <w:p>
      <w:pPr>
        <w:spacing w:after="0"/>
        <w:ind w:left="0"/>
        <w:jc w:val="both"/>
      </w:pPr>
      <w:r>
        <w:rPr>
          <w:rFonts w:ascii="Times New Roman"/>
          <w:b w:val="false"/>
          <w:i w:val="false"/>
          <w:color w:val="000000"/>
          <w:sz w:val="28"/>
        </w:rPr>
        <w:t>№ лота __________________________________</w:t>
      </w:r>
    </w:p>
    <w:p>
      <w:pPr>
        <w:spacing w:after="0"/>
        <w:ind w:left="0"/>
        <w:jc w:val="both"/>
      </w:pPr>
      <w:r>
        <w:rPr>
          <w:rFonts w:ascii="Times New Roman"/>
          <w:b w:val="false"/>
          <w:i w:val="false"/>
          <w:color w:val="000000"/>
          <w:sz w:val="28"/>
        </w:rPr>
        <w:t>Наименование лота _______________________</w:t>
      </w:r>
    </w:p>
    <w:bookmarkStart w:name="z643" w:id="517"/>
    <w:p>
      <w:pPr>
        <w:spacing w:after="0"/>
        <w:ind w:left="0"/>
        <w:jc w:val="both"/>
      </w:pPr>
      <w:r>
        <w:rPr>
          <w:rFonts w:ascii="Times New Roman"/>
          <w:b w:val="false"/>
          <w:i w:val="false"/>
          <w:color w:val="000000"/>
          <w:sz w:val="28"/>
        </w:rPr>
        <w:t>
      Потенциальный поставщик соответствует следующим квалификационным требованиям:</w:t>
      </w:r>
    </w:p>
    <w:bookmarkEnd w:id="517"/>
    <w:bookmarkStart w:name="z644" w:id="518"/>
    <w:p>
      <w:pPr>
        <w:spacing w:after="0"/>
        <w:ind w:left="0"/>
        <w:jc w:val="both"/>
      </w:pPr>
      <w:r>
        <w:rPr>
          <w:rFonts w:ascii="Times New Roman"/>
          <w:b w:val="false"/>
          <w:i w:val="false"/>
          <w:color w:val="000000"/>
          <w:sz w:val="28"/>
        </w:rPr>
        <w:t>
      1. Наличие разрешения (уведомления) на выполнение работ в соответствии с законодательством Республики Казахстан о разрешениях и уведомлениях.</w:t>
      </w:r>
    </w:p>
    <w:bookmarkEnd w:id="518"/>
    <w:bookmarkStart w:name="z645" w:id="519"/>
    <w:p>
      <w:pPr>
        <w:spacing w:after="0"/>
        <w:ind w:left="0"/>
        <w:jc w:val="both"/>
      </w:pPr>
      <w:r>
        <w:rPr>
          <w:rFonts w:ascii="Times New Roman"/>
          <w:b w:val="false"/>
          <w:i w:val="false"/>
          <w:color w:val="000000"/>
          <w:sz w:val="28"/>
        </w:rPr>
        <w:t>
      В случае если выполнение работ требует получения соответствующего разрешения, направления уведомления необходимо заполнить следующие сведения.</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6" w:id="520"/>
    <w:p>
      <w:pPr>
        <w:spacing w:after="0"/>
        <w:ind w:left="0"/>
        <w:jc w:val="both"/>
      </w:pPr>
      <w:r>
        <w:rPr>
          <w:rFonts w:ascii="Times New Roman"/>
          <w:b w:val="false"/>
          <w:i w:val="false"/>
          <w:color w:val="000000"/>
          <w:sz w:val="28"/>
        </w:rPr>
        <w:t>
      Если выполнение работ не требует получения соответствующего разрешения, направления уведомления, то данные сведения не заполняются.</w:t>
      </w:r>
    </w:p>
    <w:bookmarkEnd w:id="520"/>
    <w:bookmarkStart w:name="z647" w:id="521"/>
    <w:p>
      <w:pPr>
        <w:spacing w:after="0"/>
        <w:ind w:left="0"/>
        <w:jc w:val="both"/>
      </w:pPr>
      <w:r>
        <w:rPr>
          <w:rFonts w:ascii="Times New Roman"/>
          <w:b w:val="false"/>
          <w:i w:val="false"/>
          <w:color w:val="000000"/>
          <w:sz w:val="28"/>
        </w:rPr>
        <w:t>
      2. Являться финансово устойчивым в случаях, установленных Правилами, и не иметь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w:t>
      </w:r>
    </w:p>
    <w:bookmarkEnd w:id="521"/>
    <w:bookmarkStart w:name="z648" w:id="522"/>
    <w:p>
      <w:pPr>
        <w:spacing w:after="0"/>
        <w:ind w:left="0"/>
        <w:jc w:val="both"/>
      </w:pPr>
      <w:r>
        <w:rPr>
          <w:rFonts w:ascii="Times New Roman"/>
          <w:b w:val="false"/>
          <w:i w:val="false"/>
          <w:color w:val="000000"/>
          <w:sz w:val="28"/>
        </w:rPr>
        <w:t>
      3. Не подлежать процедуре банкротства либо ликвидации.</w:t>
      </w:r>
    </w:p>
    <w:bookmarkEnd w:id="522"/>
    <w:bookmarkStart w:name="z649" w:id="523"/>
    <w:p>
      <w:pPr>
        <w:spacing w:after="0"/>
        <w:ind w:left="0"/>
        <w:jc w:val="both"/>
      </w:pPr>
      <w:r>
        <w:rPr>
          <w:rFonts w:ascii="Times New Roman"/>
          <w:b w:val="false"/>
          <w:i w:val="false"/>
          <w:color w:val="000000"/>
          <w:sz w:val="28"/>
        </w:rPr>
        <w:t>
      4. Наличие необходимых материальных и трудовых ресурсов</w:t>
      </w:r>
    </w:p>
    <w:bookmarkEnd w:id="523"/>
    <w:bookmarkStart w:name="z650" w:id="524"/>
    <w:p>
      <w:pPr>
        <w:spacing w:after="0"/>
        <w:ind w:left="0"/>
        <w:jc w:val="both"/>
      </w:pPr>
      <w:r>
        <w:rPr>
          <w:rFonts w:ascii="Times New Roman"/>
          <w:b w:val="false"/>
          <w:i w:val="false"/>
          <w:color w:val="000000"/>
          <w:sz w:val="28"/>
        </w:rPr>
        <w:t>
      Материальные ресурсы:</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1" w:id="525"/>
    <w:p>
      <w:pPr>
        <w:spacing w:after="0"/>
        <w:ind w:left="0"/>
        <w:jc w:val="both"/>
      </w:pPr>
      <w:r>
        <w:rPr>
          <w:rFonts w:ascii="Times New Roman"/>
          <w:b w:val="false"/>
          <w:i w:val="false"/>
          <w:color w:val="000000"/>
          <w:sz w:val="28"/>
        </w:rPr>
        <w:t>
      Трудовые ресурсы:</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трудовых ресурсов (специальность/квалификация)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работника (при необходимости) не более трех лет (за исключением случаев, когда законодательством Республики Казахстан или утвержденными нормативами предусмотрен более высокий стаж)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2" w:id="526"/>
    <w:p>
      <w:pPr>
        <w:spacing w:after="0"/>
        <w:ind w:left="0"/>
        <w:jc w:val="both"/>
      </w:pPr>
      <w:r>
        <w:rPr>
          <w:rFonts w:ascii="Times New Roman"/>
          <w:b w:val="false"/>
          <w:i w:val="false"/>
          <w:color w:val="000000"/>
          <w:sz w:val="28"/>
        </w:rPr>
        <w:t>
      5. Наличие опыта работы в течение последних десяти лет, аналогичных (схожих) закупаемым на тендере.</w:t>
      </w:r>
    </w:p>
    <w:bookmarkEnd w:id="526"/>
    <w:bookmarkStart w:name="z653" w:id="527"/>
    <w:p>
      <w:pPr>
        <w:spacing w:after="0"/>
        <w:ind w:left="0"/>
        <w:jc w:val="both"/>
      </w:pPr>
      <w:r>
        <w:rPr>
          <w:rFonts w:ascii="Times New Roman"/>
          <w:b w:val="false"/>
          <w:i w:val="false"/>
          <w:color w:val="000000"/>
          <w:sz w:val="28"/>
        </w:rPr>
        <w:t>
      В случае, если на выполнение закупаемых работ требуется наличие соответствующего разрешения (уведомления) в соответствии с законодательством Республики Казахстан о разрешениях и уведомлениях, требование по опыту работы не предъявляется.</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 закупаемых работ (наименование 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4" w:id="528"/>
    <w:p>
      <w:pPr>
        <w:spacing w:after="0"/>
        <w:ind w:left="0"/>
        <w:jc w:val="both"/>
      </w:pPr>
      <w:r>
        <w:rPr>
          <w:rFonts w:ascii="Times New Roman"/>
          <w:b w:val="false"/>
          <w:i w:val="false"/>
          <w:color w:val="000000"/>
          <w:sz w:val="28"/>
        </w:rPr>
        <w:t>
      Примечание.</w:t>
      </w:r>
    </w:p>
    <w:bookmarkEnd w:id="528"/>
    <w:bookmarkStart w:name="z655" w:id="529"/>
    <w:p>
      <w:pPr>
        <w:spacing w:after="0"/>
        <w:ind w:left="0"/>
        <w:jc w:val="both"/>
      </w:pPr>
      <w:r>
        <w:rPr>
          <w:rFonts w:ascii="Times New Roman"/>
          <w:b w:val="false"/>
          <w:i w:val="false"/>
          <w:color w:val="000000"/>
          <w:sz w:val="28"/>
        </w:rPr>
        <w:t>
      1. Каждая единица требуемых материальных и трудовых ресурсов указывается отдельной строкой.</w:t>
      </w:r>
    </w:p>
    <w:bookmarkEnd w:id="529"/>
    <w:bookmarkStart w:name="z656" w:id="530"/>
    <w:p>
      <w:pPr>
        <w:spacing w:after="0"/>
        <w:ind w:left="0"/>
        <w:jc w:val="both"/>
      </w:pPr>
      <w:r>
        <w:rPr>
          <w:rFonts w:ascii="Times New Roman"/>
          <w:b w:val="false"/>
          <w:i w:val="false"/>
          <w:color w:val="000000"/>
          <w:sz w:val="28"/>
        </w:rPr>
        <w:t>
      2. Квалификационные требования, предъявляемые потенциальным поставщикам в иных документах, не устанавливаются.</w:t>
      </w:r>
    </w:p>
    <w:bookmarkEnd w:id="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закупок отдельными субъектами</w:t>
            </w:r>
            <w:r>
              <w:br/>
            </w:r>
            <w:r>
              <w:rPr>
                <w:rFonts w:ascii="Times New Roman"/>
                <w:b w:val="false"/>
                <w:i w:val="false"/>
                <w:color w:val="000000"/>
                <w:sz w:val="20"/>
              </w:rPr>
              <w:t>квазигосударственного сектора,</w:t>
            </w:r>
            <w:r>
              <w:br/>
            </w:r>
            <w:r>
              <w:rPr>
                <w:rFonts w:ascii="Times New Roman"/>
                <w:b w:val="false"/>
                <w:i w:val="false"/>
                <w:color w:val="000000"/>
                <w:sz w:val="20"/>
              </w:rPr>
              <w:t>за исключением Фонда</w:t>
            </w:r>
            <w:r>
              <w:br/>
            </w:r>
            <w:r>
              <w:rPr>
                <w:rFonts w:ascii="Times New Roman"/>
                <w:b w:val="false"/>
                <w:i w:val="false"/>
                <w:color w:val="000000"/>
                <w:sz w:val="20"/>
              </w:rPr>
              <w:t>национального благосостояния</w:t>
            </w:r>
            <w:r>
              <w:br/>
            </w:r>
            <w:r>
              <w:rPr>
                <w:rFonts w:ascii="Times New Roman"/>
                <w:b w:val="false"/>
                <w:i w:val="false"/>
                <w:color w:val="000000"/>
                <w:sz w:val="20"/>
              </w:rPr>
              <w:t>и организаций Фонда</w:t>
            </w:r>
            <w:r>
              <w:br/>
            </w:r>
            <w:r>
              <w:rPr>
                <w:rFonts w:ascii="Times New Roman"/>
                <w:b w:val="false"/>
                <w:i w:val="false"/>
                <w:color w:val="000000"/>
                <w:sz w:val="20"/>
              </w:rPr>
              <w:t>национального благосостояния</w:t>
            </w:r>
          </w:p>
        </w:tc>
      </w:tr>
    </w:tbl>
    <w:bookmarkStart w:name="z659" w:id="531"/>
    <w:p>
      <w:pPr>
        <w:spacing w:after="0"/>
        <w:ind w:left="0"/>
        <w:jc w:val="left"/>
      </w:pPr>
      <w:r>
        <w:rPr>
          <w:rFonts w:ascii="Times New Roman"/>
          <w:b/>
          <w:i w:val="false"/>
          <w:color w:val="000000"/>
        </w:rPr>
        <w:t xml:space="preserve"> Протокол об итогах (номер тендера) при этом номер привязывается к способу и номеру закупки (формируется на каждый лот в отдельности) Дата и время</w:t>
      </w:r>
    </w:p>
    <w:bookmarkEnd w:id="531"/>
    <w:p>
      <w:pPr>
        <w:spacing w:after="0"/>
        <w:ind w:left="0"/>
        <w:jc w:val="both"/>
      </w:pPr>
      <w:bookmarkStart w:name="z660" w:id="532"/>
      <w:r>
        <w:rPr>
          <w:rFonts w:ascii="Times New Roman"/>
          <w:b w:val="false"/>
          <w:i w:val="false"/>
          <w:color w:val="000000"/>
          <w:sz w:val="28"/>
        </w:rPr>
        <w:t>
      Заказчик* ___________________________________________</w:t>
      </w:r>
    </w:p>
    <w:bookmarkEnd w:id="532"/>
    <w:p>
      <w:pPr>
        <w:spacing w:after="0"/>
        <w:ind w:left="0"/>
        <w:jc w:val="both"/>
      </w:pPr>
      <w:r>
        <w:rPr>
          <w:rFonts w:ascii="Times New Roman"/>
          <w:b w:val="false"/>
          <w:i w:val="false"/>
          <w:color w:val="000000"/>
          <w:sz w:val="28"/>
        </w:rPr>
        <w:t>№ тендера ___________________________________________</w:t>
      </w:r>
    </w:p>
    <w:p>
      <w:pPr>
        <w:spacing w:after="0"/>
        <w:ind w:left="0"/>
        <w:jc w:val="both"/>
      </w:pPr>
      <w:r>
        <w:rPr>
          <w:rFonts w:ascii="Times New Roman"/>
          <w:b w:val="false"/>
          <w:i w:val="false"/>
          <w:color w:val="000000"/>
          <w:sz w:val="28"/>
        </w:rPr>
        <w:t>Название тендера _____________________________________</w:t>
      </w:r>
    </w:p>
    <w:p>
      <w:pPr>
        <w:spacing w:after="0"/>
        <w:ind w:left="0"/>
        <w:jc w:val="both"/>
      </w:pPr>
      <w:r>
        <w:rPr>
          <w:rFonts w:ascii="Times New Roman"/>
          <w:b w:val="false"/>
          <w:i w:val="false"/>
          <w:color w:val="000000"/>
          <w:sz w:val="28"/>
        </w:rPr>
        <w:t>Наименование организатора ____________________________</w:t>
      </w:r>
    </w:p>
    <w:p>
      <w:pPr>
        <w:spacing w:after="0"/>
        <w:ind w:left="0"/>
        <w:jc w:val="both"/>
      </w:pPr>
      <w:r>
        <w:rPr>
          <w:rFonts w:ascii="Times New Roman"/>
          <w:b w:val="false"/>
          <w:i w:val="false"/>
          <w:color w:val="000000"/>
          <w:sz w:val="28"/>
        </w:rPr>
        <w:t>Адрес организатора ___________________________________</w:t>
      </w:r>
    </w:p>
    <w:p>
      <w:pPr>
        <w:spacing w:after="0"/>
        <w:ind w:left="0"/>
        <w:jc w:val="both"/>
      </w:pPr>
      <w:r>
        <w:rPr>
          <w:rFonts w:ascii="Times New Roman"/>
          <w:b w:val="false"/>
          <w:i w:val="false"/>
          <w:color w:val="000000"/>
          <w:sz w:val="28"/>
        </w:rPr>
        <w:t>Состав тендерной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1" w:id="533"/>
    <w:p>
      <w:pPr>
        <w:spacing w:after="0"/>
        <w:ind w:left="0"/>
        <w:jc w:val="both"/>
      </w:pPr>
      <w:r>
        <w:rPr>
          <w:rFonts w:ascii="Times New Roman"/>
          <w:b w:val="false"/>
          <w:i w:val="false"/>
          <w:color w:val="000000"/>
          <w:sz w:val="28"/>
        </w:rPr>
        <w:t>
      Перечень закупаемых товаров, работ, услуг с указанием общей суммы ___________</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62" w:id="534"/>
      <w:r>
        <w:rPr>
          <w:rFonts w:ascii="Times New Roman"/>
          <w:b w:val="false"/>
          <w:i w:val="false"/>
          <w:color w:val="000000"/>
          <w:sz w:val="28"/>
        </w:rPr>
        <w:t>
      № лота ______________________________________________</w:t>
      </w:r>
    </w:p>
    <w:bookmarkEnd w:id="534"/>
    <w:p>
      <w:pPr>
        <w:spacing w:after="0"/>
        <w:ind w:left="0"/>
        <w:jc w:val="both"/>
      </w:pPr>
      <w:r>
        <w:rPr>
          <w:rFonts w:ascii="Times New Roman"/>
          <w:b w:val="false"/>
          <w:i w:val="false"/>
          <w:color w:val="000000"/>
          <w:sz w:val="28"/>
        </w:rPr>
        <w:t>Наименование лота ___________________________________</w:t>
      </w:r>
    </w:p>
    <w:bookmarkStart w:name="z663" w:id="535"/>
    <w:p>
      <w:pPr>
        <w:spacing w:after="0"/>
        <w:ind w:left="0"/>
        <w:jc w:val="both"/>
      </w:pPr>
      <w:r>
        <w:rPr>
          <w:rFonts w:ascii="Times New Roman"/>
          <w:b w:val="false"/>
          <w:i w:val="false"/>
          <w:color w:val="000000"/>
          <w:sz w:val="28"/>
        </w:rPr>
        <w:t>
      Информация о представленных заявках на участие в тендере (лоте): (по хронологии) (количество заявок)</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4" w:id="536"/>
    <w:p>
      <w:pPr>
        <w:spacing w:after="0"/>
        <w:ind w:left="0"/>
        <w:jc w:val="both"/>
      </w:pPr>
      <w:r>
        <w:rPr>
          <w:rFonts w:ascii="Times New Roman"/>
          <w:b w:val="false"/>
          <w:i w:val="false"/>
          <w:color w:val="000000"/>
          <w:sz w:val="28"/>
        </w:rPr>
        <w:t>
      При рассмотрении заявок на участие в тендере были запрошены следующие документы (заполняется в случае осуществления запросов тендерной комиссией):</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организации/лица которому направлен запрос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ответа на запрос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5" w:id="537"/>
    <w:p>
      <w:pPr>
        <w:spacing w:after="0"/>
        <w:ind w:left="0"/>
        <w:jc w:val="both"/>
      </w:pPr>
      <w:r>
        <w:rPr>
          <w:rFonts w:ascii="Times New Roman"/>
          <w:b w:val="false"/>
          <w:i w:val="false"/>
          <w:color w:val="000000"/>
          <w:sz w:val="28"/>
        </w:rPr>
        <w:t>
      Результаты голосования членов тендерной комиссии:</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ИНН/УНП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скидка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отклонения с указанием сведений и документов, подтверждающих их несоответствие квалификационным требованиям и требованиям тендерной документации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6" w:id="538"/>
    <w:p>
      <w:pPr>
        <w:spacing w:after="0"/>
        <w:ind w:left="0"/>
        <w:jc w:val="both"/>
      </w:pPr>
      <w:r>
        <w:rPr>
          <w:rFonts w:ascii="Times New Roman"/>
          <w:b w:val="false"/>
          <w:i w:val="false"/>
          <w:color w:val="000000"/>
          <w:sz w:val="28"/>
        </w:rPr>
        <w:t>
      Отклоненные заявки на участие в тендере (количество заявок):</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67" w:id="539"/>
      <w:r>
        <w:rPr>
          <w:rFonts w:ascii="Times New Roman"/>
          <w:b w:val="false"/>
          <w:i w:val="false"/>
          <w:color w:val="000000"/>
          <w:sz w:val="28"/>
        </w:rPr>
        <w:t>
      ____________________________________</w:t>
      </w:r>
    </w:p>
    <w:bookmarkEnd w:id="539"/>
    <w:p>
      <w:pPr>
        <w:spacing w:after="0"/>
        <w:ind w:left="0"/>
        <w:jc w:val="both"/>
      </w:pPr>
      <w:r>
        <w:rPr>
          <w:rFonts w:ascii="Times New Roman"/>
          <w:b w:val="false"/>
          <w:i w:val="false"/>
          <w:color w:val="000000"/>
          <w:vertAlign w:val="superscript"/>
        </w:rPr>
        <w:t>1</w:t>
      </w:r>
      <w:r>
        <w:rPr>
          <w:rFonts w:ascii="Times New Roman"/>
          <w:b w:val="false"/>
          <w:i w:val="false"/>
          <w:color w:val="000000"/>
          <w:sz w:val="28"/>
        </w:rPr>
        <w:t>справочник из трех текстовых значений: (несоответствие квалификационным</w:t>
      </w:r>
    </w:p>
    <w:p>
      <w:pPr>
        <w:spacing w:after="0"/>
        <w:ind w:left="0"/>
        <w:jc w:val="both"/>
      </w:pPr>
      <w:r>
        <w:rPr>
          <w:rFonts w:ascii="Times New Roman"/>
          <w:b w:val="false"/>
          <w:i w:val="false"/>
          <w:color w:val="000000"/>
          <w:sz w:val="28"/>
        </w:rPr>
        <w:t>требованиям, несоответствие требованиям тендерной документации, нарушение</w:t>
      </w:r>
    </w:p>
    <w:p>
      <w:pPr>
        <w:spacing w:after="0"/>
        <w:ind w:left="0"/>
        <w:jc w:val="both"/>
      </w:pPr>
      <w:r>
        <w:rPr>
          <w:rFonts w:ascii="Times New Roman"/>
          <w:b w:val="false"/>
          <w:i w:val="false"/>
          <w:color w:val="000000"/>
          <w:sz w:val="28"/>
        </w:rPr>
        <w:t xml:space="preserve">требований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закупках отдельных субъектов</w:t>
      </w:r>
    </w:p>
    <w:p>
      <w:pPr>
        <w:spacing w:after="0"/>
        <w:ind w:left="0"/>
        <w:jc w:val="both"/>
      </w:pPr>
      <w:r>
        <w:rPr>
          <w:rFonts w:ascii="Times New Roman"/>
          <w:b w:val="false"/>
          <w:i w:val="false"/>
          <w:color w:val="000000"/>
          <w:sz w:val="28"/>
        </w:rPr>
        <w:t>квазигосударственного сектора").</w:t>
      </w:r>
    </w:p>
    <w:bookmarkStart w:name="z668" w:id="540"/>
    <w:p>
      <w:pPr>
        <w:spacing w:after="0"/>
        <w:ind w:left="0"/>
        <w:jc w:val="both"/>
      </w:pPr>
      <w:r>
        <w:rPr>
          <w:rFonts w:ascii="Times New Roman"/>
          <w:b w:val="false"/>
          <w:i w:val="false"/>
          <w:color w:val="000000"/>
          <w:sz w:val="28"/>
        </w:rPr>
        <w:t>
      Следующие заявки на участие в тендере были допущены (количество заявок):</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9" w:id="541"/>
    <w:p>
      <w:pPr>
        <w:spacing w:after="0"/>
        <w:ind w:left="0"/>
        <w:jc w:val="both"/>
      </w:pPr>
      <w:r>
        <w:rPr>
          <w:rFonts w:ascii="Times New Roman"/>
          <w:b w:val="false"/>
          <w:i w:val="false"/>
          <w:color w:val="000000"/>
          <w:sz w:val="28"/>
        </w:rPr>
        <w:t>
      Информация о результатах применения относительного значения критериев, предусмотренных настоящими Правил, ко всем заявкам на участие в тендере, представленным на участие в данном тендере:</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(ИИН)/ИНН/УНП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скидки,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за последние десять лет, предшествующих текущему году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уплаченных налогов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характеристики товаров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товаров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характеристики товаров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характеристики товаров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в которой зарегистрирован заказчик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Отрицательные 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условная скидка,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0" w:id="542"/>
    <w:p>
      <w:pPr>
        <w:spacing w:after="0"/>
        <w:ind w:left="0"/>
        <w:jc w:val="both"/>
      </w:pPr>
      <w:r>
        <w:rPr>
          <w:rFonts w:ascii="Times New Roman"/>
          <w:b w:val="false"/>
          <w:i w:val="false"/>
          <w:color w:val="000000"/>
          <w:sz w:val="28"/>
        </w:rPr>
        <w:t>
      Расчет условных цен участников тендера:</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п/поставщика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соответствии с антидемпинговыми мерами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условной скидки,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 учетом условной скидки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финансовой устойчивости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1" w:id="543"/>
    <w:p>
      <w:pPr>
        <w:spacing w:after="0"/>
        <w:ind w:left="0"/>
        <w:jc w:val="both"/>
      </w:pPr>
      <w:r>
        <w:rPr>
          <w:rFonts w:ascii="Times New Roman"/>
          <w:b w:val="false"/>
          <w:i w:val="false"/>
          <w:color w:val="000000"/>
          <w:sz w:val="28"/>
        </w:rPr>
        <w:t>
      Решение тендерной комиссии:</w:t>
      </w:r>
    </w:p>
    <w:bookmarkEnd w:id="543"/>
    <w:bookmarkStart w:name="z672" w:id="544"/>
    <w:p>
      <w:pPr>
        <w:spacing w:after="0"/>
        <w:ind w:left="0"/>
        <w:jc w:val="both"/>
      </w:pPr>
      <w:r>
        <w:rPr>
          <w:rFonts w:ascii="Times New Roman"/>
          <w:b w:val="false"/>
          <w:i w:val="false"/>
          <w:color w:val="000000"/>
          <w:sz w:val="28"/>
        </w:rPr>
        <w:t>
      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bookmarkEnd w:id="544"/>
    <w:p>
      <w:pPr>
        <w:spacing w:after="0"/>
        <w:ind w:left="0"/>
        <w:jc w:val="both"/>
      </w:pPr>
      <w:bookmarkStart w:name="z673" w:id="545"/>
      <w:r>
        <w:rPr>
          <w:rFonts w:ascii="Times New Roman"/>
          <w:b w:val="false"/>
          <w:i w:val="false"/>
          <w:color w:val="000000"/>
          <w:sz w:val="28"/>
        </w:rPr>
        <w:t>
      2. Заказчику (наименование заказчика) в сроки, установленные настоящими Правилами, заключить договор о закупках с (БИН/ИИН наименование потенциального поставщика победителя).</w:t>
      </w:r>
    </w:p>
    <w:bookmarkEnd w:id="545"/>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Признать закупку (наименование закупки) по лоту №___ несостоявшейся в связи</w:t>
      </w:r>
    </w:p>
    <w:p>
      <w:pPr>
        <w:spacing w:after="0"/>
        <w:ind w:left="0"/>
        <w:jc w:val="both"/>
      </w:pPr>
      <w:r>
        <w:rPr>
          <w:rFonts w:ascii="Times New Roman"/>
          <w:b w:val="false"/>
          <w:i w:val="false"/>
          <w:color w:val="000000"/>
          <w:sz w:val="28"/>
        </w:rPr>
        <w:t>с _____________________ **:</w:t>
      </w:r>
    </w:p>
    <w:bookmarkStart w:name="z674" w:id="546"/>
    <w:p>
      <w:pPr>
        <w:spacing w:after="0"/>
        <w:ind w:left="0"/>
        <w:jc w:val="both"/>
      </w:pPr>
      <w:r>
        <w:rPr>
          <w:rFonts w:ascii="Times New Roman"/>
          <w:b w:val="false"/>
          <w:i w:val="false"/>
          <w:color w:val="000000"/>
          <w:sz w:val="28"/>
        </w:rPr>
        <w:t>
      Примечание:</w:t>
      </w:r>
    </w:p>
    <w:bookmarkEnd w:id="546"/>
    <w:bookmarkStart w:name="z675" w:id="547"/>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bookmarkEnd w:id="547"/>
    <w:bookmarkStart w:name="z676" w:id="548"/>
    <w:p>
      <w:pPr>
        <w:spacing w:after="0"/>
        <w:ind w:left="0"/>
        <w:jc w:val="both"/>
      </w:pPr>
      <w:r>
        <w:rPr>
          <w:rFonts w:ascii="Times New Roman"/>
          <w:b w:val="false"/>
          <w:i w:val="false"/>
          <w:color w:val="000000"/>
          <w:sz w:val="28"/>
        </w:rPr>
        <w:t>
      ** Одно из следующих значений: "отсутствие представленных заявок", "к участию в тендере не допущен ни один потенциальный поставщик", "к участию в тендере допущен один потенциальный поставщик".</w:t>
      </w:r>
    </w:p>
    <w:bookmarkEnd w:id="548"/>
    <w:bookmarkStart w:name="z677" w:id="549"/>
    <w:p>
      <w:pPr>
        <w:spacing w:after="0"/>
        <w:ind w:left="0"/>
        <w:jc w:val="both"/>
      </w:pPr>
      <w:r>
        <w:rPr>
          <w:rFonts w:ascii="Times New Roman"/>
          <w:b w:val="false"/>
          <w:i w:val="false"/>
          <w:color w:val="000000"/>
          <w:sz w:val="28"/>
        </w:rPr>
        <w:t>
      Либо:</w:t>
      </w:r>
    </w:p>
    <w:bookmarkEnd w:id="549"/>
    <w:bookmarkStart w:name="z678" w:id="550"/>
    <w:p>
      <w:pPr>
        <w:spacing w:after="0"/>
        <w:ind w:left="0"/>
        <w:jc w:val="both"/>
      </w:pPr>
      <w:r>
        <w:rPr>
          <w:rFonts w:ascii="Times New Roman"/>
          <w:b w:val="false"/>
          <w:i w:val="false"/>
          <w:color w:val="000000"/>
          <w:sz w:val="28"/>
        </w:rPr>
        <w:t>
      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______.</w:t>
      </w:r>
    </w:p>
    <w:bookmarkEnd w:id="550"/>
    <w:bookmarkStart w:name="z679" w:id="551"/>
    <w:p>
      <w:pPr>
        <w:spacing w:after="0"/>
        <w:ind w:left="0"/>
        <w:jc w:val="both"/>
      </w:pPr>
      <w:r>
        <w:rPr>
          <w:rFonts w:ascii="Times New Roman"/>
          <w:b w:val="false"/>
          <w:i w:val="false"/>
          <w:color w:val="000000"/>
          <w:sz w:val="28"/>
        </w:rPr>
        <w:t>
      Орган, принявший решение об отмене: (_______________________).</w:t>
      </w:r>
    </w:p>
    <w:bookmarkEnd w:id="551"/>
    <w:bookmarkStart w:name="z680" w:id="552"/>
    <w:p>
      <w:pPr>
        <w:spacing w:after="0"/>
        <w:ind w:left="0"/>
        <w:jc w:val="both"/>
      </w:pPr>
      <w:r>
        <w:rPr>
          <w:rFonts w:ascii="Times New Roman"/>
          <w:b w:val="false"/>
          <w:i w:val="false"/>
          <w:color w:val="000000"/>
          <w:sz w:val="28"/>
        </w:rPr>
        <w:t>
      Либо:</w:t>
      </w:r>
    </w:p>
    <w:bookmarkEnd w:id="552"/>
    <w:bookmarkStart w:name="z681" w:id="553"/>
    <w:p>
      <w:pPr>
        <w:spacing w:after="0"/>
        <w:ind w:left="0"/>
        <w:jc w:val="both"/>
      </w:pPr>
      <w:r>
        <w:rPr>
          <w:rFonts w:ascii="Times New Roman"/>
          <w:b w:val="false"/>
          <w:i w:val="false"/>
          <w:color w:val="000000"/>
          <w:sz w:val="28"/>
        </w:rPr>
        <w:t>
      Произведен отказ от закупки в соответствии с подпунктом ___ пункта 16 настоящих Правил.</w:t>
      </w:r>
    </w:p>
    <w:bookmarkEnd w:id="553"/>
    <w:bookmarkStart w:name="z682" w:id="554"/>
    <w:p>
      <w:pPr>
        <w:spacing w:after="0"/>
        <w:ind w:left="0"/>
        <w:jc w:val="both"/>
      </w:pPr>
      <w:r>
        <w:rPr>
          <w:rFonts w:ascii="Times New Roman"/>
          <w:b w:val="false"/>
          <w:i w:val="false"/>
          <w:color w:val="000000"/>
          <w:sz w:val="28"/>
        </w:rPr>
        <w:t>
      Расшифровка аббревиатур:</w:t>
      </w:r>
    </w:p>
    <w:bookmarkEnd w:id="554"/>
    <w:bookmarkStart w:name="z683" w:id="555"/>
    <w:p>
      <w:pPr>
        <w:spacing w:after="0"/>
        <w:ind w:left="0"/>
        <w:jc w:val="both"/>
      </w:pPr>
      <w:r>
        <w:rPr>
          <w:rFonts w:ascii="Times New Roman"/>
          <w:b w:val="false"/>
          <w:i w:val="false"/>
          <w:color w:val="000000"/>
          <w:sz w:val="28"/>
        </w:rPr>
        <w:t>
      БИН – бизнес-идентификационный номер;</w:t>
      </w:r>
    </w:p>
    <w:bookmarkEnd w:id="555"/>
    <w:bookmarkStart w:name="z684" w:id="556"/>
    <w:p>
      <w:pPr>
        <w:spacing w:after="0"/>
        <w:ind w:left="0"/>
        <w:jc w:val="both"/>
      </w:pPr>
      <w:r>
        <w:rPr>
          <w:rFonts w:ascii="Times New Roman"/>
          <w:b w:val="false"/>
          <w:i w:val="false"/>
          <w:color w:val="000000"/>
          <w:sz w:val="28"/>
        </w:rPr>
        <w:t>
      ИИН – индивидуальный идентификационный номер;</w:t>
      </w:r>
    </w:p>
    <w:bookmarkEnd w:id="556"/>
    <w:bookmarkStart w:name="z685" w:id="557"/>
    <w:p>
      <w:pPr>
        <w:spacing w:after="0"/>
        <w:ind w:left="0"/>
        <w:jc w:val="both"/>
      </w:pPr>
      <w:r>
        <w:rPr>
          <w:rFonts w:ascii="Times New Roman"/>
          <w:b w:val="false"/>
          <w:i w:val="false"/>
          <w:color w:val="000000"/>
          <w:sz w:val="28"/>
        </w:rPr>
        <w:t>
      ИНН – идентификационный номер налогоплательщика;</w:t>
      </w:r>
    </w:p>
    <w:bookmarkEnd w:id="557"/>
    <w:bookmarkStart w:name="z686" w:id="558"/>
    <w:p>
      <w:pPr>
        <w:spacing w:after="0"/>
        <w:ind w:left="0"/>
        <w:jc w:val="both"/>
      </w:pPr>
      <w:r>
        <w:rPr>
          <w:rFonts w:ascii="Times New Roman"/>
          <w:b w:val="false"/>
          <w:i w:val="false"/>
          <w:color w:val="000000"/>
          <w:sz w:val="28"/>
        </w:rPr>
        <w:t>
      УНП – учетный номер плательщика;</w:t>
      </w:r>
    </w:p>
    <w:bookmarkEnd w:id="558"/>
    <w:bookmarkStart w:name="z687" w:id="559"/>
    <w:p>
      <w:pPr>
        <w:spacing w:after="0"/>
        <w:ind w:left="0"/>
        <w:jc w:val="both"/>
      </w:pPr>
      <w:r>
        <w:rPr>
          <w:rFonts w:ascii="Times New Roman"/>
          <w:b w:val="false"/>
          <w:i w:val="false"/>
          <w:color w:val="000000"/>
          <w:sz w:val="28"/>
        </w:rPr>
        <w:t>
      Ф.И.О. – фамилия, имя, отчество (если оно указано в документе, удостоверяющем личность).</w:t>
      </w:r>
    </w:p>
    <w:bookmarkEnd w:id="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аукционной документации</w:t>
            </w:r>
          </w:p>
        </w:tc>
      </w:tr>
    </w:tbl>
    <w:bookmarkStart w:name="z690" w:id="560"/>
    <w:p>
      <w:pPr>
        <w:spacing w:after="0"/>
        <w:ind w:left="0"/>
        <w:jc w:val="left"/>
      </w:pPr>
      <w:r>
        <w:rPr>
          <w:rFonts w:ascii="Times New Roman"/>
          <w:b/>
          <w:i w:val="false"/>
          <w:color w:val="000000"/>
        </w:rPr>
        <w:t xml:space="preserve"> Квалификационные требования, предъявляемые к потенциальному поставщику при осуществлении закупок товаров (заполняется заказчиком)</w:t>
      </w:r>
    </w:p>
    <w:bookmarkEnd w:id="560"/>
    <w:p>
      <w:pPr>
        <w:spacing w:after="0"/>
        <w:ind w:left="0"/>
        <w:jc w:val="both"/>
      </w:pPr>
      <w:bookmarkStart w:name="z691" w:id="561"/>
      <w:r>
        <w:rPr>
          <w:rFonts w:ascii="Times New Roman"/>
          <w:b w:val="false"/>
          <w:i w:val="false"/>
          <w:color w:val="000000"/>
          <w:sz w:val="28"/>
        </w:rPr>
        <w:t>
      Наименование заказчика ______________________________________</w:t>
      </w:r>
    </w:p>
    <w:bookmarkEnd w:id="561"/>
    <w:p>
      <w:pPr>
        <w:spacing w:after="0"/>
        <w:ind w:left="0"/>
        <w:jc w:val="both"/>
      </w:pPr>
      <w:r>
        <w:rPr>
          <w:rFonts w:ascii="Times New Roman"/>
          <w:b w:val="false"/>
          <w:i w:val="false"/>
          <w:color w:val="000000"/>
          <w:sz w:val="28"/>
        </w:rPr>
        <w:t>Наименование организатора ___________________________________</w:t>
      </w:r>
    </w:p>
    <w:p>
      <w:pPr>
        <w:spacing w:after="0"/>
        <w:ind w:left="0"/>
        <w:jc w:val="both"/>
      </w:pPr>
      <w:r>
        <w:rPr>
          <w:rFonts w:ascii="Times New Roman"/>
          <w:b w:val="false"/>
          <w:i w:val="false"/>
          <w:color w:val="000000"/>
          <w:sz w:val="28"/>
        </w:rPr>
        <w:t>№ аукциона _________________________________________________</w:t>
      </w:r>
    </w:p>
    <w:p>
      <w:pPr>
        <w:spacing w:after="0"/>
        <w:ind w:left="0"/>
        <w:jc w:val="both"/>
      </w:pPr>
      <w:r>
        <w:rPr>
          <w:rFonts w:ascii="Times New Roman"/>
          <w:b w:val="false"/>
          <w:i w:val="false"/>
          <w:color w:val="000000"/>
          <w:sz w:val="28"/>
        </w:rPr>
        <w:t>Наименование аукциона _______________________________________</w:t>
      </w:r>
    </w:p>
    <w:p>
      <w:pPr>
        <w:spacing w:after="0"/>
        <w:ind w:left="0"/>
        <w:jc w:val="both"/>
      </w:pPr>
      <w:r>
        <w:rPr>
          <w:rFonts w:ascii="Times New Roman"/>
          <w:b w:val="false"/>
          <w:i w:val="false"/>
          <w:color w:val="000000"/>
          <w:sz w:val="28"/>
        </w:rPr>
        <w:t>№ лота 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w:t>
      </w:r>
    </w:p>
    <w:bookmarkStart w:name="z692" w:id="562"/>
    <w:p>
      <w:pPr>
        <w:spacing w:after="0"/>
        <w:ind w:left="0"/>
        <w:jc w:val="both"/>
      </w:pPr>
      <w:r>
        <w:rPr>
          <w:rFonts w:ascii="Times New Roman"/>
          <w:b w:val="false"/>
          <w:i w:val="false"/>
          <w:color w:val="000000"/>
          <w:sz w:val="28"/>
        </w:rPr>
        <w:t>
      Потенциальный поставщик должен соответствовать следующим квалификационным требованиям:</w:t>
      </w:r>
    </w:p>
    <w:bookmarkEnd w:id="562"/>
    <w:bookmarkStart w:name="z693" w:id="563"/>
    <w:p>
      <w:pPr>
        <w:spacing w:after="0"/>
        <w:ind w:left="0"/>
        <w:jc w:val="both"/>
      </w:pPr>
      <w:r>
        <w:rPr>
          <w:rFonts w:ascii="Times New Roman"/>
          <w:b w:val="false"/>
          <w:i w:val="false"/>
          <w:color w:val="000000"/>
          <w:sz w:val="28"/>
        </w:rPr>
        <w:t>
      1. Наличие разрешения (уведомления) на поставку товара в соответствии с законодательством Республики Казахстан о разрешениях и уведомлениях.</w:t>
      </w:r>
    </w:p>
    <w:bookmarkEnd w:id="563"/>
    <w:bookmarkStart w:name="z694" w:id="564"/>
    <w:p>
      <w:pPr>
        <w:spacing w:after="0"/>
        <w:ind w:left="0"/>
        <w:jc w:val="both"/>
      </w:pPr>
      <w:r>
        <w:rPr>
          <w:rFonts w:ascii="Times New Roman"/>
          <w:b w:val="false"/>
          <w:i w:val="false"/>
          <w:color w:val="000000"/>
          <w:sz w:val="28"/>
        </w:rPr>
        <w:t>
      В случае если поставка товара требует получения соответствующего разрешения, направления уведомления необходимо заполнить следующие сведения.</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5" w:id="565"/>
    <w:p>
      <w:pPr>
        <w:spacing w:after="0"/>
        <w:ind w:left="0"/>
        <w:jc w:val="both"/>
      </w:pPr>
      <w:r>
        <w:rPr>
          <w:rFonts w:ascii="Times New Roman"/>
          <w:b w:val="false"/>
          <w:i w:val="false"/>
          <w:color w:val="000000"/>
          <w:sz w:val="28"/>
        </w:rPr>
        <w:t>
      Если поставка товара не требует получения соответствующего разрешения, направления уведомления, то данные сведения не заполняются.</w:t>
      </w:r>
    </w:p>
    <w:bookmarkEnd w:id="565"/>
    <w:bookmarkStart w:name="z696" w:id="566"/>
    <w:p>
      <w:pPr>
        <w:spacing w:after="0"/>
        <w:ind w:left="0"/>
        <w:jc w:val="both"/>
      </w:pPr>
      <w:r>
        <w:rPr>
          <w:rFonts w:ascii="Times New Roman"/>
          <w:b w:val="false"/>
          <w:i w:val="false"/>
          <w:color w:val="000000"/>
          <w:sz w:val="28"/>
        </w:rPr>
        <w:t>
      2.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w:t>
      </w:r>
    </w:p>
    <w:bookmarkEnd w:id="566"/>
    <w:bookmarkStart w:name="z697" w:id="567"/>
    <w:p>
      <w:pPr>
        <w:spacing w:after="0"/>
        <w:ind w:left="0"/>
        <w:jc w:val="both"/>
      </w:pPr>
      <w:r>
        <w:rPr>
          <w:rFonts w:ascii="Times New Roman"/>
          <w:b w:val="false"/>
          <w:i w:val="false"/>
          <w:color w:val="000000"/>
          <w:sz w:val="28"/>
        </w:rPr>
        <w:t>
      3. Не подлежать процедуре банкротства либо ликвидации.</w:t>
      </w:r>
    </w:p>
    <w:bookmarkEnd w:id="567"/>
    <w:bookmarkStart w:name="z698" w:id="568"/>
    <w:p>
      <w:pPr>
        <w:spacing w:after="0"/>
        <w:ind w:left="0"/>
        <w:jc w:val="both"/>
      </w:pPr>
      <w:r>
        <w:rPr>
          <w:rFonts w:ascii="Times New Roman"/>
          <w:b w:val="false"/>
          <w:i w:val="false"/>
          <w:color w:val="000000"/>
          <w:sz w:val="28"/>
        </w:rPr>
        <w:t>
      4. Наличие необходимых материальных и трудовых ресурсов</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материальных ресурсов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трудовых ресурсов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bl>
    <w:bookmarkStart w:name="z699" w:id="569"/>
    <w:p>
      <w:pPr>
        <w:spacing w:after="0"/>
        <w:ind w:left="0"/>
        <w:jc w:val="both"/>
      </w:pPr>
      <w:r>
        <w:rPr>
          <w:rFonts w:ascii="Times New Roman"/>
          <w:b w:val="false"/>
          <w:i w:val="false"/>
          <w:color w:val="000000"/>
          <w:sz w:val="28"/>
        </w:rPr>
        <w:t>
      5. Наличие опыта работы, соответствующего предмету закупаемых товаров за последние десять лет.</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bookmarkStart w:name="z700" w:id="570"/>
    <w:p>
      <w:pPr>
        <w:spacing w:after="0"/>
        <w:ind w:left="0"/>
        <w:jc w:val="both"/>
      </w:pPr>
      <w:r>
        <w:rPr>
          <w:rFonts w:ascii="Times New Roman"/>
          <w:b w:val="false"/>
          <w:i w:val="false"/>
          <w:color w:val="000000"/>
          <w:sz w:val="28"/>
        </w:rPr>
        <w:t>
      Примечание</w:t>
      </w:r>
    </w:p>
    <w:bookmarkEnd w:id="570"/>
    <w:bookmarkStart w:name="z701" w:id="571"/>
    <w:p>
      <w:pPr>
        <w:spacing w:after="0"/>
        <w:ind w:left="0"/>
        <w:jc w:val="both"/>
      </w:pPr>
      <w:r>
        <w:rPr>
          <w:rFonts w:ascii="Times New Roman"/>
          <w:b w:val="false"/>
          <w:i w:val="false"/>
          <w:color w:val="000000"/>
          <w:sz w:val="28"/>
        </w:rPr>
        <w:t>
      1. Установление квалификационных требований, предъявляемых потенциальным поставщикам в иных документах, не допускается.</w:t>
      </w:r>
    </w:p>
    <w:bookmarkEnd w:id="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закупок отдельными субъектами</w:t>
            </w:r>
            <w:r>
              <w:br/>
            </w:r>
            <w:r>
              <w:rPr>
                <w:rFonts w:ascii="Times New Roman"/>
                <w:b w:val="false"/>
                <w:i w:val="false"/>
                <w:color w:val="000000"/>
                <w:sz w:val="20"/>
              </w:rPr>
              <w:t>квазигосударственного сектора,</w:t>
            </w:r>
            <w:r>
              <w:br/>
            </w:r>
            <w:r>
              <w:rPr>
                <w:rFonts w:ascii="Times New Roman"/>
                <w:b w:val="false"/>
                <w:i w:val="false"/>
                <w:color w:val="000000"/>
                <w:sz w:val="20"/>
              </w:rPr>
              <w:t>за исключением Фонда</w:t>
            </w:r>
            <w:r>
              <w:br/>
            </w:r>
            <w:r>
              <w:rPr>
                <w:rFonts w:ascii="Times New Roman"/>
                <w:b w:val="false"/>
                <w:i w:val="false"/>
                <w:color w:val="000000"/>
                <w:sz w:val="20"/>
              </w:rPr>
              <w:t>национального благосостояния</w:t>
            </w:r>
            <w:r>
              <w:br/>
            </w:r>
            <w:r>
              <w:rPr>
                <w:rFonts w:ascii="Times New Roman"/>
                <w:b w:val="false"/>
                <w:i w:val="false"/>
                <w:color w:val="000000"/>
                <w:sz w:val="20"/>
              </w:rPr>
              <w:t>и организаций Фонда</w:t>
            </w:r>
            <w:r>
              <w:br/>
            </w:r>
            <w:r>
              <w:rPr>
                <w:rFonts w:ascii="Times New Roman"/>
                <w:b w:val="false"/>
                <w:i w:val="false"/>
                <w:color w:val="000000"/>
                <w:sz w:val="20"/>
              </w:rPr>
              <w:t>национального благосостояния</w:t>
            </w:r>
          </w:p>
        </w:tc>
      </w:tr>
    </w:tbl>
    <w:bookmarkStart w:name="z704" w:id="572"/>
    <w:p>
      <w:pPr>
        <w:spacing w:after="0"/>
        <w:ind w:left="0"/>
        <w:jc w:val="left"/>
      </w:pPr>
      <w:r>
        <w:rPr>
          <w:rFonts w:ascii="Times New Roman"/>
          <w:b/>
          <w:i w:val="false"/>
          <w:color w:val="000000"/>
        </w:rPr>
        <w:t xml:space="preserve"> Протокол вскрытия (номер аукциона) (при этом номер должен быть привязан к способу и номеру закупки)</w:t>
      </w:r>
    </w:p>
    <w:bookmarkEnd w:id="572"/>
    <w:p>
      <w:pPr>
        <w:spacing w:after="0"/>
        <w:ind w:left="0"/>
        <w:jc w:val="both"/>
      </w:pPr>
      <w:bookmarkStart w:name="z705" w:id="573"/>
      <w:r>
        <w:rPr>
          <w:rFonts w:ascii="Times New Roman"/>
          <w:b w:val="false"/>
          <w:i w:val="false"/>
          <w:color w:val="000000"/>
          <w:sz w:val="28"/>
        </w:rPr>
        <w:t>
      Дата и время</w:t>
      </w:r>
    </w:p>
    <w:bookmarkEnd w:id="573"/>
    <w:p>
      <w:pPr>
        <w:spacing w:after="0"/>
        <w:ind w:left="0"/>
        <w:jc w:val="both"/>
      </w:pPr>
      <w:r>
        <w:rPr>
          <w:rFonts w:ascii="Times New Roman"/>
          <w:b w:val="false"/>
          <w:i w:val="false"/>
          <w:color w:val="000000"/>
          <w:sz w:val="28"/>
        </w:rPr>
        <w:t>Заказчик* _____________________________________________________</w:t>
      </w:r>
    </w:p>
    <w:p>
      <w:pPr>
        <w:spacing w:after="0"/>
        <w:ind w:left="0"/>
        <w:jc w:val="both"/>
      </w:pPr>
      <w:r>
        <w:rPr>
          <w:rFonts w:ascii="Times New Roman"/>
          <w:b w:val="false"/>
          <w:i w:val="false"/>
          <w:color w:val="000000"/>
          <w:sz w:val="28"/>
        </w:rPr>
        <w:t>№ аукциона ___________________________________________________</w:t>
      </w:r>
    </w:p>
    <w:p>
      <w:pPr>
        <w:spacing w:after="0"/>
        <w:ind w:left="0"/>
        <w:jc w:val="both"/>
      </w:pPr>
      <w:r>
        <w:rPr>
          <w:rFonts w:ascii="Times New Roman"/>
          <w:b w:val="false"/>
          <w:i w:val="false"/>
          <w:color w:val="000000"/>
          <w:sz w:val="28"/>
        </w:rPr>
        <w:t>Название аукциона _____________________________________________</w:t>
      </w:r>
    </w:p>
    <w:p>
      <w:pPr>
        <w:spacing w:after="0"/>
        <w:ind w:left="0"/>
        <w:jc w:val="both"/>
      </w:pPr>
      <w:r>
        <w:rPr>
          <w:rFonts w:ascii="Times New Roman"/>
          <w:b w:val="false"/>
          <w:i w:val="false"/>
          <w:color w:val="000000"/>
          <w:sz w:val="28"/>
        </w:rPr>
        <w:t>Наименование организатора______________________________________</w:t>
      </w:r>
    </w:p>
    <w:p>
      <w:pPr>
        <w:spacing w:after="0"/>
        <w:ind w:left="0"/>
        <w:jc w:val="both"/>
      </w:pPr>
      <w:r>
        <w:rPr>
          <w:rFonts w:ascii="Times New Roman"/>
          <w:b w:val="false"/>
          <w:i w:val="false"/>
          <w:color w:val="000000"/>
          <w:sz w:val="28"/>
        </w:rPr>
        <w:t>Адрес организатора_____________________________________________</w:t>
      </w:r>
    </w:p>
    <w:p>
      <w:pPr>
        <w:spacing w:after="0"/>
        <w:ind w:left="0"/>
        <w:jc w:val="both"/>
      </w:pPr>
      <w:r>
        <w:rPr>
          <w:rFonts w:ascii="Times New Roman"/>
          <w:b w:val="false"/>
          <w:i w:val="false"/>
          <w:color w:val="000000"/>
          <w:sz w:val="28"/>
        </w:rPr>
        <w:t>Перечень закупаемых товаров с указанием общей суммы _____________</w:t>
      </w:r>
    </w:p>
    <w:p>
      <w:pPr>
        <w:spacing w:after="0"/>
        <w:ind w:left="0"/>
        <w:jc w:val="both"/>
      </w:pPr>
      <w:r>
        <w:rPr>
          <w:rFonts w:ascii="Times New Roman"/>
          <w:b w:val="false"/>
          <w:i w:val="false"/>
          <w:color w:val="000000"/>
          <w:sz w:val="28"/>
        </w:rPr>
        <w:t>Состав аукционной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6" w:id="574"/>
    <w:p>
      <w:pPr>
        <w:spacing w:after="0"/>
        <w:ind w:left="0"/>
        <w:jc w:val="both"/>
      </w:pPr>
      <w:r>
        <w:rPr>
          <w:rFonts w:ascii="Times New Roman"/>
          <w:b w:val="false"/>
          <w:i w:val="false"/>
          <w:color w:val="000000"/>
          <w:sz w:val="28"/>
        </w:rPr>
        <w:t>
      Перечень закупаемых товаров с указанием общей суммы ___________</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7" w:id="575"/>
    <w:p>
      <w:pPr>
        <w:spacing w:after="0"/>
        <w:ind w:left="0"/>
        <w:jc w:val="both"/>
      </w:pPr>
      <w:r>
        <w:rPr>
          <w:rFonts w:ascii="Times New Roman"/>
          <w:b w:val="false"/>
          <w:i w:val="false"/>
          <w:color w:val="000000"/>
          <w:sz w:val="28"/>
        </w:rPr>
        <w:t>
      Заявки на участие в аукционе представлены следующими потенциальными поставщиками (количество заявок):</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потенциального поставщика (область, город, улица, дом, квартира)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8" w:id="576"/>
    <w:p>
      <w:pPr>
        <w:spacing w:after="0"/>
        <w:ind w:left="0"/>
        <w:jc w:val="both"/>
      </w:pPr>
      <w:r>
        <w:rPr>
          <w:rFonts w:ascii="Times New Roman"/>
          <w:b w:val="false"/>
          <w:i w:val="false"/>
          <w:color w:val="000000"/>
          <w:sz w:val="28"/>
        </w:rPr>
        <w:t>
      Информация о наличии (отсутствии) документов, предусмотренных аукционной документацией:</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БИН (ИИН) / ИНН / 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09" w:id="577"/>
      <w:r>
        <w:rPr>
          <w:rFonts w:ascii="Times New Roman"/>
          <w:b w:val="false"/>
          <w:i w:val="false"/>
          <w:color w:val="000000"/>
          <w:sz w:val="28"/>
        </w:rPr>
        <w:t>
      Примечание:</w:t>
      </w:r>
    </w:p>
    <w:bookmarkEnd w:id="577"/>
    <w:p>
      <w:pPr>
        <w:spacing w:after="0"/>
        <w:ind w:left="0"/>
        <w:jc w:val="both"/>
      </w:pPr>
      <w:r>
        <w:rPr>
          <w:rFonts w:ascii="Times New Roman"/>
          <w:b w:val="false"/>
          <w:i w:val="false"/>
          <w:color w:val="000000"/>
          <w:sz w:val="28"/>
        </w:rPr>
        <w:t>* Сведения о заказчике не отображается, если несколько заказчиков.</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(если оно указано в документе, удостоверяющем личность).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закупок отдельными субъектами</w:t>
            </w:r>
            <w:r>
              <w:br/>
            </w:r>
            <w:r>
              <w:rPr>
                <w:rFonts w:ascii="Times New Roman"/>
                <w:b w:val="false"/>
                <w:i w:val="false"/>
                <w:color w:val="000000"/>
                <w:sz w:val="20"/>
              </w:rPr>
              <w:t>квазигосударственного сектора,</w:t>
            </w:r>
            <w:r>
              <w:br/>
            </w:r>
            <w:r>
              <w:rPr>
                <w:rFonts w:ascii="Times New Roman"/>
                <w:b w:val="false"/>
                <w:i w:val="false"/>
                <w:color w:val="000000"/>
                <w:sz w:val="20"/>
              </w:rPr>
              <w:t>за исключением Фонда</w:t>
            </w:r>
            <w:r>
              <w:br/>
            </w:r>
            <w:r>
              <w:rPr>
                <w:rFonts w:ascii="Times New Roman"/>
                <w:b w:val="false"/>
                <w:i w:val="false"/>
                <w:color w:val="000000"/>
                <w:sz w:val="20"/>
              </w:rPr>
              <w:t>национального благосостояния</w:t>
            </w:r>
            <w:r>
              <w:br/>
            </w:r>
            <w:r>
              <w:rPr>
                <w:rFonts w:ascii="Times New Roman"/>
                <w:b w:val="false"/>
                <w:i w:val="false"/>
                <w:color w:val="000000"/>
                <w:sz w:val="20"/>
              </w:rPr>
              <w:t>и организаций Фонда</w:t>
            </w:r>
            <w:r>
              <w:br/>
            </w:r>
            <w:r>
              <w:rPr>
                <w:rFonts w:ascii="Times New Roman"/>
                <w:b w:val="false"/>
                <w:i w:val="false"/>
                <w:color w:val="000000"/>
                <w:sz w:val="20"/>
              </w:rPr>
              <w:t>национального благосостояния</w:t>
            </w:r>
          </w:p>
        </w:tc>
      </w:tr>
    </w:tbl>
    <w:bookmarkStart w:name="z712" w:id="578"/>
    <w:p>
      <w:pPr>
        <w:spacing w:after="0"/>
        <w:ind w:left="0"/>
        <w:jc w:val="left"/>
      </w:pPr>
      <w:r>
        <w:rPr>
          <w:rFonts w:ascii="Times New Roman"/>
          <w:b/>
          <w:i w:val="false"/>
          <w:color w:val="000000"/>
        </w:rPr>
        <w:t xml:space="preserve"> Протокол о допуске к участию в аукционе (номер аукциона) при этом номер должен быть привязан к способу и номеру закупки</w:t>
      </w:r>
    </w:p>
    <w:bookmarkEnd w:id="578"/>
    <w:p>
      <w:pPr>
        <w:spacing w:after="0"/>
        <w:ind w:left="0"/>
        <w:jc w:val="both"/>
      </w:pPr>
      <w:bookmarkStart w:name="z713" w:id="579"/>
      <w:r>
        <w:rPr>
          <w:rFonts w:ascii="Times New Roman"/>
          <w:b w:val="false"/>
          <w:i w:val="false"/>
          <w:color w:val="000000"/>
          <w:sz w:val="28"/>
        </w:rPr>
        <w:t>
      Дата и время</w:t>
      </w:r>
    </w:p>
    <w:bookmarkEnd w:id="579"/>
    <w:p>
      <w:pPr>
        <w:spacing w:after="0"/>
        <w:ind w:left="0"/>
        <w:jc w:val="both"/>
      </w:pPr>
      <w:r>
        <w:rPr>
          <w:rFonts w:ascii="Times New Roman"/>
          <w:b w:val="false"/>
          <w:i w:val="false"/>
          <w:color w:val="000000"/>
          <w:sz w:val="28"/>
        </w:rPr>
        <w:t>Заказчик* _____________________________________________________</w:t>
      </w:r>
    </w:p>
    <w:p>
      <w:pPr>
        <w:spacing w:after="0"/>
        <w:ind w:left="0"/>
        <w:jc w:val="both"/>
      </w:pPr>
      <w:r>
        <w:rPr>
          <w:rFonts w:ascii="Times New Roman"/>
          <w:b w:val="false"/>
          <w:i w:val="false"/>
          <w:color w:val="000000"/>
          <w:sz w:val="28"/>
        </w:rPr>
        <w:t>№ аукциона ___________________________________________________</w:t>
      </w:r>
    </w:p>
    <w:p>
      <w:pPr>
        <w:spacing w:after="0"/>
        <w:ind w:left="0"/>
        <w:jc w:val="both"/>
      </w:pPr>
      <w:r>
        <w:rPr>
          <w:rFonts w:ascii="Times New Roman"/>
          <w:b w:val="false"/>
          <w:i w:val="false"/>
          <w:color w:val="000000"/>
          <w:sz w:val="28"/>
        </w:rPr>
        <w:t>Название аукциона _____________________________________________</w:t>
      </w:r>
    </w:p>
    <w:p>
      <w:pPr>
        <w:spacing w:after="0"/>
        <w:ind w:left="0"/>
        <w:jc w:val="both"/>
      </w:pPr>
      <w:r>
        <w:rPr>
          <w:rFonts w:ascii="Times New Roman"/>
          <w:b w:val="false"/>
          <w:i w:val="false"/>
          <w:color w:val="000000"/>
          <w:sz w:val="28"/>
        </w:rPr>
        <w:t>Наименование организатора______________________________________</w:t>
      </w:r>
    </w:p>
    <w:p>
      <w:pPr>
        <w:spacing w:after="0"/>
        <w:ind w:left="0"/>
        <w:jc w:val="both"/>
      </w:pPr>
      <w:r>
        <w:rPr>
          <w:rFonts w:ascii="Times New Roman"/>
          <w:b w:val="false"/>
          <w:i w:val="false"/>
          <w:color w:val="000000"/>
          <w:sz w:val="28"/>
        </w:rPr>
        <w:t>Адрес организатора_____________________________________________</w:t>
      </w:r>
    </w:p>
    <w:p>
      <w:pPr>
        <w:spacing w:after="0"/>
        <w:ind w:left="0"/>
        <w:jc w:val="both"/>
      </w:pPr>
      <w:r>
        <w:rPr>
          <w:rFonts w:ascii="Times New Roman"/>
          <w:b w:val="false"/>
          <w:i w:val="false"/>
          <w:color w:val="000000"/>
          <w:sz w:val="28"/>
        </w:rPr>
        <w:t>Состав аукционной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4" w:id="580"/>
    <w:p>
      <w:pPr>
        <w:spacing w:after="0"/>
        <w:ind w:left="0"/>
        <w:jc w:val="both"/>
      </w:pPr>
      <w:r>
        <w:rPr>
          <w:rFonts w:ascii="Times New Roman"/>
          <w:b w:val="false"/>
          <w:i w:val="false"/>
          <w:color w:val="000000"/>
          <w:sz w:val="28"/>
        </w:rPr>
        <w:t>
      Перечень закупаемых товаров с указанием общей суммы ___________</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5" w:id="581"/>
    <w:p>
      <w:pPr>
        <w:spacing w:after="0"/>
        <w:ind w:left="0"/>
        <w:jc w:val="both"/>
      </w:pPr>
      <w:r>
        <w:rPr>
          <w:rFonts w:ascii="Times New Roman"/>
          <w:b w:val="false"/>
          <w:i w:val="false"/>
          <w:color w:val="000000"/>
          <w:sz w:val="28"/>
        </w:rPr>
        <w:t>
      Информация о представленных заявках на участие в аукционе (по хронологии):</w:t>
      </w:r>
    </w:p>
    <w:bookmarkEnd w:id="581"/>
    <w:bookmarkStart w:name="z716" w:id="582"/>
    <w:p>
      <w:pPr>
        <w:spacing w:after="0"/>
        <w:ind w:left="0"/>
        <w:jc w:val="both"/>
      </w:pPr>
      <w:r>
        <w:rPr>
          <w:rFonts w:ascii="Times New Roman"/>
          <w:b w:val="false"/>
          <w:i w:val="false"/>
          <w:color w:val="000000"/>
          <w:sz w:val="28"/>
        </w:rPr>
        <w:t>
      (количество заявок):</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7" w:id="583"/>
    <w:p>
      <w:pPr>
        <w:spacing w:after="0"/>
        <w:ind w:left="0"/>
        <w:jc w:val="both"/>
      </w:pPr>
      <w:r>
        <w:rPr>
          <w:rFonts w:ascii="Times New Roman"/>
          <w:b w:val="false"/>
          <w:i w:val="false"/>
          <w:color w:val="000000"/>
          <w:sz w:val="28"/>
        </w:rPr>
        <w:t>
      Результаты голосования членов аукционной комиссии:</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ИНН/УНП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аукционной документации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8" w:id="584"/>
    <w:p>
      <w:pPr>
        <w:spacing w:after="0"/>
        <w:ind w:left="0"/>
        <w:jc w:val="both"/>
      </w:pPr>
      <w:r>
        <w:rPr>
          <w:rFonts w:ascii="Times New Roman"/>
          <w:b w:val="false"/>
          <w:i w:val="false"/>
          <w:color w:val="000000"/>
          <w:sz w:val="28"/>
        </w:rPr>
        <w:t>
      Отклоненные заявки на участие в аукционе (количество заявок):</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9" w:id="58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справочник из трех текстовых значений: (несоответствие квалификационным требованиям, несоответствие требованиям аукционной документации, нарушение требований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закупках отдельных субъектов квазигосударственного сектора").</w:t>
      </w:r>
    </w:p>
    <w:bookmarkEnd w:id="585"/>
    <w:bookmarkStart w:name="z720" w:id="586"/>
    <w:p>
      <w:pPr>
        <w:spacing w:after="0"/>
        <w:ind w:left="0"/>
        <w:jc w:val="both"/>
      </w:pPr>
      <w:r>
        <w:rPr>
          <w:rFonts w:ascii="Times New Roman"/>
          <w:b w:val="false"/>
          <w:i w:val="false"/>
          <w:color w:val="000000"/>
          <w:sz w:val="28"/>
        </w:rPr>
        <w:t>
      Следующие заявки на участие в аукционе были признаны соответствующими квалификационным требованиям и требованиям аукционной документации:</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1" w:id="587"/>
    <w:p>
      <w:pPr>
        <w:spacing w:after="0"/>
        <w:ind w:left="0"/>
        <w:jc w:val="both"/>
      </w:pPr>
      <w:r>
        <w:rPr>
          <w:rFonts w:ascii="Times New Roman"/>
          <w:b w:val="false"/>
          <w:i w:val="false"/>
          <w:color w:val="000000"/>
          <w:sz w:val="28"/>
        </w:rPr>
        <w:t>
      Стартовые цены участников аукциона:</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 за единицу,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поставщика,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(значение: наименьшая стартовая цена**)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2" w:id="588"/>
      <w:r>
        <w:rPr>
          <w:rFonts w:ascii="Times New Roman"/>
          <w:b w:val="false"/>
          <w:i w:val="false"/>
          <w:color w:val="000000"/>
          <w:sz w:val="28"/>
        </w:rPr>
        <w:t>
      Примечание:</w:t>
      </w:r>
    </w:p>
    <w:bookmarkEnd w:id="588"/>
    <w:p>
      <w:pPr>
        <w:spacing w:after="0"/>
        <w:ind w:left="0"/>
        <w:jc w:val="both"/>
      </w:pPr>
      <w:r>
        <w:rPr>
          <w:rFonts w:ascii="Times New Roman"/>
          <w:b w:val="false"/>
          <w:i w:val="false"/>
          <w:color w:val="000000"/>
          <w:sz w:val="28"/>
        </w:rPr>
        <w:t>* Сведения о заказчике не отображается, если несколько заказчиков.</w:t>
      </w:r>
    </w:p>
    <w:p>
      <w:pPr>
        <w:spacing w:after="0"/>
        <w:ind w:left="0"/>
        <w:jc w:val="both"/>
      </w:pPr>
      <w:r>
        <w:rPr>
          <w:rFonts w:ascii="Times New Roman"/>
          <w:b w:val="false"/>
          <w:i w:val="false"/>
          <w:color w:val="000000"/>
          <w:sz w:val="28"/>
        </w:rPr>
        <w:t>** наименьшая стартовая цена – присваивается участнику аукциона, чья стартовая цена является наименьшей и поступила ранее других предложений. Извещение о дате и времени начала аукционных торгов прилагается к данному протоколу. В случае допуска менее двух потенциальных поставщиков аукционные торги не проводятся.</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(если оно указано в документе, удостоверяющем личность).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закупок отдельными субъектами</w:t>
            </w:r>
            <w:r>
              <w:br/>
            </w:r>
            <w:r>
              <w:rPr>
                <w:rFonts w:ascii="Times New Roman"/>
                <w:b w:val="false"/>
                <w:i w:val="false"/>
                <w:color w:val="000000"/>
                <w:sz w:val="20"/>
              </w:rPr>
              <w:t>квазигосударственного сектора,</w:t>
            </w:r>
            <w:r>
              <w:br/>
            </w:r>
            <w:r>
              <w:rPr>
                <w:rFonts w:ascii="Times New Roman"/>
                <w:b w:val="false"/>
                <w:i w:val="false"/>
                <w:color w:val="000000"/>
                <w:sz w:val="20"/>
              </w:rPr>
              <w:t>за исключением Фонда</w:t>
            </w:r>
            <w:r>
              <w:br/>
            </w:r>
            <w:r>
              <w:rPr>
                <w:rFonts w:ascii="Times New Roman"/>
                <w:b w:val="false"/>
                <w:i w:val="false"/>
                <w:color w:val="000000"/>
                <w:sz w:val="20"/>
              </w:rPr>
              <w:t>национального благосостояния</w:t>
            </w:r>
            <w:r>
              <w:br/>
            </w:r>
            <w:r>
              <w:rPr>
                <w:rFonts w:ascii="Times New Roman"/>
                <w:b w:val="false"/>
                <w:i w:val="false"/>
                <w:color w:val="000000"/>
                <w:sz w:val="20"/>
              </w:rPr>
              <w:t>и организаций Фонда</w:t>
            </w:r>
            <w:r>
              <w:br/>
            </w:r>
            <w:r>
              <w:rPr>
                <w:rFonts w:ascii="Times New Roman"/>
                <w:b w:val="false"/>
                <w:i w:val="false"/>
                <w:color w:val="000000"/>
                <w:sz w:val="20"/>
              </w:rPr>
              <w:t>национального благосостояния</w:t>
            </w:r>
          </w:p>
        </w:tc>
      </w:tr>
    </w:tbl>
    <w:bookmarkStart w:name="z725" w:id="589"/>
    <w:p>
      <w:pPr>
        <w:spacing w:after="0"/>
        <w:ind w:left="0"/>
        <w:jc w:val="left"/>
      </w:pPr>
      <w:r>
        <w:rPr>
          <w:rFonts w:ascii="Times New Roman"/>
          <w:b/>
          <w:i w:val="false"/>
          <w:color w:val="000000"/>
        </w:rPr>
        <w:t xml:space="preserve"> Протокол об итогах (номер аукциона)</w:t>
      </w:r>
    </w:p>
    <w:bookmarkEnd w:id="589"/>
    <w:p>
      <w:pPr>
        <w:spacing w:after="0"/>
        <w:ind w:left="0"/>
        <w:jc w:val="both"/>
      </w:pPr>
      <w:bookmarkStart w:name="z726" w:id="590"/>
      <w:r>
        <w:rPr>
          <w:rFonts w:ascii="Times New Roman"/>
          <w:b w:val="false"/>
          <w:i w:val="false"/>
          <w:color w:val="000000"/>
          <w:sz w:val="28"/>
        </w:rPr>
        <w:t>
      Дата и время</w:t>
      </w:r>
    </w:p>
    <w:bookmarkEnd w:id="590"/>
    <w:p>
      <w:pPr>
        <w:spacing w:after="0"/>
        <w:ind w:left="0"/>
        <w:jc w:val="both"/>
      </w:pPr>
      <w:r>
        <w:rPr>
          <w:rFonts w:ascii="Times New Roman"/>
          <w:b w:val="false"/>
          <w:i w:val="false"/>
          <w:color w:val="000000"/>
          <w:sz w:val="28"/>
        </w:rPr>
        <w:t>Заказчик*_____________________________________________________</w:t>
      </w:r>
    </w:p>
    <w:p>
      <w:pPr>
        <w:spacing w:after="0"/>
        <w:ind w:left="0"/>
        <w:jc w:val="both"/>
      </w:pPr>
      <w:r>
        <w:rPr>
          <w:rFonts w:ascii="Times New Roman"/>
          <w:b w:val="false"/>
          <w:i w:val="false"/>
          <w:color w:val="000000"/>
          <w:sz w:val="28"/>
        </w:rPr>
        <w:t>№ аукциона___________________________________________________</w:t>
      </w:r>
    </w:p>
    <w:p>
      <w:pPr>
        <w:spacing w:after="0"/>
        <w:ind w:left="0"/>
        <w:jc w:val="both"/>
      </w:pPr>
      <w:r>
        <w:rPr>
          <w:rFonts w:ascii="Times New Roman"/>
          <w:b w:val="false"/>
          <w:i w:val="false"/>
          <w:color w:val="000000"/>
          <w:sz w:val="28"/>
        </w:rPr>
        <w:t>Название аукциона_____________________________________________</w:t>
      </w:r>
    </w:p>
    <w:p>
      <w:pPr>
        <w:spacing w:after="0"/>
        <w:ind w:left="0"/>
        <w:jc w:val="both"/>
      </w:pPr>
      <w:r>
        <w:rPr>
          <w:rFonts w:ascii="Times New Roman"/>
          <w:b w:val="false"/>
          <w:i w:val="false"/>
          <w:color w:val="000000"/>
          <w:sz w:val="28"/>
        </w:rPr>
        <w:t>Наименование организатора_____________________________________</w:t>
      </w:r>
    </w:p>
    <w:p>
      <w:pPr>
        <w:spacing w:after="0"/>
        <w:ind w:left="0"/>
        <w:jc w:val="both"/>
      </w:pPr>
      <w:r>
        <w:rPr>
          <w:rFonts w:ascii="Times New Roman"/>
          <w:b w:val="false"/>
          <w:i w:val="false"/>
          <w:color w:val="000000"/>
          <w:sz w:val="28"/>
        </w:rPr>
        <w:t>Адрес организатора_____________________________________________</w:t>
      </w:r>
    </w:p>
    <w:p>
      <w:pPr>
        <w:spacing w:after="0"/>
        <w:ind w:left="0"/>
        <w:jc w:val="both"/>
      </w:pPr>
      <w:r>
        <w:rPr>
          <w:rFonts w:ascii="Times New Roman"/>
          <w:b w:val="false"/>
          <w:i w:val="false"/>
          <w:color w:val="000000"/>
          <w:sz w:val="28"/>
        </w:rPr>
        <w:t>Состав аукционной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7" w:id="591"/>
    <w:p>
      <w:pPr>
        <w:spacing w:after="0"/>
        <w:ind w:left="0"/>
        <w:jc w:val="both"/>
      </w:pPr>
      <w:r>
        <w:rPr>
          <w:rFonts w:ascii="Times New Roman"/>
          <w:b w:val="false"/>
          <w:i w:val="false"/>
          <w:color w:val="000000"/>
          <w:sz w:val="28"/>
        </w:rPr>
        <w:t>
      Перечень закупаемых товаров с указанием общей суммы ___________</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8" w:id="592"/>
    <w:p>
      <w:pPr>
        <w:spacing w:after="0"/>
        <w:ind w:left="0"/>
        <w:jc w:val="both"/>
      </w:pPr>
      <w:r>
        <w:rPr>
          <w:rFonts w:ascii="Times New Roman"/>
          <w:b w:val="false"/>
          <w:i w:val="false"/>
          <w:color w:val="000000"/>
          <w:sz w:val="28"/>
        </w:rPr>
        <w:t>
      Информация о представленных заявках на участие в аукционе (количество заявок):</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9" w:id="593"/>
    <w:p>
      <w:pPr>
        <w:spacing w:after="0"/>
        <w:ind w:left="0"/>
        <w:jc w:val="both"/>
      </w:pPr>
      <w:r>
        <w:rPr>
          <w:rFonts w:ascii="Times New Roman"/>
          <w:b w:val="false"/>
          <w:i w:val="false"/>
          <w:color w:val="000000"/>
          <w:sz w:val="28"/>
        </w:rPr>
        <w:t>
      Сведения о запросах аукционной комиссии (заполняется в случае осуществления запросов):</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организации/лица которому направлен запрос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ответа на запрос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0" w:id="594"/>
    <w:p>
      <w:pPr>
        <w:spacing w:after="0"/>
        <w:ind w:left="0"/>
        <w:jc w:val="both"/>
      </w:pPr>
      <w:r>
        <w:rPr>
          <w:rFonts w:ascii="Times New Roman"/>
          <w:b w:val="false"/>
          <w:i w:val="false"/>
          <w:color w:val="000000"/>
          <w:sz w:val="28"/>
        </w:rPr>
        <w:t>
      Результаты голосования членов аукционной комиссии:</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ИНН/УНП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аукционной документации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1" w:id="595"/>
    <w:p>
      <w:pPr>
        <w:spacing w:after="0"/>
        <w:ind w:left="0"/>
        <w:jc w:val="both"/>
      </w:pPr>
      <w:r>
        <w:rPr>
          <w:rFonts w:ascii="Times New Roman"/>
          <w:b w:val="false"/>
          <w:i w:val="false"/>
          <w:color w:val="000000"/>
          <w:sz w:val="28"/>
        </w:rPr>
        <w:t>
      Отклоненные заявки на участие в аукционе (количество заявок):</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БИН(ИНН)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2" w:id="59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справочник из трех текстовых значений: (несоответствие квалификационным требованиям, несоответствие требованиям аукционной документации, нарушение требований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закупках отдельных субъектов квазигосударственного сектора").</w:t>
      </w:r>
    </w:p>
    <w:bookmarkEnd w:id="596"/>
    <w:bookmarkStart w:name="z733" w:id="597"/>
    <w:p>
      <w:pPr>
        <w:spacing w:after="0"/>
        <w:ind w:left="0"/>
        <w:jc w:val="both"/>
      </w:pPr>
      <w:r>
        <w:rPr>
          <w:rFonts w:ascii="Times New Roman"/>
          <w:b w:val="false"/>
          <w:i w:val="false"/>
          <w:color w:val="000000"/>
          <w:sz w:val="28"/>
        </w:rPr>
        <w:t>
      Следующие заявки на участие в аукционе были признаны соответствующими квалификационным требованиям и требованиям аукционной документации:</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4" w:id="598"/>
    <w:p>
      <w:pPr>
        <w:spacing w:after="0"/>
        <w:ind w:left="0"/>
        <w:jc w:val="both"/>
      </w:pPr>
      <w:r>
        <w:rPr>
          <w:rFonts w:ascii="Times New Roman"/>
          <w:b w:val="false"/>
          <w:i w:val="false"/>
          <w:color w:val="000000"/>
          <w:sz w:val="28"/>
        </w:rPr>
        <w:t>
      Стартовые цены участников аукциона:</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 за единицу,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поставщика,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(значение: наименьшая стартовая цена*)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5" w:id="599"/>
    <w:p>
      <w:pPr>
        <w:spacing w:after="0"/>
        <w:ind w:left="0"/>
        <w:jc w:val="both"/>
      </w:pPr>
      <w:r>
        <w:rPr>
          <w:rFonts w:ascii="Times New Roman"/>
          <w:b w:val="false"/>
          <w:i w:val="false"/>
          <w:color w:val="000000"/>
          <w:sz w:val="28"/>
        </w:rPr>
        <w:t>
      *наименьшая стартовая цена – присваивается участнику аукциона, чья стартовая цена является наименьшей и поступила ранее других предложений.</w:t>
      </w:r>
    </w:p>
    <w:bookmarkEnd w:id="599"/>
    <w:bookmarkStart w:name="z736" w:id="600"/>
    <w:p>
      <w:pPr>
        <w:spacing w:after="0"/>
        <w:ind w:left="0"/>
        <w:jc w:val="both"/>
      </w:pPr>
      <w:r>
        <w:rPr>
          <w:rFonts w:ascii="Times New Roman"/>
          <w:b w:val="false"/>
          <w:i w:val="false"/>
          <w:color w:val="000000"/>
          <w:sz w:val="28"/>
        </w:rPr>
        <w:t>
      Сведения о предложениях участников аукциона:</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 за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поставщика,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подачи предложения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7" w:id="601"/>
    <w:p>
      <w:pPr>
        <w:spacing w:after="0"/>
        <w:ind w:left="0"/>
        <w:jc w:val="both"/>
      </w:pPr>
      <w:r>
        <w:rPr>
          <w:rFonts w:ascii="Times New Roman"/>
          <w:b w:val="false"/>
          <w:i w:val="false"/>
          <w:color w:val="000000"/>
          <w:sz w:val="28"/>
        </w:rPr>
        <w:t>
      Решение аукционной комиссии:</w:t>
      </w:r>
    </w:p>
    <w:bookmarkEnd w:id="601"/>
    <w:bookmarkStart w:name="z738" w:id="602"/>
    <w:p>
      <w:pPr>
        <w:spacing w:after="0"/>
        <w:ind w:left="0"/>
        <w:jc w:val="both"/>
      </w:pPr>
      <w:r>
        <w:rPr>
          <w:rFonts w:ascii="Times New Roman"/>
          <w:b w:val="false"/>
          <w:i w:val="false"/>
          <w:color w:val="000000"/>
          <w:sz w:val="28"/>
        </w:rPr>
        <w:t>
      1. Определить победителем по лоту №_______:</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победителя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потенциального поставщика победителя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бенефициарного владельца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бенефициарного владельца (указать номер и дату выдачи документа, гражданство, страна проживания)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владение 25 % или более акций (долей участия в уставном капитале)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владение 25 % или более голосующих акций (долей участия в уставном капитале)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право назначать большинство членов совета директоров или аналогичного руководящего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один бенефициарный владелец не отвечает одному или нескольким из предыдущих условий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невозможности определения бенефициарного владельца (вложение документа)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9" w:id="603"/>
    <w:p>
      <w:pPr>
        <w:spacing w:after="0"/>
        <w:ind w:left="0"/>
        <w:jc w:val="both"/>
      </w:pPr>
      <w:r>
        <w:rPr>
          <w:rFonts w:ascii="Times New Roman"/>
          <w:b w:val="false"/>
          <w:i w:val="false"/>
          <w:color w:val="000000"/>
          <w:sz w:val="28"/>
        </w:rPr>
        <w:t>
      2. Заказчику (наименование заказчика) в сроки, установленные настоящими Правилами, заключить договор о закупках с (наименование потенциального поставщика победителя).</w:t>
      </w:r>
    </w:p>
    <w:bookmarkEnd w:id="603"/>
    <w:bookmarkStart w:name="z740" w:id="604"/>
    <w:p>
      <w:pPr>
        <w:spacing w:after="0"/>
        <w:ind w:left="0"/>
        <w:jc w:val="both"/>
      </w:pPr>
      <w:r>
        <w:rPr>
          <w:rFonts w:ascii="Times New Roman"/>
          <w:b w:val="false"/>
          <w:i w:val="false"/>
          <w:color w:val="000000"/>
          <w:sz w:val="28"/>
        </w:rPr>
        <w:t>
      Либо:</w:t>
      </w:r>
    </w:p>
    <w:bookmarkEnd w:id="604"/>
    <w:bookmarkStart w:name="z741" w:id="605"/>
    <w:p>
      <w:pPr>
        <w:spacing w:after="0"/>
        <w:ind w:left="0"/>
        <w:jc w:val="both"/>
      </w:pPr>
      <w:r>
        <w:rPr>
          <w:rFonts w:ascii="Times New Roman"/>
          <w:b w:val="false"/>
          <w:i w:val="false"/>
          <w:color w:val="000000"/>
          <w:sz w:val="28"/>
        </w:rPr>
        <w:t>
      "Признать закупку (наименование закупки по лоту №___ несостоявшейся в связи с _____________________ **":</w:t>
      </w:r>
    </w:p>
    <w:bookmarkEnd w:id="605"/>
    <w:bookmarkStart w:name="z742" w:id="606"/>
    <w:p>
      <w:pPr>
        <w:spacing w:after="0"/>
        <w:ind w:left="0"/>
        <w:jc w:val="both"/>
      </w:pPr>
      <w:r>
        <w:rPr>
          <w:rFonts w:ascii="Times New Roman"/>
          <w:b w:val="false"/>
          <w:i w:val="false"/>
          <w:color w:val="000000"/>
          <w:sz w:val="28"/>
        </w:rPr>
        <w:t>
      Либо:</w:t>
      </w:r>
    </w:p>
    <w:bookmarkEnd w:id="606"/>
    <w:bookmarkStart w:name="z743" w:id="607"/>
    <w:p>
      <w:pPr>
        <w:spacing w:after="0"/>
        <w:ind w:left="0"/>
        <w:jc w:val="both"/>
      </w:pPr>
      <w:r>
        <w:rPr>
          <w:rFonts w:ascii="Times New Roman"/>
          <w:b w:val="false"/>
          <w:i w:val="false"/>
          <w:color w:val="000000"/>
          <w:sz w:val="28"/>
        </w:rPr>
        <w:t>
      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________.</w:t>
      </w:r>
    </w:p>
    <w:bookmarkEnd w:id="607"/>
    <w:bookmarkStart w:name="z744" w:id="608"/>
    <w:p>
      <w:pPr>
        <w:spacing w:after="0"/>
        <w:ind w:left="0"/>
        <w:jc w:val="both"/>
      </w:pPr>
      <w:r>
        <w:rPr>
          <w:rFonts w:ascii="Times New Roman"/>
          <w:b w:val="false"/>
          <w:i w:val="false"/>
          <w:color w:val="000000"/>
          <w:sz w:val="28"/>
        </w:rPr>
        <w:t>
      Орган, принявший решение об отмене: (_________________________).</w:t>
      </w:r>
    </w:p>
    <w:bookmarkEnd w:id="608"/>
    <w:bookmarkStart w:name="z745" w:id="609"/>
    <w:p>
      <w:pPr>
        <w:spacing w:after="0"/>
        <w:ind w:left="0"/>
        <w:jc w:val="both"/>
      </w:pPr>
      <w:r>
        <w:rPr>
          <w:rFonts w:ascii="Times New Roman"/>
          <w:b w:val="false"/>
          <w:i w:val="false"/>
          <w:color w:val="000000"/>
          <w:sz w:val="28"/>
        </w:rPr>
        <w:t>
      Либо:</w:t>
      </w:r>
    </w:p>
    <w:bookmarkEnd w:id="609"/>
    <w:bookmarkStart w:name="z746" w:id="610"/>
    <w:p>
      <w:pPr>
        <w:spacing w:after="0"/>
        <w:ind w:left="0"/>
        <w:jc w:val="both"/>
      </w:pPr>
      <w:r>
        <w:rPr>
          <w:rFonts w:ascii="Times New Roman"/>
          <w:b w:val="false"/>
          <w:i w:val="false"/>
          <w:color w:val="000000"/>
          <w:sz w:val="28"/>
        </w:rPr>
        <w:t xml:space="preserve">
      Произведен отказ от закупки в соответствии с Правилами". </w:t>
      </w:r>
    </w:p>
    <w:bookmarkEnd w:id="610"/>
    <w:bookmarkStart w:name="z747" w:id="611"/>
    <w:p>
      <w:pPr>
        <w:spacing w:after="0"/>
        <w:ind w:left="0"/>
        <w:jc w:val="both"/>
      </w:pPr>
      <w:r>
        <w:rPr>
          <w:rFonts w:ascii="Times New Roman"/>
          <w:b w:val="false"/>
          <w:i w:val="false"/>
          <w:color w:val="000000"/>
          <w:sz w:val="28"/>
        </w:rPr>
        <w:t>
      Примечание:</w:t>
      </w:r>
    </w:p>
    <w:bookmarkEnd w:id="611"/>
    <w:bookmarkStart w:name="z748" w:id="612"/>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bookmarkEnd w:id="612"/>
    <w:p>
      <w:pPr>
        <w:spacing w:after="0"/>
        <w:ind w:left="0"/>
        <w:jc w:val="both"/>
      </w:pPr>
      <w:bookmarkStart w:name="z749" w:id="613"/>
      <w:r>
        <w:rPr>
          <w:rFonts w:ascii="Times New Roman"/>
          <w:b w:val="false"/>
          <w:i w:val="false"/>
          <w:color w:val="000000"/>
          <w:sz w:val="28"/>
        </w:rPr>
        <w:t>
      ** Одно из следующих значений: "отсутствие представленных заявок" "к участию в аукционе не допущен ни один потенциальный поставщик", "к участию в аукционе допущен один потенциальный поставщик"</w:t>
      </w:r>
    </w:p>
    <w:bookmarkEnd w:id="613"/>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(если оно указано в документе, удостоверяющем личность).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закупок отдельными субъектами</w:t>
            </w:r>
            <w:r>
              <w:br/>
            </w:r>
            <w:r>
              <w:rPr>
                <w:rFonts w:ascii="Times New Roman"/>
                <w:b w:val="false"/>
                <w:i w:val="false"/>
                <w:color w:val="000000"/>
                <w:sz w:val="20"/>
              </w:rPr>
              <w:t>квазигосударственного сектора,</w:t>
            </w:r>
            <w:r>
              <w:br/>
            </w:r>
            <w:r>
              <w:rPr>
                <w:rFonts w:ascii="Times New Roman"/>
                <w:b w:val="false"/>
                <w:i w:val="false"/>
                <w:color w:val="000000"/>
                <w:sz w:val="20"/>
              </w:rPr>
              <w:t>за исключением Фонда</w:t>
            </w:r>
            <w:r>
              <w:br/>
            </w:r>
            <w:r>
              <w:rPr>
                <w:rFonts w:ascii="Times New Roman"/>
                <w:b w:val="false"/>
                <w:i w:val="false"/>
                <w:color w:val="000000"/>
                <w:sz w:val="20"/>
              </w:rPr>
              <w:t>национального благосостояния</w:t>
            </w:r>
            <w:r>
              <w:br/>
            </w:r>
            <w:r>
              <w:rPr>
                <w:rFonts w:ascii="Times New Roman"/>
                <w:b w:val="false"/>
                <w:i w:val="false"/>
                <w:color w:val="000000"/>
                <w:sz w:val="20"/>
              </w:rPr>
              <w:t>и организаций Фонда</w:t>
            </w:r>
            <w:r>
              <w:br/>
            </w:r>
            <w:r>
              <w:rPr>
                <w:rFonts w:ascii="Times New Roman"/>
                <w:b w:val="false"/>
                <w:i w:val="false"/>
                <w:color w:val="000000"/>
                <w:sz w:val="20"/>
              </w:rPr>
              <w:t>национального благосостояния</w:t>
            </w:r>
          </w:p>
        </w:tc>
      </w:tr>
    </w:tbl>
    <w:bookmarkStart w:name="z752" w:id="614"/>
    <w:p>
      <w:pPr>
        <w:spacing w:after="0"/>
        <w:ind w:left="0"/>
        <w:jc w:val="left"/>
      </w:pPr>
      <w:r>
        <w:rPr>
          <w:rFonts w:ascii="Times New Roman"/>
          <w:b/>
          <w:i w:val="false"/>
          <w:color w:val="000000"/>
        </w:rPr>
        <w:t xml:space="preserve"> Протокол вскрытия по закупкам жилища (номер и дата)</w:t>
      </w:r>
    </w:p>
    <w:bookmarkEnd w:id="614"/>
    <w:p>
      <w:pPr>
        <w:spacing w:after="0"/>
        <w:ind w:left="0"/>
        <w:jc w:val="both"/>
      </w:pPr>
      <w:bookmarkStart w:name="z753" w:id="615"/>
      <w:r>
        <w:rPr>
          <w:rFonts w:ascii="Times New Roman"/>
          <w:b w:val="false"/>
          <w:i w:val="false"/>
          <w:color w:val="000000"/>
          <w:sz w:val="28"/>
        </w:rPr>
        <w:t>
      № закупки __________________________________________________</w:t>
      </w:r>
    </w:p>
    <w:bookmarkEnd w:id="615"/>
    <w:p>
      <w:pPr>
        <w:spacing w:after="0"/>
        <w:ind w:left="0"/>
        <w:jc w:val="both"/>
      </w:pPr>
      <w:r>
        <w:rPr>
          <w:rFonts w:ascii="Times New Roman"/>
          <w:b w:val="false"/>
          <w:i w:val="false"/>
          <w:color w:val="000000"/>
          <w:sz w:val="28"/>
        </w:rPr>
        <w:t>Название закупки____________________________________________</w:t>
      </w:r>
    </w:p>
    <w:p>
      <w:pPr>
        <w:spacing w:after="0"/>
        <w:ind w:left="0"/>
        <w:jc w:val="both"/>
      </w:pPr>
      <w:r>
        <w:rPr>
          <w:rFonts w:ascii="Times New Roman"/>
          <w:b w:val="false"/>
          <w:i w:val="false"/>
          <w:color w:val="000000"/>
          <w:sz w:val="28"/>
        </w:rPr>
        <w:t>№ лота 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w:t>
      </w:r>
    </w:p>
    <w:bookmarkStart w:name="z754" w:id="616"/>
    <w:p>
      <w:pPr>
        <w:spacing w:after="0"/>
        <w:ind w:left="0"/>
        <w:jc w:val="both"/>
      </w:pPr>
      <w:r>
        <w:rPr>
          <w:rFonts w:ascii="Times New Roman"/>
          <w:b w:val="false"/>
          <w:i w:val="false"/>
          <w:color w:val="000000"/>
          <w:sz w:val="28"/>
        </w:rPr>
        <w:t>
      Заявки на участие в закупках жилища представлены следующими потенциальными поставщиками:</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реквизиты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5" w:id="617"/>
    <w:p>
      <w:pPr>
        <w:spacing w:after="0"/>
        <w:ind w:left="0"/>
        <w:jc w:val="both"/>
      </w:pPr>
      <w:r>
        <w:rPr>
          <w:rFonts w:ascii="Times New Roman"/>
          <w:b w:val="false"/>
          <w:i w:val="false"/>
          <w:color w:val="000000"/>
          <w:sz w:val="28"/>
        </w:rPr>
        <w:t>
      Информация о наличии (отсутствии) документов, предусмотренных в объявлении:</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6" w:id="618"/>
      <w:r>
        <w:rPr>
          <w:rFonts w:ascii="Times New Roman"/>
          <w:b w:val="false"/>
          <w:i w:val="false"/>
          <w:color w:val="000000"/>
          <w:sz w:val="28"/>
        </w:rPr>
        <w:t>
      Расшифровка аббревиатур:</w:t>
      </w:r>
    </w:p>
    <w:bookmarkEnd w:id="618"/>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(если оно указано в документе, удостоверяющем личность).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закупок отдельными субъектами</w:t>
            </w:r>
            <w:r>
              <w:br/>
            </w:r>
            <w:r>
              <w:rPr>
                <w:rFonts w:ascii="Times New Roman"/>
                <w:b w:val="false"/>
                <w:i w:val="false"/>
                <w:color w:val="000000"/>
                <w:sz w:val="20"/>
              </w:rPr>
              <w:t>квазигосударственного сектора,</w:t>
            </w:r>
            <w:r>
              <w:br/>
            </w:r>
            <w:r>
              <w:rPr>
                <w:rFonts w:ascii="Times New Roman"/>
                <w:b w:val="false"/>
                <w:i w:val="false"/>
                <w:color w:val="000000"/>
                <w:sz w:val="20"/>
              </w:rPr>
              <w:t>за исключением Фонда</w:t>
            </w:r>
            <w:r>
              <w:br/>
            </w:r>
            <w:r>
              <w:rPr>
                <w:rFonts w:ascii="Times New Roman"/>
                <w:b w:val="false"/>
                <w:i w:val="false"/>
                <w:color w:val="000000"/>
                <w:sz w:val="20"/>
              </w:rPr>
              <w:t>национального благосостояния</w:t>
            </w:r>
            <w:r>
              <w:br/>
            </w:r>
            <w:r>
              <w:rPr>
                <w:rFonts w:ascii="Times New Roman"/>
                <w:b w:val="false"/>
                <w:i w:val="false"/>
                <w:color w:val="000000"/>
                <w:sz w:val="20"/>
              </w:rPr>
              <w:t>и организаций Фонда</w:t>
            </w:r>
            <w:r>
              <w:br/>
            </w:r>
            <w:r>
              <w:rPr>
                <w:rFonts w:ascii="Times New Roman"/>
                <w:b w:val="false"/>
                <w:i w:val="false"/>
                <w:color w:val="000000"/>
                <w:sz w:val="20"/>
              </w:rPr>
              <w:t>национального благосостояния</w:t>
            </w:r>
          </w:p>
        </w:tc>
      </w:tr>
    </w:tbl>
    <w:bookmarkStart w:name="z759" w:id="619"/>
    <w:p>
      <w:pPr>
        <w:spacing w:after="0"/>
        <w:ind w:left="0"/>
        <w:jc w:val="left"/>
      </w:pPr>
      <w:r>
        <w:rPr>
          <w:rFonts w:ascii="Times New Roman"/>
          <w:b/>
          <w:i w:val="false"/>
          <w:color w:val="000000"/>
        </w:rPr>
        <w:t xml:space="preserve"> Протокол об итогах по закупкам жилища (номер и дата)</w:t>
      </w:r>
    </w:p>
    <w:bookmarkEnd w:id="619"/>
    <w:p>
      <w:pPr>
        <w:spacing w:after="0"/>
        <w:ind w:left="0"/>
        <w:jc w:val="both"/>
      </w:pPr>
      <w:bookmarkStart w:name="z760" w:id="620"/>
      <w:r>
        <w:rPr>
          <w:rFonts w:ascii="Times New Roman"/>
          <w:b w:val="false"/>
          <w:i w:val="false"/>
          <w:color w:val="000000"/>
          <w:sz w:val="28"/>
        </w:rPr>
        <w:t>
      № закупки _________________________________________________</w:t>
      </w:r>
    </w:p>
    <w:bookmarkEnd w:id="620"/>
    <w:p>
      <w:pPr>
        <w:spacing w:after="0"/>
        <w:ind w:left="0"/>
        <w:jc w:val="both"/>
      </w:pPr>
      <w:r>
        <w:rPr>
          <w:rFonts w:ascii="Times New Roman"/>
          <w:b w:val="false"/>
          <w:i w:val="false"/>
          <w:color w:val="000000"/>
          <w:sz w:val="28"/>
        </w:rPr>
        <w:t>Название закупки ___________________________________________</w:t>
      </w:r>
    </w:p>
    <w:p>
      <w:pPr>
        <w:spacing w:after="0"/>
        <w:ind w:left="0"/>
        <w:jc w:val="both"/>
      </w:pPr>
      <w:r>
        <w:rPr>
          <w:rFonts w:ascii="Times New Roman"/>
          <w:b w:val="false"/>
          <w:i w:val="false"/>
          <w:color w:val="000000"/>
          <w:sz w:val="28"/>
        </w:rPr>
        <w:t>№ лота 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w:t>
      </w:r>
    </w:p>
    <w:p>
      <w:pPr>
        <w:spacing w:after="0"/>
        <w:ind w:left="0"/>
        <w:jc w:val="both"/>
      </w:pPr>
      <w:r>
        <w:rPr>
          <w:rFonts w:ascii="Times New Roman"/>
          <w:b w:val="false"/>
          <w:i w:val="false"/>
          <w:color w:val="000000"/>
          <w:sz w:val="28"/>
        </w:rPr>
        <w:t>Сумма, выделенная для закупки, тенге __________________________</w:t>
      </w:r>
    </w:p>
    <w:p>
      <w:pPr>
        <w:spacing w:after="0"/>
        <w:ind w:left="0"/>
        <w:jc w:val="both"/>
      </w:pPr>
      <w:r>
        <w:rPr>
          <w:rFonts w:ascii="Times New Roman"/>
          <w:b w:val="false"/>
          <w:i w:val="false"/>
          <w:color w:val="000000"/>
          <w:sz w:val="28"/>
        </w:rPr>
        <w:t>Информация о представленных заявках: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реквизиты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1" w:id="621"/>
    <w:p>
      <w:pPr>
        <w:spacing w:after="0"/>
        <w:ind w:left="0"/>
        <w:jc w:val="both"/>
      </w:pPr>
      <w:r>
        <w:rPr>
          <w:rFonts w:ascii="Times New Roman"/>
          <w:b w:val="false"/>
          <w:i w:val="false"/>
          <w:color w:val="000000"/>
          <w:sz w:val="28"/>
        </w:rPr>
        <w:t>
      Результаты рассмотрения заявок:</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потенциального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(допущен/не допущен)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несоответствия требованиям, предусмотренным в объявлении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(указывается в случае наличия)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2" w:id="622"/>
    <w:p>
      <w:pPr>
        <w:spacing w:after="0"/>
        <w:ind w:left="0"/>
        <w:jc w:val="both"/>
      </w:pPr>
      <w:r>
        <w:rPr>
          <w:rFonts w:ascii="Times New Roman"/>
          <w:b w:val="false"/>
          <w:i w:val="false"/>
          <w:color w:val="000000"/>
          <w:sz w:val="28"/>
        </w:rPr>
        <w:t>
      Сведения о ценовых предложениях допущенных участников:</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потенциального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снижения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3" w:id="623"/>
    <w:p>
      <w:pPr>
        <w:spacing w:after="0"/>
        <w:ind w:left="0"/>
        <w:jc w:val="both"/>
      </w:pPr>
      <w:r>
        <w:rPr>
          <w:rFonts w:ascii="Times New Roman"/>
          <w:b w:val="false"/>
          <w:i w:val="false"/>
          <w:color w:val="000000"/>
          <w:sz w:val="28"/>
        </w:rPr>
        <w:t>
      Победитель по лоту №___ закупки: (наименование поставщика победителя).</w:t>
      </w:r>
    </w:p>
    <w:bookmarkEnd w:id="623"/>
    <w:bookmarkStart w:name="z764" w:id="624"/>
    <w:p>
      <w:pPr>
        <w:spacing w:after="0"/>
        <w:ind w:left="0"/>
        <w:jc w:val="both"/>
      </w:pPr>
      <w:r>
        <w:rPr>
          <w:rFonts w:ascii="Times New Roman"/>
          <w:b w:val="false"/>
          <w:i w:val="false"/>
          <w:color w:val="000000"/>
          <w:sz w:val="28"/>
        </w:rPr>
        <w:t xml:space="preserve">
      Заказчику (наименование заказчика)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закупках отдельных субъектов квазигосударственного сектора", заключить договор о закупках с (наименование поставщика победителя).</w:t>
      </w:r>
    </w:p>
    <w:bookmarkEnd w:id="624"/>
    <w:bookmarkStart w:name="z765" w:id="625"/>
    <w:p>
      <w:pPr>
        <w:spacing w:after="0"/>
        <w:ind w:left="0"/>
        <w:jc w:val="both"/>
      </w:pPr>
      <w:r>
        <w:rPr>
          <w:rFonts w:ascii="Times New Roman"/>
          <w:b w:val="false"/>
          <w:i w:val="false"/>
          <w:color w:val="000000"/>
          <w:sz w:val="28"/>
        </w:rPr>
        <w:t>
      Либо:</w:t>
      </w:r>
    </w:p>
    <w:bookmarkEnd w:id="625"/>
    <w:bookmarkStart w:name="z766" w:id="626"/>
    <w:p>
      <w:pPr>
        <w:spacing w:after="0"/>
        <w:ind w:left="0"/>
        <w:jc w:val="both"/>
      </w:pPr>
      <w:r>
        <w:rPr>
          <w:rFonts w:ascii="Times New Roman"/>
          <w:b w:val="false"/>
          <w:i w:val="false"/>
          <w:color w:val="000000"/>
          <w:sz w:val="28"/>
        </w:rPr>
        <w:t>
      "Признать закупку (наименование закупки по лоту №___ несостоявшейся в связи с _____________________ *":</w:t>
      </w:r>
    </w:p>
    <w:bookmarkEnd w:id="626"/>
    <w:bookmarkStart w:name="z767" w:id="627"/>
    <w:p>
      <w:pPr>
        <w:spacing w:after="0"/>
        <w:ind w:left="0"/>
        <w:jc w:val="both"/>
      </w:pPr>
      <w:r>
        <w:rPr>
          <w:rFonts w:ascii="Times New Roman"/>
          <w:b w:val="false"/>
          <w:i w:val="false"/>
          <w:color w:val="000000"/>
          <w:sz w:val="28"/>
        </w:rPr>
        <w:t>
      Примечание:</w:t>
      </w:r>
    </w:p>
    <w:bookmarkEnd w:id="627"/>
    <w:bookmarkStart w:name="z768" w:id="628"/>
    <w:p>
      <w:pPr>
        <w:spacing w:after="0"/>
        <w:ind w:left="0"/>
        <w:jc w:val="both"/>
      </w:pPr>
      <w:r>
        <w:rPr>
          <w:rFonts w:ascii="Times New Roman"/>
          <w:b w:val="false"/>
          <w:i w:val="false"/>
          <w:color w:val="000000"/>
          <w:sz w:val="28"/>
        </w:rPr>
        <w:t>
      *Одно из следующих значений: "отсутствие представленных заявок", "к участию в тендер не допущен ни один потенциальный поставщик".</w:t>
      </w:r>
    </w:p>
    <w:bookmarkEnd w:id="628"/>
    <w:bookmarkStart w:name="z769" w:id="629"/>
    <w:p>
      <w:pPr>
        <w:spacing w:after="0"/>
        <w:ind w:left="0"/>
        <w:jc w:val="both"/>
      </w:pPr>
      <w:r>
        <w:rPr>
          <w:rFonts w:ascii="Times New Roman"/>
          <w:b w:val="false"/>
          <w:i w:val="false"/>
          <w:color w:val="000000"/>
          <w:sz w:val="28"/>
        </w:rPr>
        <w:t>
      Либо:</w:t>
      </w:r>
    </w:p>
    <w:bookmarkEnd w:id="629"/>
    <w:bookmarkStart w:name="z770" w:id="630"/>
    <w:p>
      <w:pPr>
        <w:spacing w:after="0"/>
        <w:ind w:left="0"/>
        <w:jc w:val="both"/>
      </w:pPr>
      <w:r>
        <w:rPr>
          <w:rFonts w:ascii="Times New Roman"/>
          <w:b w:val="false"/>
          <w:i w:val="false"/>
          <w:color w:val="000000"/>
          <w:sz w:val="28"/>
        </w:rPr>
        <w:t>
      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дд.мм.гггг.</w:t>
      </w:r>
    </w:p>
    <w:bookmarkEnd w:id="630"/>
    <w:bookmarkStart w:name="z771" w:id="631"/>
    <w:p>
      <w:pPr>
        <w:spacing w:after="0"/>
        <w:ind w:left="0"/>
        <w:jc w:val="both"/>
      </w:pPr>
      <w:r>
        <w:rPr>
          <w:rFonts w:ascii="Times New Roman"/>
          <w:b w:val="false"/>
          <w:i w:val="false"/>
          <w:color w:val="000000"/>
          <w:sz w:val="28"/>
        </w:rPr>
        <w:t>
      Орган, принявший решение об отмене: (_______________________).</w:t>
      </w:r>
    </w:p>
    <w:bookmarkEnd w:id="631"/>
    <w:bookmarkStart w:name="z772" w:id="632"/>
    <w:p>
      <w:pPr>
        <w:spacing w:after="0"/>
        <w:ind w:left="0"/>
        <w:jc w:val="both"/>
      </w:pPr>
      <w:r>
        <w:rPr>
          <w:rFonts w:ascii="Times New Roman"/>
          <w:b w:val="false"/>
          <w:i w:val="false"/>
          <w:color w:val="000000"/>
          <w:sz w:val="28"/>
        </w:rPr>
        <w:t>
      Либо:</w:t>
      </w:r>
    </w:p>
    <w:bookmarkEnd w:id="632"/>
    <w:bookmarkStart w:name="z773" w:id="633"/>
    <w:p>
      <w:pPr>
        <w:spacing w:after="0"/>
        <w:ind w:left="0"/>
        <w:jc w:val="both"/>
      </w:pPr>
      <w:r>
        <w:rPr>
          <w:rFonts w:ascii="Times New Roman"/>
          <w:b w:val="false"/>
          <w:i w:val="false"/>
          <w:color w:val="000000"/>
          <w:sz w:val="28"/>
        </w:rPr>
        <w:t>
      Произведен отказ от закупки в соответствии с подпунктом __ пункта 16 настоящих правил.</w:t>
      </w:r>
    </w:p>
    <w:bookmarkEnd w:id="633"/>
    <w:p>
      <w:pPr>
        <w:spacing w:after="0"/>
        <w:ind w:left="0"/>
        <w:jc w:val="both"/>
      </w:pPr>
      <w:bookmarkStart w:name="z774" w:id="634"/>
      <w:r>
        <w:rPr>
          <w:rFonts w:ascii="Times New Roman"/>
          <w:b w:val="false"/>
          <w:i w:val="false"/>
          <w:color w:val="000000"/>
          <w:sz w:val="28"/>
        </w:rPr>
        <w:t>
      Расшифровка аббревиатур:</w:t>
      </w:r>
    </w:p>
    <w:bookmarkEnd w:id="634"/>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дд.мм.гггг. – день,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закупок отдельными субъектами</w:t>
            </w:r>
            <w:r>
              <w:br/>
            </w:r>
            <w:r>
              <w:rPr>
                <w:rFonts w:ascii="Times New Roman"/>
                <w:b w:val="false"/>
                <w:i w:val="false"/>
                <w:color w:val="000000"/>
                <w:sz w:val="20"/>
              </w:rPr>
              <w:t>квазигосударственного сектора,</w:t>
            </w:r>
            <w:r>
              <w:br/>
            </w:r>
            <w:r>
              <w:rPr>
                <w:rFonts w:ascii="Times New Roman"/>
                <w:b w:val="false"/>
                <w:i w:val="false"/>
                <w:color w:val="000000"/>
                <w:sz w:val="20"/>
              </w:rPr>
              <w:t>за исключением Фонда</w:t>
            </w:r>
            <w:r>
              <w:br/>
            </w:r>
            <w:r>
              <w:rPr>
                <w:rFonts w:ascii="Times New Roman"/>
                <w:b w:val="false"/>
                <w:i w:val="false"/>
                <w:color w:val="000000"/>
                <w:sz w:val="20"/>
              </w:rPr>
              <w:t>национального благосостояния</w:t>
            </w:r>
            <w:r>
              <w:br/>
            </w:r>
            <w:r>
              <w:rPr>
                <w:rFonts w:ascii="Times New Roman"/>
                <w:b w:val="false"/>
                <w:i w:val="false"/>
                <w:color w:val="000000"/>
                <w:sz w:val="20"/>
              </w:rPr>
              <w:t>и организаций Фонда</w:t>
            </w:r>
            <w:r>
              <w:br/>
            </w:r>
            <w:r>
              <w:rPr>
                <w:rFonts w:ascii="Times New Roman"/>
                <w:b w:val="false"/>
                <w:i w:val="false"/>
                <w:color w:val="000000"/>
                <w:sz w:val="20"/>
              </w:rPr>
              <w:t>национального благосостояния</w:t>
            </w:r>
          </w:p>
        </w:tc>
      </w:tr>
    </w:tbl>
    <w:bookmarkStart w:name="z777" w:id="635"/>
    <w:p>
      <w:pPr>
        <w:spacing w:after="0"/>
        <w:ind w:left="0"/>
        <w:jc w:val="left"/>
      </w:pPr>
      <w:r>
        <w:rPr>
          <w:rFonts w:ascii="Times New Roman"/>
          <w:b/>
          <w:i w:val="false"/>
          <w:color w:val="000000"/>
        </w:rPr>
        <w:t xml:space="preserve"> Предварительный протокол об итогах закупок через электронный магазин</w:t>
      </w:r>
    </w:p>
    <w:bookmarkEnd w:id="635"/>
    <w:bookmarkStart w:name="z778" w:id="636"/>
    <w:p>
      <w:pPr>
        <w:spacing w:after="0"/>
        <w:ind w:left="0"/>
        <w:jc w:val="both"/>
      </w:pPr>
      <w:r>
        <w:rPr>
          <w:rFonts w:ascii="Times New Roman"/>
          <w:b w:val="false"/>
          <w:i w:val="false"/>
          <w:color w:val="000000"/>
          <w:sz w:val="28"/>
        </w:rPr>
        <w:t>
      Общие сведения:</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закупки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закупка/Повторная закупка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пункта плана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ЭКТ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заказа в 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оформления заказа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подтверждения заказа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79" w:id="637"/>
      <w:r>
        <w:rPr>
          <w:rFonts w:ascii="Times New Roman"/>
          <w:b w:val="false"/>
          <w:i w:val="false"/>
          <w:color w:val="000000"/>
          <w:sz w:val="28"/>
        </w:rPr>
        <w:t>
      Сведения о Заказчике*:</w:t>
      </w:r>
    </w:p>
    <w:bookmarkEnd w:id="637"/>
    <w:p>
      <w:pPr>
        <w:spacing w:after="0"/>
        <w:ind w:left="0"/>
        <w:jc w:val="both"/>
      </w:pPr>
      <w:r>
        <w:rPr>
          <w:rFonts w:ascii="Times New Roman"/>
          <w:b w:val="false"/>
          <w:i w:val="false"/>
          <w:color w:val="000000"/>
          <w:sz w:val="28"/>
        </w:rPr>
        <w:t>Наименование заказчика на казахском языке _________________</w:t>
      </w:r>
    </w:p>
    <w:p>
      <w:pPr>
        <w:spacing w:after="0"/>
        <w:ind w:left="0"/>
        <w:jc w:val="both"/>
      </w:pPr>
      <w:r>
        <w:rPr>
          <w:rFonts w:ascii="Times New Roman"/>
          <w:b w:val="false"/>
          <w:i w:val="false"/>
          <w:color w:val="000000"/>
          <w:sz w:val="28"/>
        </w:rPr>
        <w:t>Наименование заказчика на русском языке ___________________</w:t>
      </w:r>
    </w:p>
    <w:p>
      <w:pPr>
        <w:spacing w:after="0"/>
        <w:ind w:left="0"/>
        <w:jc w:val="both"/>
      </w:pPr>
      <w:r>
        <w:rPr>
          <w:rFonts w:ascii="Times New Roman"/>
          <w:b w:val="false"/>
          <w:i w:val="false"/>
          <w:color w:val="000000"/>
          <w:sz w:val="28"/>
        </w:rPr>
        <w:t>БИН ___________________</w:t>
      </w:r>
    </w:p>
    <w:p>
      <w:pPr>
        <w:spacing w:after="0"/>
        <w:ind w:left="0"/>
        <w:jc w:val="both"/>
      </w:pPr>
      <w:r>
        <w:rPr>
          <w:rFonts w:ascii="Times New Roman"/>
          <w:b w:val="false"/>
          <w:i w:val="false"/>
          <w:color w:val="000000"/>
          <w:sz w:val="28"/>
        </w:rPr>
        <w:t>Список предложений потенциальных поставщиков**: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БИН/ИИН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потенциального поставщика без НДС, в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предложения в 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предложения в ЭТП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ценового предложения поставщика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ЭТП, откуда получена цена поставщика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подтверждения заказа (Да / Нет)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0" w:id="638"/>
    <w:p>
      <w:pPr>
        <w:spacing w:after="0"/>
        <w:ind w:left="0"/>
        <w:jc w:val="both"/>
      </w:pPr>
      <w:r>
        <w:rPr>
          <w:rFonts w:ascii="Times New Roman"/>
          <w:b w:val="false"/>
          <w:i w:val="false"/>
          <w:color w:val="000000"/>
          <w:sz w:val="28"/>
        </w:rPr>
        <w:t>
      1. Запрос на подтверждение заказа отправлен поставщику: (БИН/ИИН наименование потенциального поставщика указавшего наименьшую цену без учета потенциальных поставщиков не подтвердивших заказ).</w:t>
      </w:r>
    </w:p>
    <w:bookmarkEnd w:id="638"/>
    <w:p>
      <w:pPr>
        <w:spacing w:after="0"/>
        <w:ind w:left="0"/>
        <w:jc w:val="both"/>
      </w:pPr>
      <w:bookmarkStart w:name="z781" w:id="639"/>
      <w:r>
        <w:rPr>
          <w:rFonts w:ascii="Times New Roman"/>
          <w:b w:val="false"/>
          <w:i w:val="false"/>
          <w:color w:val="000000"/>
          <w:sz w:val="28"/>
        </w:rPr>
        <w:t>
      Примечание:</w:t>
      </w:r>
    </w:p>
    <w:bookmarkEnd w:id="639"/>
    <w:p>
      <w:pPr>
        <w:spacing w:after="0"/>
        <w:ind w:left="0"/>
        <w:jc w:val="both"/>
      </w:pPr>
      <w:r>
        <w:rPr>
          <w:rFonts w:ascii="Times New Roman"/>
          <w:b w:val="false"/>
          <w:i w:val="false"/>
          <w:color w:val="000000"/>
          <w:sz w:val="28"/>
        </w:rPr>
        <w:t>* Сведения о заказчике не отображается, если несколько заказчиков.</w:t>
      </w:r>
    </w:p>
    <w:p>
      <w:pPr>
        <w:spacing w:after="0"/>
        <w:ind w:left="0"/>
        <w:jc w:val="both"/>
      </w:pPr>
      <w:r>
        <w:rPr>
          <w:rFonts w:ascii="Times New Roman"/>
          <w:b w:val="false"/>
          <w:i w:val="false"/>
          <w:color w:val="000000"/>
          <w:sz w:val="28"/>
        </w:rPr>
        <w:t>**отображаются данные в порядке возрастания суммы потенциального поставщика</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ЭТП – электронная торговая площадка;</w:t>
      </w:r>
    </w:p>
    <w:p>
      <w:pPr>
        <w:spacing w:after="0"/>
        <w:ind w:left="0"/>
        <w:jc w:val="both"/>
      </w:pPr>
      <w:r>
        <w:rPr>
          <w:rFonts w:ascii="Times New Roman"/>
          <w:b w:val="false"/>
          <w:i w:val="false"/>
          <w:color w:val="000000"/>
          <w:sz w:val="28"/>
        </w:rPr>
        <w:t>ЭКТ – электронный каталог товаров;</w:t>
      </w:r>
    </w:p>
    <w:p>
      <w:pPr>
        <w:spacing w:after="0"/>
        <w:ind w:left="0"/>
        <w:jc w:val="both"/>
      </w:pPr>
      <w:r>
        <w:rPr>
          <w:rFonts w:ascii="Times New Roman"/>
          <w:b w:val="false"/>
          <w:i w:val="false"/>
          <w:color w:val="000000"/>
          <w:sz w:val="28"/>
        </w:rPr>
        <w:t>ЭМ – электронный магазин;</w:t>
      </w:r>
    </w:p>
    <w:p>
      <w:pPr>
        <w:spacing w:after="0"/>
        <w:ind w:left="0"/>
        <w:jc w:val="both"/>
      </w:pPr>
      <w:r>
        <w:rPr>
          <w:rFonts w:ascii="Times New Roman"/>
          <w:b w:val="false"/>
          <w:i w:val="false"/>
          <w:color w:val="000000"/>
          <w:sz w:val="28"/>
        </w:rPr>
        <w:t>дд.мм.гггг. – день,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закупок отдельными субъектами</w:t>
            </w:r>
            <w:r>
              <w:br/>
            </w:r>
            <w:r>
              <w:rPr>
                <w:rFonts w:ascii="Times New Roman"/>
                <w:b w:val="false"/>
                <w:i w:val="false"/>
                <w:color w:val="000000"/>
                <w:sz w:val="20"/>
              </w:rPr>
              <w:t>квазигосударственного сектора,</w:t>
            </w:r>
            <w:r>
              <w:br/>
            </w:r>
            <w:r>
              <w:rPr>
                <w:rFonts w:ascii="Times New Roman"/>
                <w:b w:val="false"/>
                <w:i w:val="false"/>
                <w:color w:val="000000"/>
                <w:sz w:val="20"/>
              </w:rPr>
              <w:t>за исключением Фонда</w:t>
            </w:r>
            <w:r>
              <w:br/>
            </w:r>
            <w:r>
              <w:rPr>
                <w:rFonts w:ascii="Times New Roman"/>
                <w:b w:val="false"/>
                <w:i w:val="false"/>
                <w:color w:val="000000"/>
                <w:sz w:val="20"/>
              </w:rPr>
              <w:t>национального благосостояния</w:t>
            </w:r>
            <w:r>
              <w:br/>
            </w:r>
            <w:r>
              <w:rPr>
                <w:rFonts w:ascii="Times New Roman"/>
                <w:b w:val="false"/>
                <w:i w:val="false"/>
                <w:color w:val="000000"/>
                <w:sz w:val="20"/>
              </w:rPr>
              <w:t>и организаций Фонда</w:t>
            </w:r>
            <w:r>
              <w:br/>
            </w:r>
            <w:r>
              <w:rPr>
                <w:rFonts w:ascii="Times New Roman"/>
                <w:b w:val="false"/>
                <w:i w:val="false"/>
                <w:color w:val="000000"/>
                <w:sz w:val="20"/>
              </w:rPr>
              <w:t>национального благосостояния</w:t>
            </w:r>
          </w:p>
        </w:tc>
      </w:tr>
    </w:tbl>
    <w:bookmarkStart w:name="z784" w:id="640"/>
    <w:p>
      <w:pPr>
        <w:spacing w:after="0"/>
        <w:ind w:left="0"/>
        <w:jc w:val="left"/>
      </w:pPr>
      <w:r>
        <w:rPr>
          <w:rFonts w:ascii="Times New Roman"/>
          <w:b/>
          <w:i w:val="false"/>
          <w:color w:val="000000"/>
        </w:rPr>
        <w:t xml:space="preserve"> Протокол об итогах закупок через электронный магазин</w:t>
      </w:r>
    </w:p>
    <w:bookmarkEnd w:id="640"/>
    <w:bookmarkStart w:name="z785" w:id="641"/>
    <w:p>
      <w:pPr>
        <w:spacing w:after="0"/>
        <w:ind w:left="0"/>
        <w:jc w:val="both"/>
      </w:pPr>
      <w:r>
        <w:rPr>
          <w:rFonts w:ascii="Times New Roman"/>
          <w:b w:val="false"/>
          <w:i w:val="false"/>
          <w:color w:val="000000"/>
          <w:sz w:val="28"/>
        </w:rPr>
        <w:t>
      Общие сведения:</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закупки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закупка/Повторная закупка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пункта плана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заказа в 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оформления заказа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подтверждения заказа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86" w:id="642"/>
      <w:r>
        <w:rPr>
          <w:rFonts w:ascii="Times New Roman"/>
          <w:b w:val="false"/>
          <w:i w:val="false"/>
          <w:color w:val="000000"/>
          <w:sz w:val="28"/>
        </w:rPr>
        <w:t>
      Сведения о Заказчике*:</w:t>
      </w:r>
    </w:p>
    <w:bookmarkEnd w:id="642"/>
    <w:p>
      <w:pPr>
        <w:spacing w:after="0"/>
        <w:ind w:left="0"/>
        <w:jc w:val="both"/>
      </w:pPr>
      <w:r>
        <w:rPr>
          <w:rFonts w:ascii="Times New Roman"/>
          <w:b w:val="false"/>
          <w:i w:val="false"/>
          <w:color w:val="000000"/>
          <w:sz w:val="28"/>
        </w:rPr>
        <w:t>Наименование заказчика на казахском языке _________________</w:t>
      </w:r>
    </w:p>
    <w:p>
      <w:pPr>
        <w:spacing w:after="0"/>
        <w:ind w:left="0"/>
        <w:jc w:val="both"/>
      </w:pPr>
      <w:r>
        <w:rPr>
          <w:rFonts w:ascii="Times New Roman"/>
          <w:b w:val="false"/>
          <w:i w:val="false"/>
          <w:color w:val="000000"/>
          <w:sz w:val="28"/>
        </w:rPr>
        <w:t>Наименование заказчика на русском языке ___________________</w:t>
      </w:r>
    </w:p>
    <w:p>
      <w:pPr>
        <w:spacing w:after="0"/>
        <w:ind w:left="0"/>
        <w:jc w:val="both"/>
      </w:pPr>
      <w:r>
        <w:rPr>
          <w:rFonts w:ascii="Times New Roman"/>
          <w:b w:val="false"/>
          <w:i w:val="false"/>
          <w:color w:val="000000"/>
          <w:sz w:val="28"/>
        </w:rPr>
        <w:t>БИН ___________________</w:t>
      </w:r>
    </w:p>
    <w:p>
      <w:pPr>
        <w:spacing w:after="0"/>
        <w:ind w:left="0"/>
        <w:jc w:val="both"/>
      </w:pPr>
      <w:r>
        <w:rPr>
          <w:rFonts w:ascii="Times New Roman"/>
          <w:b w:val="false"/>
          <w:i w:val="false"/>
          <w:color w:val="000000"/>
          <w:sz w:val="28"/>
        </w:rPr>
        <w:t>Список предложений потенциальных поставщиков**: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БИН/ИИН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потенциального поставщика без НДС, 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предложения в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предложения в ЭТП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ценового предложения поставщика</w:t>
            </w:r>
          </w:p>
        </w:tc>
      </w:tr>
    </w:tbl>
    <w:bookmarkStart w:name="z787" w:id="643"/>
    <w:p>
      <w:pPr>
        <w:spacing w:after="0"/>
        <w:ind w:left="0"/>
        <w:jc w:val="both"/>
      </w:pPr>
      <w:r>
        <w:rPr>
          <w:rFonts w:ascii="Times New Roman"/>
          <w:b w:val="false"/>
          <w:i w:val="false"/>
          <w:color w:val="000000"/>
          <w:sz w:val="28"/>
        </w:rPr>
        <w:t>
      1. Определить победителем по пункту плана №___:</w:t>
      </w:r>
    </w:p>
    <w:bookmarkEnd w:id="643"/>
    <w:bookmarkStart w:name="z788" w:id="644"/>
    <w:p>
      <w:pPr>
        <w:spacing w:after="0"/>
        <w:ind w:left="0"/>
        <w:jc w:val="both"/>
      </w:pPr>
      <w:r>
        <w:rPr>
          <w:rFonts w:ascii="Times New Roman"/>
          <w:b w:val="false"/>
          <w:i w:val="false"/>
          <w:color w:val="000000"/>
          <w:sz w:val="28"/>
        </w:rPr>
        <w:t>
      (БИН/ИИН наименование потенциального поставщика победителя).</w:t>
      </w:r>
    </w:p>
    <w:bookmarkEnd w:id="644"/>
    <w:bookmarkStart w:name="z789" w:id="645"/>
    <w:p>
      <w:pPr>
        <w:spacing w:after="0"/>
        <w:ind w:left="0"/>
        <w:jc w:val="both"/>
      </w:pPr>
      <w:r>
        <w:rPr>
          <w:rFonts w:ascii="Times New Roman"/>
          <w:b w:val="false"/>
          <w:i w:val="false"/>
          <w:color w:val="000000"/>
          <w:sz w:val="28"/>
        </w:rPr>
        <w:t xml:space="preserve">
      2. Заказчику (наименование заказчика)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закупках отдельных субъектов квазигосударственного сектора", заключить договор о закупках с (БИН/ИИН наименование потенциального поставщика победителя).</w:t>
      </w:r>
    </w:p>
    <w:bookmarkEnd w:id="645"/>
    <w:bookmarkStart w:name="z790" w:id="646"/>
    <w:p>
      <w:pPr>
        <w:spacing w:after="0"/>
        <w:ind w:left="0"/>
        <w:jc w:val="both"/>
      </w:pPr>
      <w:r>
        <w:rPr>
          <w:rFonts w:ascii="Times New Roman"/>
          <w:b w:val="false"/>
          <w:i w:val="false"/>
          <w:color w:val="000000"/>
          <w:sz w:val="28"/>
        </w:rPr>
        <w:t xml:space="preserve">
      Либо: "Признать закупку (наименование закупки по пункту плана №___) несостоявшейся в связи с _________________": </w:t>
      </w:r>
    </w:p>
    <w:bookmarkEnd w:id="646"/>
    <w:bookmarkStart w:name="z791" w:id="647"/>
    <w:p>
      <w:pPr>
        <w:spacing w:after="0"/>
        <w:ind w:left="0"/>
        <w:jc w:val="both"/>
      </w:pPr>
      <w:r>
        <w:rPr>
          <w:rFonts w:ascii="Times New Roman"/>
          <w:b w:val="false"/>
          <w:i w:val="false"/>
          <w:color w:val="000000"/>
          <w:sz w:val="28"/>
        </w:rPr>
        <w:t>
      (Указать Одно из следующих значений: "отсутствием представленных ценовых предложений", "представлением одного ценового предложения", либо: "Произведен отказ от закупки в соответствии с подпунктом ___ пункта 16 настоящих Правил.".</w:t>
      </w:r>
    </w:p>
    <w:bookmarkEnd w:id="647"/>
    <w:bookmarkStart w:name="z792" w:id="648"/>
    <w:p>
      <w:pPr>
        <w:spacing w:after="0"/>
        <w:ind w:left="0"/>
        <w:jc w:val="both"/>
      </w:pPr>
      <w:r>
        <w:rPr>
          <w:rFonts w:ascii="Times New Roman"/>
          <w:b w:val="false"/>
          <w:i w:val="false"/>
          <w:color w:val="000000"/>
          <w:sz w:val="28"/>
        </w:rPr>
        <w:t>
      Примечание:</w:t>
      </w:r>
    </w:p>
    <w:bookmarkEnd w:id="648"/>
    <w:bookmarkStart w:name="z793" w:id="649"/>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bookmarkEnd w:id="649"/>
    <w:bookmarkStart w:name="z794" w:id="650"/>
    <w:p>
      <w:pPr>
        <w:spacing w:after="0"/>
        <w:ind w:left="0"/>
        <w:jc w:val="both"/>
      </w:pPr>
      <w:r>
        <w:rPr>
          <w:rFonts w:ascii="Times New Roman"/>
          <w:b w:val="false"/>
          <w:i w:val="false"/>
          <w:color w:val="000000"/>
          <w:sz w:val="28"/>
        </w:rPr>
        <w:t>
      **отображаются данные в порядке возрастания суммы потенциального поставщика</w:t>
      </w:r>
    </w:p>
    <w:bookmarkEnd w:id="650"/>
    <w:p>
      <w:pPr>
        <w:spacing w:after="0"/>
        <w:ind w:left="0"/>
        <w:jc w:val="both"/>
      </w:pPr>
      <w:bookmarkStart w:name="z795" w:id="651"/>
      <w:r>
        <w:rPr>
          <w:rFonts w:ascii="Times New Roman"/>
          <w:b w:val="false"/>
          <w:i w:val="false"/>
          <w:color w:val="000000"/>
          <w:sz w:val="28"/>
        </w:rPr>
        <w:t>
      Расшифровка аббревиатур:</w:t>
      </w:r>
    </w:p>
    <w:bookmarkEnd w:id="651"/>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ЭТП – электронная торговая площадка;</w:t>
      </w:r>
    </w:p>
    <w:p>
      <w:pPr>
        <w:spacing w:after="0"/>
        <w:ind w:left="0"/>
        <w:jc w:val="both"/>
      </w:pPr>
      <w:r>
        <w:rPr>
          <w:rFonts w:ascii="Times New Roman"/>
          <w:b w:val="false"/>
          <w:i w:val="false"/>
          <w:color w:val="000000"/>
          <w:sz w:val="28"/>
        </w:rPr>
        <w:t>НКТ – национальный каталог товаров;</w:t>
      </w:r>
    </w:p>
    <w:p>
      <w:pPr>
        <w:spacing w:after="0"/>
        <w:ind w:left="0"/>
        <w:jc w:val="both"/>
      </w:pPr>
      <w:r>
        <w:rPr>
          <w:rFonts w:ascii="Times New Roman"/>
          <w:b w:val="false"/>
          <w:i w:val="false"/>
          <w:color w:val="000000"/>
          <w:sz w:val="28"/>
        </w:rPr>
        <w:t>ЭМ – электронный магазин;</w:t>
      </w:r>
    </w:p>
    <w:p>
      <w:pPr>
        <w:spacing w:after="0"/>
        <w:ind w:left="0"/>
        <w:jc w:val="both"/>
      </w:pPr>
      <w:r>
        <w:rPr>
          <w:rFonts w:ascii="Times New Roman"/>
          <w:b w:val="false"/>
          <w:i w:val="false"/>
          <w:color w:val="000000"/>
          <w:sz w:val="28"/>
        </w:rPr>
        <w:t>дд.мм.гггг. – день,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Типовой тендерной</w:t>
            </w:r>
            <w:r>
              <w:br/>
            </w:r>
            <w:r>
              <w:rPr>
                <w:rFonts w:ascii="Times New Roman"/>
                <w:b w:val="false"/>
                <w:i w:val="false"/>
                <w:color w:val="000000"/>
                <w:sz w:val="20"/>
              </w:rPr>
              <w:t>документации</w:t>
            </w:r>
          </w:p>
        </w:tc>
      </w:tr>
    </w:tbl>
    <w:bookmarkStart w:name="z798" w:id="652"/>
    <w:p>
      <w:pPr>
        <w:spacing w:after="0"/>
        <w:ind w:left="0"/>
        <w:jc w:val="left"/>
      </w:pPr>
      <w:r>
        <w:rPr>
          <w:rFonts w:ascii="Times New Roman"/>
          <w:b/>
          <w:i w:val="false"/>
          <w:color w:val="000000"/>
        </w:rPr>
        <w:t xml:space="preserve"> Сведения о субподрядчиках по выполнению работ (соисполнителях при оказании услуг), являющихся предметом закупок на тендере, а также виды работ и услуг, передаваемых потенциальным поставщиком субподрядчикам (соисполнителям) (указать полное наименование тендера)</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субподрядчика (соисполнителя) - юридического лица либо фамилия, имя, отчество (если оно указано в документе, удостоверяющем личность) субподрядчика (соисполнителя), являющегося физическим лицом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субподрядчика (соисполнителя), его полный юридический и почтовый адрес, контактный телефон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выполняемых работ (оказываемых услуг) в соответствии с технической спецификацией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выполняемых работ (оказываемых услуг) в соответствии с технической спецификацией в денежном выражении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выполняемых работ (оказываемых услуг) в соответствии с технической спецификацией в процентном выражении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данному субподрядчику (соисполнителю)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данному субподрядчику (соисполнителю)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всем субподрядчикам (соисполнителям)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объема</w:t>
            </w:r>
          </w:p>
        </w:tc>
      </w:tr>
    </w:tbl>
    <w:bookmarkStart w:name="z799" w:id="653"/>
    <w:p>
      <w:pPr>
        <w:spacing w:after="0"/>
        <w:ind w:left="0"/>
        <w:jc w:val="both"/>
      </w:pPr>
      <w:r>
        <w:rPr>
          <w:rFonts w:ascii="Times New Roman"/>
          <w:b w:val="false"/>
          <w:i w:val="false"/>
          <w:color w:val="000000"/>
          <w:sz w:val="28"/>
        </w:rPr>
        <w:t>
      Настоящим субподрядчик (и) (соисполнитель (и)) потенциального поставщика, подающего заявку на участие в тендере (указать полное наименование тендера), выражают свою осведомленность об условиях участия в закупках способом тендера (указать полное наименование тендера) и принимают на себя ответственность за нарушения требований, предусмотренных тендерной документацией в части, касающейся субподрядчиков (соисполнителей) потенциального поставщика.</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субподрядчика (соисполнителя) - юридического лица либо фамилия, имя, отчество (если оно указано в документе, удостоверяющем личность) субподрядчика (соисполнителя), являющегося физическим лицом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уполномоченного представителя субподрядчика (соисполнителя)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0" w:id="654"/>
    <w:p>
      <w:pPr>
        <w:spacing w:after="0"/>
        <w:ind w:left="0"/>
        <w:jc w:val="both"/>
      </w:pPr>
      <w:r>
        <w:rPr>
          <w:rFonts w:ascii="Times New Roman"/>
          <w:b w:val="false"/>
          <w:i w:val="false"/>
          <w:color w:val="000000"/>
          <w:sz w:val="28"/>
        </w:rPr>
        <w:t>
      Предельный объем работ и услуг, передаваемых потенциальным поставщиком субподрядчикам (соисполнителям), не превышает в совокупности тридцать процентов объема выполняемых работ или оказываемых услуг.</w:t>
      </w:r>
    </w:p>
    <w:bookmarkEnd w:id="654"/>
    <w:bookmarkStart w:name="z801" w:id="655"/>
    <w:p>
      <w:pPr>
        <w:spacing w:after="0"/>
        <w:ind w:left="0"/>
        <w:jc w:val="both"/>
      </w:pPr>
      <w:r>
        <w:rPr>
          <w:rFonts w:ascii="Times New Roman"/>
          <w:b w:val="false"/>
          <w:i w:val="false"/>
          <w:color w:val="000000"/>
          <w:sz w:val="28"/>
        </w:rPr>
        <w:t>
      Данное требование не распространяется на случаи заключения договоров о закупках, предусмотренных подпунктом 5) пункта 287 настоящих Правил, с юридическими лицами, определенными операторами в соответствии с законами Республики Казахстан.</w:t>
      </w:r>
    </w:p>
    <w:bookmarkEnd w:id="655"/>
    <w:bookmarkStart w:name="z802" w:id="656"/>
    <w:p>
      <w:pPr>
        <w:spacing w:after="0"/>
        <w:ind w:left="0"/>
        <w:jc w:val="both"/>
      </w:pPr>
      <w:r>
        <w:rPr>
          <w:rFonts w:ascii="Times New Roman"/>
          <w:b w:val="false"/>
          <w:i w:val="false"/>
          <w:color w:val="000000"/>
          <w:sz w:val="28"/>
        </w:rPr>
        <w:t>
      При этом субподрядчикам (соисполнителям) запрещается передавать иным субподрядчикам (соисполнителям) объемы выполнения работ либо оказания услуг, являющихся предметом проводимых закупок.</w:t>
      </w:r>
    </w:p>
    <w:bookmarkEnd w:id="6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805" w:id="657"/>
    <w:p>
      <w:pPr>
        <w:spacing w:after="0"/>
        <w:ind w:left="0"/>
        <w:jc w:val="left"/>
      </w:pPr>
      <w:r>
        <w:rPr>
          <w:rFonts w:ascii="Times New Roman"/>
          <w:b/>
          <w:i w:val="false"/>
          <w:color w:val="000000"/>
        </w:rPr>
        <w:t xml:space="preserve"> Критерии выбора поставщика услуг питания</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Серийное производство мясных продуктов питания (мясо говядины 1 категории, мясо птицы 1 категории (курица, индейка), колбаса полукопченая высшего сорта)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один продукт - 1 балл - два вида продукта - 2 балла - три вида продукта - 3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Выписка из реестра казахстанских товаропроизводителей, выданная на серийное производство товара (продуктов), применяемых в основной норме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партии мясных продуктов питания (мясо говядины 1 категории, мясо птицы 1 категории (курица, индейка), колбаса полукопченая высшего сорта)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продукт - 0,5 балла</w:t>
            </w:r>
          </w:p>
          <w:p>
            <w:pPr>
              <w:spacing w:after="20"/>
              <w:ind w:left="20"/>
              <w:jc w:val="both"/>
            </w:pPr>
            <w:r>
              <w:rPr>
                <w:rFonts w:ascii="Times New Roman"/>
                <w:b w:val="false"/>
                <w:i w:val="false"/>
                <w:color w:val="000000"/>
                <w:sz w:val="20"/>
              </w:rPr>
              <w:t>- два вида продукта - 1 балл - три вида продукта - 1,5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Выписка из реестра казахстанских товаропроизводителей, выданная на партию товара (продуктов), применяемых в основной норме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Серийное производство молочных продуктов питания (молоко коровье, жирность не менее 2,5 %, кефир, жирность не менее 2,5 %, сметана, жирность не менее 15 %, творог, жирность не менее 9 %, сыр сычужный твердый, масло коровье, доля животного жира не менее 72,5 %)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один продукт - 0,5 балла - два вида продукта - 1 балл - три вида продукта - 1,5 балла -четыре вида продукта - 2 балла - пять видов продукта - 2,5 балла - шесть видов продукта - 3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Выписка из реестра казахстанских товаропроизводителей, выданная на серийное производство товара (продуктов), применяемых в основной норме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партии молочных продуктов питания (молоко коровье, жирность не менее 2,5 %, кефир, жирность не менее 2,5 %, сметана, жирность не менее 15 %, творог, жирность не менее 9 %, сыр сычужный твердый, масло коровье, доля животного жира не менее 72,5 %)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продукт - 0,25 балла - два вида продукта - 0,5 балла - три вида продукта - 0,75 балла - четыре вида продукта - 1 балл - пять видов продукта - 1,25 балла - шесть видов продукта - 1,5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Выписка из реестра казахстанских товаропроизводителей, выданная на партию товара (продуктов), применяемых в основной норме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Серийное производство хлебобулочных изделий (хлеб пшеничный из муки 2 сорта, хлеб пшеничный из обогащенной муки 1 сорта)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один продукт - 1 балл - два вида продукта - 2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Выписка из реестра казахстанских товаропроизводителей, выданная на серийное производство товара (продуктов), применяемых в основной норме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партии хлебобулочных изделий (хлеб пшеничный из муки 2 сорта, хлеб пшеничный из обогащенной муки 1 сорта)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один продукт - 0,5 балла - два вида продукта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Действующая Выписка из реестра казахстанских товаропроизводителей, выданная на партию товара (продуктов), применяемых в основной норме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потенциального поставщика в территориальном органе юстиции на территории соответствующей области, города республиканского значения, столицы, по месту оказания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регистрации (перерегистрации) юридического лица или копия удостоверения личности (для физического лица). При этом, информацию о наличии регистрации в качестве индивидуального предпринимателя заказчик при необходимости получает на сайте www.kgd.gov.kz во вкладке "Электронные сервисы/Поиск налогоплательщиков"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рынке оказания услуг по организации питания в течение последних 10 (десяти)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 за каждый год работы, но не более 10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Копия акта оказанных услуг (за последний месяц исполнения данного договора за каждый год).</w:t>
            </w:r>
          </w:p>
          <w:p>
            <w:pPr>
              <w:spacing w:after="20"/>
              <w:ind w:left="20"/>
              <w:jc w:val="both"/>
            </w:pPr>
            <w:r>
              <w:rPr>
                <w:rFonts w:ascii="Times New Roman"/>
                <w:b w:val="false"/>
                <w:i w:val="false"/>
                <w:color w:val="000000"/>
                <w:sz w:val="20"/>
              </w:rPr>
              <w:t>2. Копия счет-фактуру (за последний месяц исполнения данного договора за каждый год)</w:t>
            </w:r>
          </w:p>
          <w:p>
            <w:pPr>
              <w:spacing w:after="20"/>
              <w:ind w:left="20"/>
              <w:jc w:val="both"/>
            </w:pPr>
            <w:r>
              <w:rPr>
                <w:rFonts w:ascii="Times New Roman"/>
                <w:b w:val="false"/>
                <w:i w:val="false"/>
                <w:color w:val="000000"/>
                <w:sz w:val="20"/>
              </w:rPr>
              <w:t>3. Копия договора</w:t>
            </w:r>
          </w:p>
        </w:tc>
      </w:tr>
    </w:tbl>
    <w:p>
      <w:pPr>
        <w:spacing w:after="0"/>
        <w:ind w:left="0"/>
        <w:jc w:val="both"/>
      </w:pPr>
      <w:bookmarkStart w:name="z806" w:id="658"/>
      <w:r>
        <w:rPr>
          <w:rFonts w:ascii="Times New Roman"/>
          <w:b w:val="false"/>
          <w:i w:val="false"/>
          <w:color w:val="000000"/>
          <w:sz w:val="28"/>
        </w:rPr>
        <w:t>
      Примечание:</w:t>
      </w:r>
    </w:p>
    <w:bookmarkEnd w:id="658"/>
    <w:p>
      <w:pPr>
        <w:spacing w:after="0"/>
        <w:ind w:left="0"/>
        <w:jc w:val="both"/>
      </w:pPr>
      <w:r>
        <w:rPr>
          <w:rFonts w:ascii="Times New Roman"/>
          <w:b w:val="false"/>
          <w:i w:val="false"/>
          <w:color w:val="000000"/>
          <w:sz w:val="28"/>
        </w:rPr>
        <w:t>* При расчете опыта работы со сроком оказания услуг свыше одного года, то такому потенциальному поставщику присваивается балл за каждый год оказанных услуг.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