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d5d2" w14:textId="c83d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- Министра торговли и интеграции Республики Казахстан от 11 мая 2023 года № 166-НҚ "Об утверждении Перечня социально значимых продовольственных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5 февраля 2026 года № 79-НҚ. Зарегистрирован в Министерстве юстиции Республики Казахстан 6 февраля 2026 года № 37954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торговли и интеграции Республики Казахстан от 11 мая 2023 года № 166-НҚ "Об утверждении Перечня социально значимых продовольственных товаров" (зарегистрирован в Реестре государственной регистрации нормативных правовых актов за № 32474).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торговли Министерства торговли и интеграции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торговли и интеграции Республики Казахстан,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торговли и интеграции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планированию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стратегическим реформам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