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fd2b" w14:textId="785f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29 июня 2015 года № 15-02/584 "Об утверждении фитосанитарных нормативов, форм фитосанитарного учета, а также Правил их представления"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января 2026 года № 34. Зарегистрирован в Министерстве юстиции Республики Казахстан 29 января 2026 года № 37907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15-02/584 "Об утверждении фитосанитарных нормативов, форм фитосанитарного учета, а также Правил их представления" (зарегистрирован в Реестре государственной регистрации нормативных правовых актов № 11913)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фитосанитарные нормативы,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производстве и (или) реализации пестицидов,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отчета об импорте и реализации пестицидов, согласно приложению 2-1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 отчета о хранении пестицидов, согласно приложению 2-2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 отчета о проведении химических обработок, согласно приложению 2-3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форму отчета по обезвреживанию запрещенных, пришедших в негодность пестицидов и тары из-под них, а также тары из-под использованных пестицидов, согласно приложению 2-4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форм фитосанитарного учета,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фитосанитарных нормативах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указанном приказом: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134, 135 и 136 изложить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Стадные саранчовые: итальянский прус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выше экземпляров на 1 квадратный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Мароккская саранча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выше экземпляров на 1 квадратный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саранча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выше экземпляров на 1 квадратный 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новыми приложениями 2-1, 2-2, 2-3 и 2-4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форм фитосанитарного учета,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производстве и (или) реализации пестицидов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уполномоченный орган).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производстве и (или) реализации пестицидов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ФУ-1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(полугодие) 20__ года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физические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инспекторы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района, города республиканского значения и столицы уполномоченного органа – два раза в год, до 5 июля и до 5 января соответствующего года, следующего за отчетным периодом, по юридическому адресу объекта (субъекта);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области уполномоченного органа – два раза в год, до 15 июля и до 15 января соответствующего года, следующего за отчетным периодом;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два раза в год, до 20 июля и до 20 января соответствующего года, следующего за отчетным периодом.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производства и (или) реализации пестицидов на территории района, области, города республиканского значения и столицы предоставляется нулевая форма отчетности (пустографка) по юридическому адресу объекта (субъекта).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</w:p>
          <w:bookmarkEnd w:id="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(в случае технического сбоя реестра бизнес-партнеров сбор осуществляется в бумажной форме)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 по объекту (субъекту) государственного фитосанитарного контроля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Месторасположение, 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(ОКЭД)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Информация по производстве и (или) реализации пестицидов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классификация пестицидов по объектам их применения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 (с указанием действующего вещества)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за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которому реализованы пестициды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(физические и (или) юридические лица)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субъекта, которому реализованы пестициды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53" w:id="4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 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на безвозмездной основе "Отчет о производстве и (или) реализации пестицидов" приведено в приложении к настоящей форме. Сведения о производстве и (или) реализации пестицидов отражаются по видам пестицидов (при наличии). Первичная отчетная форма представляется исключительно отечественными производителями, осуществляющими производство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реализации пестицидов"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производстве и (или) реализации пестицидов" (индекс – № ФУ-1, периодичность полугодовая)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производстве и (или) реализации пестицидов" (далее – Форма).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 юридическими лицами, деятельность которых связана с объектами государственного фитосанитарного контроля, государственными организациями, осуществляющими деятельность в области защиты растений, государственными инспекторами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подлежит заполнению и представлению на основании фактического количества произведенных и реализованных пестицидов по состоянию на дату сдачи отчета.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а в случае его отсутствия – лицом, исполняющим его обязанности, посредством электронной цифровой подписи.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представляется: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лицами, деятельность которых связана с объектами государственного фитосанитарного контроля, в территориальное подразделение района, города республиканского значения и столицы уполномоченного органа – два раза в год, до 5 июля и до 5 января соответствующего года, следующего за отчетным периодом, по юридическому адресу объекта (субъекта);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района уполномоченного органа в территориальное подразделение области уполномоченного органа – два раза в год, до 15 июля и до 15 января соответствующего года, следующего за отчетным периодом;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области, города республиканского значения и столицы уполномоченного органа; государственными организациями, осуществляющими деятельность в области защиты растений, в уполномоченный орган – два раза в год, до 20 июля и до 20 января соответствующего года, следующего за отчетным периодом.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производства и (или) реализации пестицидов на территории района, области, города республиканского значения и столицы предоставляется нулевая форма отчетности (пустографка) по юридическому адресу объекта (субъекта).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на казахском и русском языках.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таблицы 1 Формы указывается нумерация по порядку.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таблицы 1 Формы указывается полное наименование субъекта.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таблицы 1 Формы указывается фактическое месторасположение согласно Национальному классификатору Республики Казахстан НК РК 11 "Классификатор административно-территориальных объектов", утвержденного и введенного в действие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 (далее – классификатор административно-территориальных объектов).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таблицы 1 Формы указывается месторасположение, координаты.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таблицы 1 Формы указывается вид деятельности по общему классификатору видов экономической деятельности (ОКЭД).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таблицы 1 Формы указывается категория субъекта.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таблицы 1 Формы указывается наименование объекта.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таблицы 2 Формы указывается нумерация по порядку;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таблицы 2 Формы указывается производственная классификация пестицидов по объектам их применения;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таблицы 2 Формы указывается наименование пестицида (с указанием действующего вещества);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графе 4, 5 таблицы 2 Формы указывается количество остатков пестицидов на начало отчетного периода, литр/килограмм; 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6, 7 таблицы 2 Формы указывается количество произведенных пестицидов за отчетный период, литр/килограмм;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графах 8, 9 таблицы 2 Формы указывается количество реализованных пестицидов за отчетный период, литр/килограмм; 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графах 10 таблицы 2 Формы указывается наименование субъекта, которому реализованы пестициды (физические и (или) юридические лица);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графах 11 таблицы 2 Формы указывается местоположение субъекта, которому реализованы пестициды согласно классификатор административно-территориальных объектов; 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12, 13 таблицы 2 Формы указывается количество остатков пестицидов на конец отчетного периода, литр/килограмм.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импорте и реализации пестицидов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уполномоченный орган).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импорте и реализации пестицидов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ФУ-2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(полугодие) 20__ года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физические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инспекторы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района, города республиканского значения и столицы уполномоченного органа – два раза в год, до 5 июля и до 5 января соответствующего года, следующего за отчетным периодом, по юридическому адресу объекта (субъекта);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области уполномоченного органа – два раза в год, до 15 июля и до 15 января соответствующего года, следующего за отчетным периодом, по месту фактического движения;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два раза в год, до 20 июля и до 20 января соответствующего года, следующего за отчетным периодом.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импорта и (или) реализации пестицидов на территории района, области, города республиканского значения и столицы предоставляется нулевая форма отчетности (пустографка) по юридическому адресу объекта (субъекта).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</w:p>
          <w:bookmarkEnd w:id="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(в случае технического сбоя реестра бизнес-партнеров сбор осуществляется в бумажной форме)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 по объекту (субъекту) государственного фитосанитарного контроля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Месторасположение, 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(ОКЭД)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Информация об импорте и реализации пестицидов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классификация пестицидов по объектам их применения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 (с указанием действующего вещества)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Закуплено за отчетный период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за отчетный период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которому реализованы пестициды (физические и (или) юридические лица)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субъекта, которому реализованы пестициды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импорту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реализатра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реализатора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8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 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на безвозмездной основе "Отчет об импорте и (или) реализации пестицидов" приведено в приложении к настоящей форме. Сведения об импорте и (или) реализации пестицидов отражаются по видам пестицидов (при наличии). Первичная отчетная форма представляется импортерами, дистрибьютарами, реализаторами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импорте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пестицидов"</w:t>
            </w:r>
          </w:p>
        </w:tc>
      </w:tr>
    </w:tbl>
    <w:bookmarkStart w:name="z10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об импорте и (или) реализации пестицидов" (индекс – № ФУ – 2, периодичность полугодовая)</w:t>
      </w:r>
    </w:p>
    <w:bookmarkEnd w:id="89"/>
    <w:bookmarkStart w:name="z10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об импорте и (или) реализации пестицидов" (далее – Форма).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 юридическими лицами, деятельность которых связана с объектами государственного фитосанитарного контроля, государственными организациями, осуществляющими деятельность в области защиты растений, государственными инспекторами по защите растений, территориальными подразделениями района, области, города республиканского значения и столицы уполномоченного органа.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подлежит заполнению и представлению на основании фактического количества импортированных и реализованных пестицидов по состоянию на дату сдачи отчета.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а в случае его отсутствия – лицом, исполняющим его обязанности, посредством электронной цифровой подписи.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представляется: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лицами, деятельность которых связана с объектами государственного фитосанитарного контроля в территориальное подразделение района, города республиканского значения и столицы уполномоченного органа – два раза в год, до 5 июля и до 5 января соответствующего года, следующего за отчетным периодом, по юридическому адресу объекта (субъекта);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района уполномоченного органа в территориальное подразделение области уполномоченного органа – два раза в год, до 15 июля и до 15 января соответствующего года, следующего за отчетным периодом;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области, города республиканского значения и столицы уполномоченного органа; государственными организациями, осуществляющими деятельность в области защиты растений, в уполномоченный орган – два раза в год, до 20 июля и до 20 января соответствующего года, следующего за отчетным периодом.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импорта и (или) реализации пестицидов на территории района, области, города республиканского значения и столицы предоставляется нулевая форма отчетности (пустографка) по юридическому адресу объекта (субъекта).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на казахском и русском языках.</w:t>
      </w:r>
    </w:p>
    <w:bookmarkEnd w:id="100"/>
    <w:bookmarkStart w:name="z11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таблицы 1 Формы указывается нумерация по порядку;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таблицы 1 Формы указывается полное наименование субъекта;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таблицы 1 Формы указывается фактическое месторасположение согласно классификатору административно-территориальных объектов;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таблицы 1 Формы указывается месторасположение, координаты;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1 Формы указывается вид деятельности по общему классификатору видов экономической деятельности (ОКЭД);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1 Формы указывается категория субъекта предпринимательства;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таблицы 1 Формы указывается наименование объекта;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таблицы 2 Формы указывается нумерация по порядку;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таблицы 2 Формы указывается производственная классификация пестицидов по объектам их применения;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таблицы 2 Формы указывается наименование пестицида (с указанием действующего вещества);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4, 5 таблицы 2 Формы указывается количество остатков пестицидов на начало отчетного периода, литр/килограмм;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6, 7 таблицы 2 Формы указывается общее количество закупленных пестицидов за отчетный период, литр/килограмм;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графах 8, 9 таблицы 2 Формы указывается количество закупленных пестицидов по импорту, литр/килограмм.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10 таблицы 2 Формы указывается наименование реализатора по импорту;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графах 11, 12 таблицы 2 Формы указывается количество закупленных пестицидов внутри страны, литр/килограмм;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таблицы 2 Формы указывается наименование реализатора внутри страны;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графах 14, 15 таблицы 2 Формы указывается количества реализованных пестицидов за отчетный период, литр/килограмм;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16 таблицы 2 Формы указывается наименование субъекта, которому реализованы пестициды (физические и (или) юридические лица);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17 таблицы 2 Формы указывается местоположение субъекта, которому реализованы пестициды согласно классификатору административно-территориальных объектов;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графах 18, 19 таблицы 2 Формы указывается количество остатки пестицидов на конец отчетного периода, литр/килограмм.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4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хранении пестицидов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уполномоченный орган).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www.gov.kz.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хранении пестицидов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ФУ-3.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(полугодие) 20__ года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физические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инспекторы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района, города республиканского значения и столицы уполномоченного органа – два раза в год, до 5 июля и до 5 января соответствующего года, следующего за отчетным периодом, по юридическому адресу объекта (субъекта);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области уполномоченного органа – два раза в год, до 15 июля и до 15 января соответствующего года, следующего за отчетным периодом;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два раза в год, до 20 июля и до 20 января соответствующего года, следующего за отчетным периодом.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хранения пестицидов на территории района, области, города республиканского значения и столицы предоставляется нулевая форма отчетности (пустографка) по юридическому адресу объекта (субъекта).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</w:p>
          <w:bookmarkEnd w:id="1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(в случае технического сбоя реестра бизнес-партнеров сбор осуществляется в бумажной форме)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 по объекту (субъекту) государственного фитосанитарного контроля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Месторасположение, 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(ОКЭД)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Информация о хранении пестицидов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классификация пестицидов по объектам их применения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 (с указанием действующего вещества)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начало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за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складских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160" w:id="13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на безвозмездной основе "Отчет о хранении пестицидов" приведено в приложении к настоящей форме. Сведения о хранение пестицидов отражаются по видам пестицидов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хранении пестицидов"</w:t>
            </w:r>
          </w:p>
        </w:tc>
      </w:tr>
    </w:tbl>
    <w:bookmarkStart w:name="z16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хранении пестицидов" (индекс – № ФУ – 3, периодичность полугодовая)</w:t>
      </w:r>
    </w:p>
    <w:bookmarkEnd w:id="140"/>
    <w:bookmarkStart w:name="z16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хранении пестицидов" (далее – Форма).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 юридическими лицами, деятельность которых связана с объектами государственного фитосанитарного контроля, государственными организациями, осуществляющими деятельность в области защиты растений, государственными инспекторами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подлежит заполнению и представлению на основании фактических данных о количестве пестицидов, находящихся на хранении на дату сдачи отчета. 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а в случае его отсутствия – лицом, исполняющим его обязанности, посредством электронной цифровой подписи.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представляется: 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лицами, деятельность которых связана с объектами государственного фитосанитарного контроля в территориальное подразделение района, города республиканского значения и столицы уполномоченного органа – два раза в год, до 5 июля и до 5 января соответствующего года, следующего за отчетным периодом, по юридическому адресу объекта (субъекта);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района уполномоченного органа в территориальное подразделение области уполномоченного органа – два раза в год, до 15 июля и до 15 января соответствующего года, следующего за отчетным периодом;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области, города республиканского значения и столицы уполномоченного органа; государственными организациями, осуществляющими деятельность в области защиты растений, в уполномоченный орган – два раза в год, до 20 июля и до 20 января соответствующего года, следующего за отчетным периодом.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хранения пестицидов на территории района, области, города республиканского значения и столицы предоставляется нулевая форма отчетности (пустографка) по юридическому адресу объекта (субъекта).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на казахском и русском языках.</w:t>
      </w:r>
    </w:p>
    <w:bookmarkEnd w:id="151"/>
    <w:bookmarkStart w:name="z17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таблицы 1 Формы указывается нумерация по порядку.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2 таблицы 1 Формы указывается полное наименование субъекта. 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таблицы 1 Формы указывается фактическое месторасположение согласно классификатору административно-территориальных объектов.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таблицы 1 Формы указывается фактическое месторасположение, координаты.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1 Формы указывается вид деятельности предприятия по общему классификатору видов экономической деятельности (ОКЭД).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1 Формы указывается категория субъекта.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таблицы 1 Формы указывается наименование объекта.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таблицы 2 Формы указывается нумерация по порядку.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таблицы 2 Формы указывается производственная классификация пестицидов по объектам их применения.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таблицы 2 Формы указывается наименование пестицида (с указанием действующего вещества).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4, 5 таблицы 2 Формы указывается количество имеющихся на начало отчетного периода пестицидов, литр/килограмм.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6, 7 таблицы 2 Формы указывается количество пестицидов, поступивших в течение отчетного периода, литр/килограмм.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графах 8, 9 таблицы 2 Формы указывается количество пестицидов, отпущенных в течение отчетного периода, литр/килограмм.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10, 11 таблицы 2 Формы указывается количество пестицидов, имеющихся на конец отчетного периода, литр/килограмм.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9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проведении химических обработок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уполномоченный орган).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www.gov.kz.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проведении химических обработок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ФУ-4.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20__ года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физические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инспекторы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района, города республиканского значения и столицы уполномоченного органа – ежемесячно, с марта по сентябрь, до 5 числа каждого месяца, следующего за отчетным, по фактическому адресу проведения химических обработок;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области уполномоченного органа– ежемесячно, с марта по сентябрь, до 15 числа каждого месяца, следующего за отчетным;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ежемесячно, с марта по сентябрь, до 20 числа каждого месяца, следующего за отчетным.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проведения химических обработок на территории района, области, города республиканского значения и столицы предоставляется нулевая форма отчетности (пустографка), по юридическому адресу объекта (субъекта).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</w:p>
          <w:bookmarkEnd w:id="1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(в случае технического сбоя реестра бизнес-партнеров сбор осуществляется в бумажной форме)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 по объекту (субъекту) государственного фитосанитарного контроля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Месторасположение, 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(ОКЭД)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Информация о проведении химических обработок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вредного организма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сельхоз культуры (угодья)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распространения особо опасного вредного организма и (или) вредного организма численностью выше экономического порога вредоносности / карантинного объекта, тысяч гектаров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номер/номер поля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(объем) обработки (тысяч 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услуг по обработке пестицидами (в случае его привлечения)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пестицидов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классификация пестицидов по объектам их применения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 (с указанием действующего вещества)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9" w:id="18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на безвозмездной основе "Отчет о проведении химических обработок" приведено в приложении к настоящей форме. Сведения о проведенных химических обработках указываются по видам примененных пестицидов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обработок"</w:t>
            </w:r>
          </w:p>
        </w:tc>
      </w:tr>
    </w:tbl>
    <w:bookmarkStart w:name="z21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проведении химических обработок" (индекс – № ФУ – 4, периодичность ежемесячная)</w:t>
      </w:r>
    </w:p>
    <w:bookmarkEnd w:id="185"/>
    <w:bookmarkStart w:name="z21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проведении химических обработок" (далее – Форма). 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 юридическими лицами, деятельность которых связана с объектами государственного фитосанитарного контроля, государственными организациями, осуществляющими деятельность в области защиты растений, государственными инспекторами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подлежит заполнению и представлению на основании фактических данных о проведении химических обработок, по состоянию на дату сдачи отчета. 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а в случае его отсутствия – лицом, исполняющим его обязанности, посредством электронной цифровой подписи.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представляется: 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физическими и юридическими лицами, деятельность которых связана с объектами государственного фитосанитарного контроля, в территориальное подразделение района, города республиканского значения и столицы уполномоченного органа – ежемесячно, с марта по сентябрь, до 5 числа каждого месяца, следующего за отчетным, по фактическому адресу проведения химических обработок; 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района уполномоченного органа в территориальное подразделение области уполномоченного органа – ежемесячно, с марта по сентябрь, до 15 числа каждого месяца, следующего за отчетным;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области, города республиканского значения и столицы уполномоченного органа, государственными организациями, осуществляющими деятельность в области защиты растений, в уполномоченный орган – ежемесячно, с марта по сентябрь, до 20 числа каждого месяца, следующего за отчетным периодом.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проведения химических обработок на территории района, области, города республиканского значения и столицы предоставляется нулевая форма отчетности (пустографка).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на казахском и русском языках.</w:t>
      </w:r>
    </w:p>
    <w:bookmarkEnd w:id="196"/>
    <w:bookmarkStart w:name="z22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таблицы 1 Формы указывается нумерация по порядку.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таблицы 1 Формы указывается полное наименование субъекта.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таблицы 1 Формы указывается фактическое месторасположение согласно классификатору административно-территориальных объектов.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таблицы 1 Формы указывается фактическое месторасположение, координаты.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таблицы 1 Формы указывается вид деятельности предприятия по общему классификатору видов экономической деятельности (ОКЭД).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таблицы 1 Формы указывается категория субъекта предпринимательства.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таблицы 1 Формы указывается наименование объекта.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таблицы 2 Формы указывается нумерация по порядку.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таблицы 2 Формы указывается наименование вредного организма.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таблицы 2 Формы указывается наименование сельскохозяйственной культуры (угодья).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4 таблицы 2 Формы указывается площадь распространения особо опасного вредного организма и (или) вредного организма численностью выше экономического порога вредоносности / карантинного объекта, тысяч гектаров.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5 таблицы 2 Формы указывается кадастровый номер/ номер поля.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6 таблицы 2 Формы указывается площадь (объем) обработки (тысяч гектар).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7 таблицы 2 Формы указывается наименование поставщика услуг по обработке пестицидами (в случае его привлечения).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8 таблицы 2 Формы указывается вид техники, которая проводила химические обработки.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9 таблицы 2 Формы указывается марка техники, которая проводила химические обработки.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10 таблицы 2 Формы указывается количество, штука, техники, которая проводила химические обработки.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11 таблицы 2 Формы указывается производственная классификация израсходованных пестицидов по объектам их применения.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12 таблицы 2 Формы указывается наименование израсходаванных пестицидов (с указанием действующего вещества).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13 таблицы 2 Формы указывается количество израсходованных пестицидов, литр.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14 таблицы 2 Формы указывается количество израсходованных пестицидов, килограмм.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24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обезвреживанию запрещенных, пришедших в негодность пестицидов и тары из-под них, а также тары из-под использованных пестицидов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уполномоченный орган).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www.gov.kz.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по обезвреживанию запрещенных, пришедших в негодность пестицидов и тары из-под них, а также тары из-под использованных пестицидов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ФУ-5.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года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физические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инспекторы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предназначенный для сбора административных данных на безвозмездной основе: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района, города республиканского значения и столицы уполномоченного органа – ежегодно, до 5 января по месту фактического обезвреживания запрещенных, пришедших в негодность пестицидов и тары из-под них, а также тары из-под использованных пестицидов, по юридическому адресу объекта (субъекта);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области уполномоченного органа – ежегодно, до 15 января по месту фактического обезвреживания запрещенных, пришедших в негодность пестицидов и тары из-под них, а также тары из-под использованных пестицидов;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ежегодно, до 20 января.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обезвреживания запрещенных, пришедших в негодность пестицидов и тары из-под них, а также тары из-под использованных пестицидов на территории района, области, города республиканского значения и столицы предоставляется нулевая форма отчетности (пустографка) по юридическому адресу объекта (субъекта).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(в случае технического сбоя реестра бизнес-партнеров сбор осуществляется в бумажной форме)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 по объекту (субъекту) государственного фитосанитарного контроля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Месторасположение, 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(ОКЭД)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Информация по обезвреживанию запрещенных, пришедших в негодность пестицидов и тары из-под них, а также тары из-под использованных пестицидов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физических и юридических лиц, поставивших запрещенные, непригодные пестициды и тару из-под них, а также тары из-под использованных пестицидов на обезвреживание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Запрещенные, пришедшие в негодность пестициды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из-под использованных пестицидов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физических и юридических лиц, принявших запрещенные, непригодные пестициды и тару из-под них, а также тары из-под использованных пестицидов на обезвреживание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обезвреживания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место расположение бункера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классификация пестицидов по объектам их применения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 (с указанием действующего вещества)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 тары из-под пестицидов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4" w:id="23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Адрес______________________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на безвозмездной основе "Отчет по обезвреживанию запрещенных, пришедших в негодность пестицидов и тары из-под них, а также тары из-под использованных пестицидов" приведено в приложении к настоящей форме. Сведения об обезвреживании отражаются в разрезе видов пестицидов, с указанием их наименования, количества и способа обезвреживания (при наличии). Первичная отчетная форма представляется импортерами, дистрибьютарами, реализаторами.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обезвреживанию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запрещенных, пришедших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негодность пестицидов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 из-под них, а также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из-под 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пестицидов"</w:t>
            </w:r>
          </w:p>
        </w:tc>
      </w:tr>
    </w:tbl>
    <w:bookmarkStart w:name="z26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по обезвреживанию запрещенных, пришедших в негодность пестицидов и тары из-под них, а также тары из-под использованных пестицидов" (индекс – № ФУ-5, периодичность годовая)</w:t>
      </w:r>
    </w:p>
    <w:bookmarkEnd w:id="236"/>
    <w:bookmarkStart w:name="z26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по обезвреживанию запрещенных, пришедших в негодность пестицидов и тары из-под них, а также тары из-под использованных пестицидов" (далее – Форма).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 юридическими лицами, деятельность которых связана с объектами государственного фитосанитарного контроля, государственными организациями, осуществляющими деятельность в области защиты растений, государственными инспекторами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подлежит заполнению и представлению на основании фактических данных об обезвреживании запрещенных, пришедших в негодность пестицидов и тары из-под них, а также тары из-под использованных пестицидов, по состоянию на дату сдачи отчета.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а в случае его отсутствия – лицом, исполняющим его обязанности, посредством электронной цифровой подписи.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представляется: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лицами, деятельность которых связана с объектами государственного фитосанитарного контроля в территориальное подразделение района, города республиканского значения и столицы уполномоченного органа – ежегодно, до 5 января;</w:t>
      </w:r>
    </w:p>
    <w:bookmarkEnd w:id="243"/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района уполномоченного органа н в территориальное подразделение области уполномоченного органа – ежегодно, до 15 января;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области, города республиканского значения и столицы уполномоченного органа; государственными организациями, осуществляющими деятельность в области защиты растений, в уполномоченный орган – ежегодно, до 20 января.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обезвреживания запрещенных, пришедших в негодность пестицидов и тары из-под них, а также тары из-под использованных пестицидов на территории района, области, города республиканского значения и столицы предоставляется нулевая форма отчетности (пустографка) по юридическому адресу объекта (субъекта).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на казахском и русском языках.</w:t>
      </w:r>
    </w:p>
    <w:bookmarkEnd w:id="247"/>
    <w:bookmarkStart w:name="z27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таблицы 1 Формы указывается нумерация по порядку.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таблицы 1 Формы указывается полное наименование субъекта.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таблицы 1 Формы указывается фактическое месторасположение согласно классификатору административно-территориальных объектов.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главы 1 Формы указывается фактическое месторасположение, координаты.</w:t>
      </w:r>
    </w:p>
    <w:bookmarkEnd w:id="252"/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таблицы 1 Формы указывается вид деятельности по общему классификатору видов экономической деятельности (ОКЭД).</w:t>
      </w:r>
    </w:p>
    <w:bookmarkEnd w:id="253"/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таблицы 1 Формы указывается категория субъекта предпринимательства.</w:t>
      </w:r>
    </w:p>
    <w:bookmarkEnd w:id="254"/>
    <w:bookmarkStart w:name="z28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таблицы 1 Формы указывается наименование объекта.</w:t>
      </w:r>
    </w:p>
    <w:bookmarkEnd w:id="255"/>
    <w:bookmarkStart w:name="z2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таблицы 2 Формы указывается нумерация по порядку.</w:t>
      </w:r>
    </w:p>
    <w:bookmarkEnd w:id="256"/>
    <w:bookmarkStart w:name="z2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таблицы 2 Формы указывается наименование физических и юридических лиц, поставивших запрещенные, непригодные пестициды и тару из-под них, а также тары из-под использованных пестицидов на обезвреживание.</w:t>
      </w:r>
    </w:p>
    <w:bookmarkEnd w:id="257"/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таблицы 2 Формы указывается производственная классификация запрещенных, пришедших в негодность пестицидов по объектам их применения.</w:t>
      </w:r>
    </w:p>
    <w:bookmarkEnd w:id="258"/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4 наименование запрещенных, пришедших в негодность пестицидов (с указанием действующего вещества).</w:t>
      </w:r>
    </w:p>
    <w:bookmarkEnd w:id="259"/>
    <w:bookmarkStart w:name="z2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5 таблицы 2 Формы указывается количество запрещенных, пришедших в негодность пестицидов, литр.</w:t>
      </w:r>
    </w:p>
    <w:bookmarkEnd w:id="260"/>
    <w:bookmarkStart w:name="z2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6 таблицы 2 Формы указывается количество запрещенных, пришедших в негодность пестицидов, килограмм.</w:t>
      </w:r>
    </w:p>
    <w:bookmarkEnd w:id="261"/>
    <w:bookmarkStart w:name="z29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7 таблицы 2 Формы указывается наименование материала тар из-под пестицидов.</w:t>
      </w:r>
    </w:p>
    <w:bookmarkEnd w:id="262"/>
    <w:bookmarkStart w:name="z2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8 таблицы 2 Формы указывается количество (штука) тары из-под использованных пестицидов.</w:t>
      </w:r>
    </w:p>
    <w:bookmarkEnd w:id="263"/>
    <w:bookmarkStart w:name="z2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9 таблицы 2 Формы указывается наименование физических и юридических лиц, принявших запрещенные, непригодные пестициды и тару из-под них, а также тары из-под использованных пестицидов на обезвреживание.</w:t>
      </w:r>
    </w:p>
    <w:bookmarkEnd w:id="264"/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10 таблицы 2 Формы указывается дата обезвреживания.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11 таблицы 2 Формы указывается номер, место расположение бункера.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15-02/584</w:t>
            </w:r>
          </w:p>
        </w:tc>
      </w:tr>
    </w:tbl>
    <w:bookmarkStart w:name="z29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форм фитосанитарного учета</w:t>
      </w:r>
    </w:p>
    <w:bookmarkEnd w:id="267"/>
    <w:bookmarkStart w:name="z30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форм фитосанитарного учета (далее – Правила) разработаны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 форм фитосанитарного учета.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Фитосанитарный учет осуществляется с целью ведения мониторинга за средствами защиты растений, фитосанитарным состоянием объектов государственного фитосанитарного контроля, соблюдением требований технического регламента о безопасности средств защиты растений (пестицидов),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июня 2023 года № 249 (зарегистрирован в Реестре государственной регистрации нормативных правовых актов № 32940), а также объема и эффективности проводимых фитосанитарных мероприятий.</w:t>
      </w:r>
    </w:p>
    <w:bookmarkEnd w:id="270"/>
    <w:bookmarkStart w:name="z30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форм фитосанитарного учета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лица, деятельность которых связана с объектами государственного фитосанитарного контроля (далее – субъект фитосанитарного учета), ведут фитосанитарный учет и представляют в территориальные подразделения районов, городов республиканского значения и столицы уполномоченного органа формы фитосанитарного учета согласно приложениям 2, 2-1, 2-2, 2-3 и 2-4 к настоящему приказу (далее – фитосанитарные учеты) по месту производства, реализации, применения, движения, хранения, обезвреживания пестицидов.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Фитосанитарные отчеты представляются субъектами фитосанитарного учета в следующие сроки:</w:t>
      </w:r>
    </w:p>
    <w:bookmarkEnd w:id="273"/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производстве и (или) реализации пестицидов, два раза в год, до 5 июля и до 5 января соответствующего года, следующего за отчетным периодом;</w:t>
      </w:r>
    </w:p>
    <w:bookmarkEnd w:id="274"/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об импорте и реализации пестицидов, два раза в год, до 5 июля и до 5 января соответствующего года, следующего за отчетным периодом;</w:t>
      </w:r>
    </w:p>
    <w:bookmarkEnd w:id="275"/>
    <w:bookmarkStart w:name="z3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хранении пестицидов, два раза в год, до 5 июля и до 5 января соответствующего года, следующего за отчетным периодом;</w:t>
      </w:r>
    </w:p>
    <w:bookmarkEnd w:id="276"/>
    <w:bookmarkStart w:name="z3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проведении химических обработок, ежемесячно, с марта по сентябрь, до 5 числа каждого месяца, следующего за отчетным периодом;</w:t>
      </w:r>
    </w:p>
    <w:bookmarkEnd w:id="277"/>
    <w:bookmarkStart w:name="z3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обезвреживанию запрещенных, пришедших в негодность пестицидов и тары из-под них, а также тары из-под использованных пестицидов, ежегодно, до 5 января соответствующего года, следующего за отчетным периодом.</w:t>
      </w:r>
    </w:p>
    <w:bookmarkEnd w:id="278"/>
    <w:bookmarkStart w:name="z31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инспекторы по защите растений территориальных подразделений районов уполномоченного органа ведут фитосанитарный учет на основании представленных субъектами фитосанитарного учета фитосанитарных отчетов и представляют в территориальные подразделения областей уполномоченного органа фитосанитарные отчеты.</w:t>
      </w:r>
    </w:p>
    <w:bookmarkEnd w:id="279"/>
    <w:bookmarkStart w:name="z31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Фитосанитарные отчеты представляются государственными инспекторами по защите растений территориальных подразделений районов уполномоченного органа в следующие сроки:</w:t>
      </w:r>
    </w:p>
    <w:bookmarkEnd w:id="280"/>
    <w:bookmarkStart w:name="z31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производстве и (или) реализации пестицидов, два раза в год, до 15 июля и до 15 января соответствующего года, следующего за отчетным периодом;</w:t>
      </w:r>
    </w:p>
    <w:bookmarkEnd w:id="281"/>
    <w:bookmarkStart w:name="z31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об импорте и реализации пестицидов, два раза в год, до 15 июля и до 15 января соответствующего года, следующего за отчетным периодом;</w:t>
      </w:r>
    </w:p>
    <w:bookmarkEnd w:id="282"/>
    <w:bookmarkStart w:name="z31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хранении пестицидов, два раза в год, до 15 июля и до 15 января соответствующего года, следующего за отчетным периодом;</w:t>
      </w:r>
    </w:p>
    <w:bookmarkEnd w:id="283"/>
    <w:bookmarkStart w:name="z3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проведении химических обработок, ежемесячно, с марта по сентябрь, до 15 числа каждого месяца, следующего за отчетным периодом;</w:t>
      </w:r>
    </w:p>
    <w:bookmarkEnd w:id="284"/>
    <w:bookmarkStart w:name="z31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обезвреживанию запрещенных, пришедших в негодность пестицидов и тары из-под них, а также тары из-под использованных пестицидов, ежегодно, до 15 января соответствующего года, следующего за отчетным периодом.</w:t>
      </w:r>
    </w:p>
    <w:bookmarkEnd w:id="285"/>
    <w:bookmarkStart w:name="z31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инспекторы по защите растений территориальных подразделений областей, городов республиканского значения и столицы уполномоченного органа ведут фитосанитарный учет на основании представленных государственными инспекторами по защите растений территориальных подразделений районов уполномоченного органа/субъектами фитосанитарного учета фитосанитарных отчетов и представляют в уполномоченный орган фитосанитарные отчеты.</w:t>
      </w:r>
    </w:p>
    <w:bookmarkEnd w:id="286"/>
    <w:bookmarkStart w:name="z31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Фитосанитарные отчеты представляются государственными инспекторами по защите растений территориальных подразделений областей, городов республиканского значения и столицы уполномоченного органа в следующие сроки:</w:t>
      </w:r>
    </w:p>
    <w:bookmarkEnd w:id="287"/>
    <w:bookmarkStart w:name="z3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производстве и (или) реализации пестицидов, два раза в год, до 20 июля и до 20 января соответствующего года, следующего за отчетным периодом;</w:t>
      </w:r>
    </w:p>
    <w:bookmarkEnd w:id="288"/>
    <w:bookmarkStart w:name="z3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об импорте и реализации пестицидов, два раза в год, до 20 июля и до 20 января соответствующего года, следующего за отчетным периодом;</w:t>
      </w:r>
    </w:p>
    <w:bookmarkEnd w:id="289"/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хранении пестицидов, два раза в год, до 20 июля и до 20 января соответствующего года, следующего за отчетным периодом;</w:t>
      </w:r>
    </w:p>
    <w:bookmarkEnd w:id="290"/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проведении химических обработок, ежемесячно, с марта по сентябрь, до 20 числа каждого месяца, следующего за отчетным периодом;</w:t>
      </w:r>
    </w:p>
    <w:bookmarkEnd w:id="291"/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обезвреживанию запрещенных, пришедших в негодность пестицидов и тары из-под них, а также тары из-под использованных пестицидов, ежегодно, до 20 января соответствующего года, следующего за отчетным периодом.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Государственными организациями, осуществляющими деятельность в области защиты растений, ведется фитосанитарный учет и представляется в уполномоченный орган фитосанитарные отчеты в сроки, указанные в пункте 8 настоящих Правил.</w:t>
      </w:r>
    </w:p>
    <w:bookmarkEnd w:id="293"/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Фитосанитарные отчеты предоставляются через реестр бизнес-партнеров (далее – ИС "Реестр") в виде электронного документа, удостоверенного электронной цифровой подписью руководителя или лица, исполняющего его обязанности.</w:t>
      </w:r>
    </w:p>
    <w:bookmarkEnd w:id="294"/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технического сбоя ИС "Реестр" фитосанитарные отчеты направляются в бумажной форме.</w:t>
      </w:r>
    </w:p>
    <w:bookmarkEnd w:id="2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