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0f23" w14:textId="0de0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Перечень некоторых приказов Министерства сельского хозяйства Республики Казахстан, в которые вносятся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января 2026 года № 36. Зарегистрирован в Министерстве юстиции Республики Казахстан 29 января 2026 года № 37906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вице-министров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отношения, возникшие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года № 36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сельского хозяйства Республики Казахстан, в которые вносятся изменения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под № 10087):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затрат перерабатывающих предприятий на закуп сельскохозяйственной продукции для производства продуктов ее глубокой переработки (далее – Правила) разработаны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субсидирования затрат перерабатывающих предприятий на закуп сельскохозяйственной продукции для производства продуктов ее глубокой переработки (далее - субсидии) за счет и в пределах средств, предусмотренных в местном бюджете на соответствующий финансовый год, а также порядок оказания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Субсидии выплачиваются при соблюдении следующих условий: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в электронном виде заявки на субсидирование затрат перерабатывающих предприятий на закуп сельскохозяйственной продукции для производства продуктов ее глубокой переработки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веб-портала "электронного правительства".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веб-портала "электронного правительств" и ГИСС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регистрации в ГИСС заявки, поданной перерабатывающим предприятием и подписанной ЭЦП;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недопущение снижения объема налоговых отчислений и фонда оплаты труда за предыдущие 2 (два) финансовых года подряд до года подачи заявки.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Базовый критерий, указанный в части первой настоящего подпункта, не распространяется в отношении услугополучателей, срок государственной регистрации которых в качестве индивидуального предпринимателя или юридического лица составляет менее 3 (трех) лет;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соблюдение встречных обязательств по обеспечению роста/сохранения на уровне предыдущего года объема валовой продукции сливочного масла, сыра твердого, сухого молока (цельного, обезжиренного) и клейковины пшеничной сухой (пшеничный глютен), в денежном выражении (тысяч тенге).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принимаются субъектами агропромышленного комплекса при условии получения в текущем финансовом году субсидий в совокупности по всем видам субсидий, по которым предусмотрено установление аналогичных встречных обязательств, в размере 100 000 000 (ста миллионов) тенге и выше.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2029 года встречные обязательства распространяются на все субъекты агропромышленного комплекса, получающие субсидии.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подтверждении приобретения сельскохозяйственной продукции и реализации готовой продукции перерабатывающим предприятием (структурным подразделением перерабатывающего предприятия) в результате информационного взаимодействия ГИСС и информационной системы электронных счетов-фактур (наличие соответствующего электронного счета-фактуры поставщика сельскохозяйственной продукции, выписанного не ранее предыдущего года, и электронного счета-фактуры перерабатывающего предприятия (структурного подразделения перерабатывающего предприятия) о реализации готовой продукции, выписанного не ранее четвертого квартала предыдущего года).";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"20-2. Объем валовой продукции агропромышленного комплекса определяется по следующей формуле: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валовой продукции (товаров или услуг) агропромышленного комплекса за предыдущий год, тысяч тенге = объем произведенной продукции (товаров или услуг) агропромышленного комплекса за предыдущий год в натуральном выражении, тонн х цена на продукцию (товар или услугу) агропромышленного комплекса, тысяч тенге.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обязательств вследствие непреодолимой силы (ухудшение природно-климатических условий, фитосанитарной и эпизоотической ситуаций), перерабатывающее предприятие размещает в ГИСС документ, подтверждающий данный факт (справку о погодных условиях, выданную республиканским государственным предприятием на праве хозяйственного ведения "Казгидромет" Министерства экологии и природных ресурсов Республики Казахстан и (или) решение МИО об установлении карантина или ограничительных мероприятий и (или) акт экспертизы (протокол испытаний) о выявлении болезни животных и (или) акт о повреждении посевов вредителями, болезнями растений и сорняками).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Встречное обязательство считается неисполненным в случае отрицательного отклонения (графа 8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которое рассчитывается посредством разницы между объемами валовой продукции (товаров или услуг) агропромышленного комплекса за 2 (два) предыдущих года, предшествующих году подачи заявки. При первичном принятии встречных обязательств отклонение равно нулю.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обязательств в течение 2 (двух) предыдущих лет подряд в первый раз и отсутствия документов, подтверждающих наступление обстоятельств непреодолимой силы, будет прекращена возможность подачи заявки на получение субсидий в текущем календарном году на 1 (один) год. В случае неисполнения обязательств в течение 2 (двух) предыдущих лет подряд во второй и последующие разы и отсутствия документов, подтверждающих наступление обстоятельств непреодолимой силы, будет прекращена возможность подачи заявки на получение субсидий в текущем календарном году на 2 (два) года.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среднереспубликанских ценах на продукцию (товар или услугу) агропромышленного комплекса согласно официально представленной информации Бюро национальной статистики Агентства по стратегическому планированию и реформам Республики Казахстан размещаются в ГИСС разработчиком настоящих Правил в срок до 20 января 2025 года. В случае появления новой продукции (товара или услуги) агропромышленного комплекса среднереспубликанские цены на нее вносятся в ГИСС в срок до 20 января соответствующего года. При расчете объема валовой продукции (товаров или услуг) агропромышленного комплекса используется зафиксированная цена 2024 года. В случае отсутствия данных о ценах в официальной статистической информации будут использованы данные из альтернативных источников или средняя цена 5 (пяти) субъектов агропромышленного комплекса области, города республиканского значения, столицы, производящих данный вид продукции.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объеме произведенной валовой продукции (товаров или услуг) агропромышленного комплекса заполняется перерабатывающим предприятием в Личном кабинете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срок с 20 января и до конца текущего года и подтверждается электронной цифровой подписью. Сведения о встречных обязательствах отражаются в реестре встречных обязательств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являются общедоступными для пользователей.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перерабатывающими предприятиями, прошедшими государственную регистрацию в текущем году, объем валовой продукции за предыдущий год указывается в значении "0".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выполнения перерабатывающим предприятием встречных обязательств фиксируется в ГИСС.";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сельского хозяйства Республики Казахстан, в которые вносятся изменения (далее – Перечень).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18404):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Товаропроизводителям, получающим субсидии, необходимо соблюдать обязательства по обеспечению роста/сохранению на уровне предыдущего года объема валовой продукции (товаров или услуг) агропромышленного комплекса, в денежном выражении (тысяч тенге).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принимаются субъектами агропромышленного комплекса при условии получения в текущем финансовом году субсидий в совокупности по всем видам субсидий, по которым предусмотрено установление аналогичных встречных обязательств, в размере 100 000 000 (ста миллионов) тенге и выше.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2029 года встречные обязательства распространяются на все субъекты агропромышленного комплекса, получающие субсидии.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валовой продукции (товаров или услуг) агропромышленного комплекса определяется по следующей формуле: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валовой продукции (товаров или услуг) агропромышленного комплекса за предыдущий год, тысяч тенге = объем произведенной продукции (товаров или услуг) агропромышленного комплекса за предыдущий год в натуральном выражении, тонн/голов/штук/доз х цена на продукцию (товар или услугу) агропромышленного комплекса, тысяч тенге.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обязательств вследствие непреодолимой силы (ухудшение природно-климатических условий, фитосанитарной и эпизоотической ситуаций), товаропроизводитель размещает в ГИСС документ, подтверждающий данный факт (справку о погодных условиях, выданную республиканским государственным предприятием на праве хозяйственного ведения "Казгидромет" Министерства экологии и природных ресурсов Республики Казахстан и (или) решение МИО об установлении карантина или ограничительных мероприятий и (или) акт экспертизы (протокол испытаний) о выявлении болезни животных и (или) акт о повреждении посевов вредителями, болезнями растений и сорняками).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Встречное обязательство считается неисполненным в случае отрицательного отклонения (графа 8 формы 1 </w:t>
      </w:r>
      <w:r>
        <w:rPr>
          <w:rFonts w:ascii="Times New Roman"/>
          <w:b w:val="false"/>
          <w:i w:val="false"/>
          <w:color w:val="000000"/>
          <w:sz w:val="28"/>
        </w:rPr>
        <w:t>приложения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которое рассчитывается посредством разницы между объемом валовой продукции (товаров или услуг) агропромышленного комплекса за 2 (два) предыдущих года, предшествующих году подачи заявки. При первичном принятии встречных обязательств отклонение равно нулю.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обязательств в течение 2 (двух) предыдущих лет подряд в первый раз и отсутствия документов, подтверждающих наступление обстоятельств непреодолимой силы, будет прекращена возможность подачи заявки на получение субсидий в текущем календарном году на 1 (один) год. В случае неисполнения обязательств в течение 2 (двух) предыдущих лет подряд во второй и последующие разы и отсутствия документов, подтверждающих наступление обстоятельств непреодолимой силы, будет прекращена возможность подачи заявки на получение субсидий в текущем календарном году на 2 (два) года.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среднереспубликанских ценах на продукцию (товар или услугу) агропромышленного комплекса согласно официально представленной информации Бюро национальной статистики Агентства по стратегическому планированию и реформам Республики Казахстан размещаются в ГИСС разработчиком настоящих Правил в срок до 20 января 2025 года. В случае появления новой продукции (товара или услуги) агропромышленного комплекса среднереспубликанские цены на нее вносятся в ГИСС в срок до 20 января соответствующего года. При расчете объема валовой продукции (товаров или услуг) агропромышленного комплекса используется зафиксированная цена 2024 года. В случае отсутствия данных о ценах в официальной статистической информации будут использованы данные из альтернативных источников или средняя цена 5 (пяти) субъектов агропромышленного комплекса области, города республиканского значения, столицы, производящих данный вид продукции.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объеме произведенной валовой продукции (товаров или услуг) агропромышленного комплекса заполняется товаропроизводителем в Личном кабинете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4-1 к настоящим Правилам (далее – форма 1) в срок с 20 января и до конца текущего года и подтверждается электронной цифровой подписью. Сведения о встречных обязательствах отражаются в реестре встречных обязательств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4-1 к настоящим Правилам и являются общедоступными для пользователей.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товаропроизводителями, прошедшими государственную регистрацию в текущем году, объем валовой продукции за предыдущий год указывается в значении "0".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выполнения товаропроизводителем обязательств фиксируется в ГИСС.";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утвержденных указанным приказом: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повышения урожайности и качества продукции растениеводства (далее – Правила) разработаны в соответствии с подпунктом 41)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предоставления бюджетных субсидий на повышение урожайности и качества продукции растениеводства за счет и в пределах средств, предусмотренных в местном бюджете на соответствующий финансовый год (далее – субсидии), а также порядок оказания государственных услуг.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в области развития агропромышленного комплекса в течение трех рабочих дней после государственной регистрации приказа, который предусматривает внесение изменений и (или) дополнений информирует оператора информационно-коммуникационной инфраструктуры "электронного правительства" и Единый контакт-центр о внесенных изменениях и (или) дополнениях.";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Сельхозтоваропроизводителям (сельхозкооперативам), получающим субсидии в растениеводстве, необходимо соблюдать встречные обязательства по обеспечению роста/сохранению на уровне предыдущего года объема валовой продукции (товаров или услуг) агропромышленного комплекса, в денежном выражении (тысяч тенге).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принимаются субъектами агропромышленного комплекса при условии получения в текущем финансовом году субсидий в совокупности по всем видам субсидий, по которым предусмотрено установление аналогичных встречных обязательств, в размере 100 000 000 (ста миллионов) тенге и выше.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2029 года встречные обязательства распространяются на все субъекты агропромышленного комплекса, получающие субсидии.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валовой продукции (товаров или услуг) агропромышленного комплекса определяется по формуле: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валовой продукции (товаров или услуг) агропромышленного комплекса за предыдущий год, тысяч тенге = объем произведенной продукции (товаров или услуг) агропромышленного комплекса за предыдущий год в натуральном выражении, тонн/голов/штук х цена на продукцию (товар или услугу) агропромышленного комплекса, тысяч тенге.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обязательств вследствие непреодолимой силы (ухудшение природно-климатических условий, фитосанитарной и эпизоотической ситуаций), сельхозтоваропроизводитель (сельхозкооператив) размещает в ГИСС документ, подтверждающий данный факт (справку о погодных условиях, выданную республиканским государственным предприятием на праве хозяйственного ведения "Казгидромет" Министерства экологии и природных ресурсов Республики Казахстан и (или) решение МИО об установлении карантина или ограничительных мероприятий и (или) акт экспертизы (протокол испытаний) о выявлении болезни животных и (или) акт о повреждении посевов вредителями, болезнями растений и сорняками).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Встречное обязательство считается неисполненным в случае отрицательного отклонения (графа 8 формы 1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которое рассчитывается посредством разницы между объемами валовой продукции (товаров или услуг) агропромышленного комплекса за 2 (два) предыдущих года, предшествующих году подачи заявки. При первичном принятии встречных обязательств отклонение равно нулю. 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обязательств в течение 2 (двух) предыдущих лет подряд в первый раз и отсутствия документов, подтверждающих наступление обстоятельств непреодолимой силы, будет прекращена возможность подачи заявки (переводной заявки) на получение субсидий в текущем календарном году на 1 (один) год. В случае неисполнения обязательств в течение 2 (двух) предыдущих лет подряд во второй и последующие разы и отсутствия документов, подтверждающих наступление обстоятельств непреодолимой силы, будет прекращена возможность подачи заявки (переводной заявки) на получение субсидий в текущем календарном году на 2 (два) года.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среднереспубликанских ценах на продукцию (товар или услугу) агропромышленного комплекса согласно официально представленной информации Бюро национальной статистики Агентства по стратегическому планированию и реформам Республики Казахстан размещаются в ГИСС разработчиком настоящих Правил в срок до 20 января 2025 года. В случае появления новой продукции (товара или услуги) агропромышленного комплекса среднереспубликанские цены на нее вносятся в ГИСС в срок до 20 января соответствующего года. При расчете объема валовой продукции (товаров или услуг) агропромышленного комплекса используется зафиксированная цена 2024 года. В случае отсутствия данных о ценах в официальной статистической информации будут использованы данные из альтернативных источников или средняя цена 5 (пяти) субъектов агропромышленного комплекса области, города республиканского значения, столицы, производящих данный вид продукции.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объеме произведенной валовой продукции (товаров или услуг) агропромышленного комплекса заполняется сельхозтоваропроизводителем (сельхозкооперативом) в Личном кабинете по форме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форма 1) в срок с 20 января и до конца текущего года и подтверждается электронной цифровой подписью. Сведения о встречных обязательствах отражаются в реестре встречных обязательств по форме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являются общедоступными для пользователей.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сельхозтоваропроизводителями (сельхозкооперативами), прошедшими государственную регистрацию в текущем году, объем валовой продукции за предыдущий год указывается в значении "0".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выполнения товаропроизводителем обязательств фиксируется в ГИСС.";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69"/>
    <w:bookmarkStart w:name="z9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Информация об объеме произведенной валовой продукции (товаров или услуг) агропромышленного комплекса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1-ВП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20__год 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перерабатывающие предприятия, получающие субсидии.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формы, предназначенной для сбора административных данных на безвозмездной основе: 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ежегодно, в срок с 20 января и до конца соответствующего года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" w:id="77"/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классификатору административно-территориальных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перерабатывающего предприятия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перерабатывающего предприятия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произведенной продукции (товаров или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(товаров или услуг) агропромышленного комплекса за предыдущий год в натуральном выражении,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продукцию (товар или услугу) агропромышленного комплекса, тенге 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(товаров или услуг) агропромышленного комплекса за предыдущий год, тысяч тенге (5 *6 )**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+/-/=, тысяч тенге 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9" w:id="78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"__" __________ 20 ___ года</w:t>
      </w:r>
    </w:p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данные о ценах на продукцию (товар или услугу) агропромышленного комплекса (далее – АПК) заполняются автоматически государственной информационной системой субсидирования (далее – ГИСС) согласно пункту 20-2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(зарегистрирован в Реестре государственной регистрации нормативных правовых актов под № 10087);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рассчитывается автоматически в ГИСС.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об объеме произведенной валовой продукции (товаров или услуг) АПК субъект АПК указывает объем произведенной продукции – сливочного масла, сыра твердого, сухого молока (цельного, обезжиренного) и клейковины пшеничной сухой (пшеничный глютен).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предоставлять статистические данные о производстве и отгрузке продукции (товаров, услуг) в Бюро национальной статистики Агентства по стратегическому планированию и реформам Республики Казахстан в соответствии с Правилами представления респондентами первичных статистических данных,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июля 2010 года № 173 (зарегистрирован в Реестре государственной регистрации нормативных правовых актов № 6459). Данное требование распространяется на юридические лица и (или) их структурные и обособленные подразделения, независимо от численности работников, с основным и (или) вторичным видом деятельности "Промышленность" (согласно кодам Общего классификатора видов экономической деятельности 05-33, 35-39).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представленных данных,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сведений, составляющих охраняемую законом тайну, а также сбор, обработку персональных данных. 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"Информация об объеме произведенной валовой продукции (товаров или услуг) агропромышленного комплекса" приведено в приложении к настоящей форме.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об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произведенной валовой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 или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10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"Информация об объеме произведенной валовой продукции (товаров или услуг) агропромышленного комплекса" (индекс: форма № 1-ВП, периодичность: годовая)</w:t>
      </w:r>
    </w:p>
    <w:bookmarkEnd w:id="86"/>
    <w:bookmarkStart w:name="z10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"Информация об объеме произведенной валовой продукции (товаров или услуг) агропромышленного комплекса" (далее – Форма).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перерабатывающими предприятиями в государственной информационной системе субсидирования (далее – ГИСС). 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либо лицом, исполняющим его обязанности, с указанием его фамилии и инициалов.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предоставляется: 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перерабатывающими предприятиями, получающими субсидии.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93"/>
    <w:bookmarkStart w:name="z11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области, города республиканского значения, столицы согласно национальному Классификатору административно-территориальных объектов.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перерабатывающего предприятия, получающего субсидии.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бизнес-идентификационный номер или индивидуальный идентификационный номер перерабатывающего предприятия.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наименование произведенной продукции (товаров или услуг).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объем произведенной продукции (товаров или услуг) агропромышленного комплекса за предыдущий год в натуральном выражении, тонн.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данные о ценах на продукцию (товар или услугу) агропромышленного комплекса, тысяч тенге, которые заполняются автоматически в ГИСС.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объем валовой продукции (товаров или услуг) агропромышленного комплекса за предыдущий год, тысяч тенге, который рассчитывается автоматически в ГИСС.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отклонение, которое заполняется автоматически в ГИСС.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104"/>
    <w:bookmarkStart w:name="z13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</w:t>
      </w:r>
    </w:p>
    <w:bookmarkEnd w:id="105"/>
    <w:bookmarkStart w:name="z13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объеме произведенной валовой продукции (товаров или услуг) агропромышленного комплекса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1-ВПЖ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20__год 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товаропроизводители, получающие субсидии.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формы, предназначенной для сбора административных данных на безвозмездной основе: 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ежегодно, в срок с 20 января и до конца соответствующего года 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9" w:id="113"/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классификатору административно-территориальных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товаропроизводителя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товаропроизводителя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произведенной продукции (товаров или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(товаров или услуг) агропромышленного комплекса за предыдущий год в натуральном выражении, тонн/голов/ штук/доз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продукцию (товар или услугу) агропромышленного комплекса, тысяч тенге*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(товаров или услуг) агропромышленного комплекса за предыдущий год, тысяч тенге (5*6)**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+/-/=, тысяч тенге 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0" w:id="114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"__" __________ 20 ___ года</w:t>
      </w:r>
    </w:p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Примечание:* данные о ценах на продукцию (товар или услугу) агропромышленного комплекса (далее – АПК) заполняются автоматически государственной информационной системой субсидирования (далее – ГИСС) согласно пункту 14-1 Правил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(зарегистрирован в Реестре государственной регистрации нормативных правовых актов № 18404);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рассчитывается автоматически в ГИСС.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об объеме произведенной валовой продукции (товаров или услуг) АПК субъект АПК указывает объем произведенной продукции АПК по всем видам деятельности один раз.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представленных данных,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сведений, составляющих охраняемую законом тайну, а также сбор, обработку персональных данных. 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предоставлять первичные статистические данные о состоянии животноводства, производстве продукции животноводства в Бюро национальной статистики Агентства по стратегическому планированию и реформам Республики Казахстан в соответствии с Правилами представления респондентами первичных статистических данных,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июля 2010 года № 173 (зарегистрирован в Реестре государственной регистрации нормативных правовых актов № 6459).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 предоставлению первичных статистических данных о состоянии животноводства распространяется на все юридические лица и (или)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01.4 – "Животноводство" и 01.5 – "Смешанное сельское хозяйство".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 предоставлению первичных статистических данных о производстве продукции животноводства распространяется на попавшие в выборку индивидуальные предприниматели, крестьянские или фермерские хозяйства, хозяйства населения, имеющие скот и птицу.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"Информация об объеме произведенной валовой продукции (товаров или услуг) агропромышленного комплекса" приведено в приложении к настоящей форме.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об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произведенной 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(товаров или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15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"Информация об объеме произведенной валовой продукции (товаров или услуг) агропромышленного комплекса" (индекс: форма № 1-ВПЖ, периодичность: годовая)</w:t>
      </w:r>
    </w:p>
    <w:bookmarkEnd w:id="123"/>
    <w:bookmarkStart w:name="z15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"Информация об объеме произведенной валовой продукции (товаров или услуг) агропромышленного комплекса" (далее – Форма).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товаропроизводителями в государственной информационной системе субсидирования (далее – ГИСС).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либо лицом, исполняющим его обязанности, с указанием его фамилии и инициалов.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товаропроизводителями, получающими субсидии.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30"/>
    <w:bookmarkStart w:name="z15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область расположения товаропроизводителя согласно Классификатору административно-территориальных объектов.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товаропроизводителя, получающего субсидии.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бизнес-идентификационный номер или индивидуальный идентификационный номер товаропроизводителя.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наименование произведенной продукции (товаров или услуг).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объем произведенной продукции (товаров или услуг) агропромышленного комплекса за предыдущий год в натуральном выражении, тонн/голов/штук/доз.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данные о ценах на продукцию (товар или услугу) агропромышленного комплекса, тысяч тенге, которые заполняются автоматически в ГИСС.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объем валовой продукции (товаров или услуг) агропромышленного комплекса за предыдущий год, тысяч тенге, который рассчитывается автоматически в ГИСС.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отклонение, которое заполняется автоматически в ГИСС.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встречных обязательств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встречных обязательств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Растениеводческая продукция (да / 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Животноводческая продукция (да / 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(да / нет)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142"/>
    <w:bookmarkStart w:name="z17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</w:t>
      </w:r>
    </w:p>
    <w:bookmarkEnd w:id="143"/>
    <w:bookmarkStart w:name="z17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объеме произведенной валовой продукции (товаров или услуг) агропромышленного комплекса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1-ВПР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20__год 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сельскохозяйственные товаропроизводители (сельскохозяйственные кооперативы), получающие субсидии.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ежегодно, в срок с 20 января и до конца соответствующего года 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2" w:id="150"/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классификатору административно-территориальных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сельскохозяйственного товаропроизводителя (сельскохозяйственного кооператива)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идентификационный номер сельскохозяйственного товаропроизводителя (сельскохозяйственного кооператива)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произведенной продукции (товаров или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(товаров или услуг) агропромышленного комплекса за предыдущий год в натуральном выражении, тонн/голов/штук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продукцию (товар или услугу) агропромышленного комплекса, тысяч тенге*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(товаров или услуг) агропромышленного комплекса за предыдущий год, тысяч тенге (5*6)**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+/-/=, тысяч тенге 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3" w:id="151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"__" __________ 20 ___ года</w:t>
      </w:r>
    </w:p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данные о ценах на продукцию (товар или услугу) агропромышленного комплекса (далее – АПК) заполняются автоматически государственной информационной системой субсидирования (далее – ГИСС) согласно пункту 10-1 Правил субсидирования повышения урожайности и качества продукции растениеводства,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(зарегистрирован в Реестре государственной регистрации нормативных правовых актов № 20209);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рассчитывается автоматически в ГИСС.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об объеме произведенной валовой продукции (товаров или услуг) АПК субъект АПК указывает объем произведенной продукции АПК по всем видам деятельности один раз.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представленных данных,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сведений, составляющих охраняемую законом тайну, а также сбор, обработку персональных данных. 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предоставлять первичные статистические данные о сборе урожая сельскохозяйственных культур в Бюро национальной статистики Агентства по стратегическому планированию и реформам Республики Казахстан в соответствии с Правилами представления респондентами первичных статистических данных,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июля 2010 года № 173 (зарегистрирован в Реестре государственной регистрации нормативных правовых актов № 6459). Данное требование распространяется в отношении юридических лиц и (или) их структурных и обособленных подразделений с основным или вторичным видами экономической деятельности по кодам общего классификатора видов экономической деятельности 01.1, 01.2, 01.3, 01.5, а также попавших в выборку индивидуальных предпринимателей, включая крестьянских или фермерских хозяйств, с основным или вторичным видами экономической деятельности по кодам общего классификатора видов экономической деятельности 01.1, 01.2, 01.3, 01.5.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"Информация об объеме произведенной валовой продукции (товаров или услуг) агропромышленного комплекса" приведено в приложении к настоящей форме.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об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произведенной валовой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 или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19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"Информация об объеме произведенной валовой продукции (товаров или услуг) агропромышленного комплекса" (индекс: форма № 1-ВПР, периодичность: годовая)</w:t>
      </w:r>
    </w:p>
    <w:bookmarkEnd w:id="158"/>
    <w:bookmarkStart w:name="z19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об объеме произведенной валовой продукции (товаров или услуг) агропромышленного комплекса" (далее – Форма).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сельскохозяйственными товаропроизводителями (сельскохозяйственными кооперативами) в государственной информационной системе субсидирования (далее – ГИСС). 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либо лицом, исполняющим его обязанности, с указанием его фамилии и инициалов.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предоставляется: 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сельскохозяйственными товаропроизводителями (сельскохозяйственными кооперативами), получающими субсидии.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65"/>
    <w:bookmarkStart w:name="z19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область расположения сельскохозяйственного товаропроизводителя (сельскохозяйственного кооператива) согласно Классификатору административно-территориальных объектов.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сельскохозяйственного товаропроизводителя, (сельскохозяйственного кооператива), получающего субсидии.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бизнес-идентификационный номер или индивидуальный идентификационный номер сельскохозяйственного товаропроизводителя, (сельскохозяйственного кооператива).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наименование произведенной продукции (товаров или услуг).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объем произведенной продукции (товаров или услуг) агропромышленного комплекса за предыдущий год в натуральном выражении, тонн/голов/штук.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данные о ценах на продукцию (товар или услугу) агропромышленного комплекса, тысяч тенге, которые заполняются автоматически в ГИСС.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объем валовой продукции (товаров или услуг) агропромышленного комплекса за предыдущий год, тысяч тенге, который рассчитывается автоматически в ГИСС.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отклонение, которое заполняется автоматически в ГИСС.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встречных обязательств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встречных обязательств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Растениеводческая продукция (да/нет)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Животноводческая продукция (да/нет)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(да/нет)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