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2fd4" w14:textId="56f2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24 декабря 2020 года № ҚР ДСМ-323/2020 "Об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января 2026 года № 6. Зарегистрирован в Министерстве юстиции Республики Казахстан 27 января 2026 года № 37893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ДСМ-323/2020 "Об утверждении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 (зарегистрирован в Реестре государственной регистрации нормативных правовых актов под № 21923)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орган в срок до 1 октября направляет в экспертную организацию посредством системы электронного документооборота информацию в произвольной форме о лекарственных средствах и медицинских изделиях с выявленными несоответствиями за предыдущие 3 года по результатам фармацевтического контроля, инспектирования,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(далее – приказ № ҚР ДСМ-9),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ДСМ-315/2020 "Об утверждении правил проведения инспекций медицинских изделий" (зарегистрирован в Реестре государственной регистрации нормативных правовых актов под № 21898) (далее – приказ № ҚР ДСМ-315/2020), фармаконадзора в соответствии с приказом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 (далее – приказ № ҚР ДСМ-320/2020).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ежегодно в срок до 15 октября разрабатывает и направляет посредством системы электронного документооборота в адрес государственного органа план отбора образцов для оценки качества лекарственных средств и медицинских изделий, находящихся в обращении на территории Республики Казахстан, на следующий календарный год (далее – План) в произвольной форме для утверждения.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несоответствий с пунктом 5 настоящих Правил, в части включения лекарственных средств и медицинских изделий в План, государственный орган в течение 5 рабочих дней со дня получения Плана направляет в экспертную организацию посредством системы электронного документооборота проект Плана на доработку.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3 рабочих дней с момента поступления замечаний от государственного органа направляет доработанный План на утверждение государственного органа.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ежегодно в срок до 1 ноября утверждает План и направляет посредством системы электронного документооборота в экспертную организацию для размещения его в свободном доступе на официальном интернет-ресурсе экспертной организации.";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Пересмотр и внесение корректировок в План осуществляется на полугодовой основе с учетом информации от единого дистрибьютера о лекарственных средствах и медицинских изделиях по торговым наименованиям, закупленным в рамках гарантированного объема бесплатной медицинской помощи и (или) системы обязательного социального медицинского страхования после формирования плана отбора, а также по результатам государственного контроля в сфере обращения лекарственных средств и медицинских изделий, в том числе фармаконадзора и инспекций.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ежегодно в срок до 15 июня направляет посредством системы электронного документооборота в адрес государственного органа проект о внесении изменений и (или) дополнений в План в произвольной форме для утверждения.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несоответствий с пунктом 5 настоящих Правил, в части включения лекарственных средств и медицинских изделий в План, государственный орган в течение 5 рабочих дней со дня получения проекта о внесении изменений и (или) дополнений в План направляет в экспертную организацию посредством системы электронного документооборота проект о внесении изменений и (или) дополнений в План на доработку.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3 рабочих дней с момента поступления проекта о внесении изменений и (или) дополнений в План направляет доработанный проект о внесении изменений и (или) дополнений в План на утверждение государственного органа.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срок до 1 июля утверждает внесение изменений и (или) дополнений в План и направляет посредством системы электронного документооборота в экспертную организацию для размещения обновленного Плана в свободном доступе на официальном интернет-ресурсе экспертной организации.";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Экспертная организация заключает договор с производителем (держателем регистрационных удостоверений лекарственных средств, уполномоченным представителем производителя медицинских изделий) или его доверенными лицами (далее – производитель) продукции, включенной в План, на проведение испытаний образцов продукции, отобранной с рынка с учетом риск-ориентированного подхода, в течение 15 рабочих дней с момента обращения производителя.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в течение 10 рабочих дней со дня заключения договора на проведение испытаний образцов продукции, отобранной с рынка с учетом риск-ориентированного подхода, формирует график отбора образцов продукции и направляет его на согласование производителю.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согласовывает график отбора образцов продукции в течение 30 календарных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произвольной форме) в государственный орган.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или внесение корректировок в график отбора образцов продукции осуществляется экспертной организацией в течение 10 рабочих дней после получения письменного запроса (в произвольной форме) от производителя.";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4-3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"4-3. Для принятия решения о приостановлении действующих сертификатов соответствия продукции,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21836), экспертная организация по итогам календарного года в срок до 15 января года следующего за отчетным периодом направляет в государственный орган информацию (в произвольной форме) о продукции: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включенной в план, но непрошедшей отбор, в связи с незаключением производителем договора на проведение испытаний образцов продукции, отобранной с рынка с учетом риск-ориентированного подхода;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включенной в план, по которой заключен договор на проведение испытаний образцов продукции, отобранной с рынка с учетом риск-ориентированного подхода, но не обеспечено проведение отбора образцов в соответствии с условиями договора.";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лекарственные средства и медицинские изделия по торговым наименованиям, закупленные в рамках гарантированного объема бесплатной медицинской помощи и (или) системы обязательного социального медицинского страхования единым дистрибьютором по состоянию на дату формирования плана отбора, за исключением орфанных лекарственных средств, имплантируемых медицинских изделий и медицинских изделий для диагностики in vitro, а также медицинской техники;".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