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2de71" w14:textId="cb2de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Председателя Комитета по делам строительства, жилищно-коммунального хозяйства и управления земельными ресурсами Министерства национальной экономики Республики Казахстан от 21 апреля 2016 года № 106-НҚ "Об утверждении Государственного норматива по формированию и представлению технико-экономических обоснований и проектно-сметной документации в электронно-цифровой форме в экспертные организации и в Единый государственный электронный банк предпроектной и проектной (проектно-сметной) документации на строительство объектов, финансируемых за счет государственных инвестиций и средств субъектов квазигосударственного сектора"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Комитета по делам строительства и жилищно-коммунального хозяйства Министерства промышленности и строительства Республики Казахстан от 21 января 2026 года № 5-нқ. Зарегистрирован в Министерстве юстиции Республики Казахстан 23 января 2026 года № 37877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делам строительства, жилищно-коммунального хозяйства и управления земельными ресурсами Министерства национальной экономики Республики Казахстан от 21 апреля 2016 года № 106-нқ "Об утверждении Государственного норматива по формированию и представлению технико-экономических обоснований и проектно-сметной документации в электронно-цифровой форме в экспертные организации и в Единый государственный электронный банк предпроектной и проектной (проектно-сметной) документации на строительство объектов, финансируемых за счет государственных инвестиций и средств субъектов квазигосударственного сектора" (зарегистрирован в Реестре государственной регистрации нормативных правовых актов за № 13736).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сметных норм в строительстве Комитета по делам строительства и жилищно-коммунального хозяйства Министерства промышленности и строительства Республики Казахстан (далее – Комитет)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Комитета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председателя Комитета.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Председателя Комитета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делам строительства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жилищно-коммунального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Рысдавлетов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