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cd12" w14:textId="718c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1 апреля 2020 года № 341 "Об утверждении форм уведомлений о сумме задолженности и распоряжений органа государственных доходов о приостановлении расходных операций по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января 2026 года № 32. Зарегистрирован в Министерстве юстиции Республики Казахстан 22 января 2026 года № 37871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 апреля 2020 года № 341 "Об утверждении форм уведомлений о сумме задолженности и распоряжений органа государственных доходов о приостановлении расходных операций по кассе" (зарегистрирован в Реестре государственной регистрации нормативных правовых актов под № 20288)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2026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социальным отчислениям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(далее – фамилия, имя и отчество)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плательщика, индивидуальный/бизнес-идентификационный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"____" 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социальным отчислениям в Государственный фонд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размере: _____________________________________________________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Социального кодекса Вы обязаны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список участников системы обязательного социального страхования,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пользу которых взыскивается задолженность по социальным отчислениям.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список участников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страхования, в пользу которых взыскивается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 по социальным отчислениям, представляется в орган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в случае непогашения задолженности по социальным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плательщиком – в течение пятнадцати рабочих дней со дня вручения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при непогашении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социальным отчислениям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десяти рабочих дней со дня вручения ему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 – в пределах суммы задолженности по социальным отчислениям;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кассе – по всем расходным операциям наличных денег в кассе, кроме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уплате и сдаче наличных денег в банк второго уровня или 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осуществляющую отдельные виды банковских операций, для последующего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в счет уплаты социальных отчислений, пеней, начисленных за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несвоевременную уплату;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по социальным отчислениям в принудительном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банковских счетов плательщика не позднее пяти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списка участников системы обязательного социального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256 Социального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или наименование плательщика/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плательщика, подпись, печать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2026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обязательным пенсионным взносам, обязательным пенсионным взносам работодателя, обязательным профессиональным пенсионным взносам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</w:t>
            </w: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Республики Казахстан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Социальный кодекс)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(далее – 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агента, индивидуальный/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обязательным пенсионным взносам, обязательным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обязательным профессиональным пенсионным взносам в Единый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накопительный пенсионный фонд в размере: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40 Социального кодекса Вы обязаны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списки физических лиц, в пользу которых взыскивается задолженность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обязательным пенсионным взносам, обязательным 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работодателя, обязательным профессиональным пенсионным взносам.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Социального кодекса списки физических лиц,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взыскивается задолженность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взносам, представляются в орган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непогашении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взносам, агентом, – в течение пятнадцати рабочих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непогашения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 агента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десяти рабочих дней со дня вручения ему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 – в пределах суммы задолженности по обязательным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взносам, обязательным пенсионным взносам работодателя,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профессиональным пенсионным взносам;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кассе – по всем расходным операциям наличных денег в кассе, кроме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уплате и сдаче наличных денег в банк второго уровня или 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осуществляющую отдельные виды банковских операций, для последующего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в счет уплаты обязательных пенсионных взносов,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пенсионных взносов работодателя, обязательных профессиональных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взносов, пеней, начисленных за их несвоевременную уплату;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пенсионным взносам работодателя, обязательным профессиональным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 взносам в принудительном порядке с банковских счетов не позднее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со дня получения списков физических лиц, в пользу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взыскивается задолженность.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256 Социального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невыполнения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или наименование плательщика/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плательщика, подпись, печать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2026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отчислениям и (или) взносам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</w:tr>
    </w:tbl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обязательном социальном медицинском страховании"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(далее – фамилия, имя и отчество)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плательщика, индивидуальный/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"_____"__________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отчислениям и (или) взносам в Фонд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размере: ___________________________________________________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и (или) взносы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представить список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работников, за которых производятся отчисления и (или) взносы. Указанный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в орган государственных доходов, направивший уведомление,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непогашения задолженности по отчислениям и (или) взносам, плательщиком,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в течение пятнадцати рабочих дней со дня вручения ему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непогашения задолженности по отчислениям и (или)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приостанавливает расходные операции по банковским счетам и кассе 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десяти рабочих дней со дня вручения ему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банковским счетам – в пределах суммы задолженности по отчислениям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кассе – по всем расходным операциям наличных денег в кассе, кроме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уплате и сдаче наличных денег в банк второго уровня или организацию,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осуществляющую отдельные виды банковских операций, для последующего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перечисления в счет уплаты отчислений и (или) взносов, пеней, начисленных за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несвоевременную уплату по истечении десяти рабочих дней со дня вручения 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взыскивает суммы задолженности в принудительном порядке с банковских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пяти рабочих дней со дня получения списка работников, за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производятся отчисления и (или) взносы.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31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невыполнении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или наименование плательщика/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плательщика, подпись, печать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