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1d9a" w14:textId="be41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Генерального Прокурора Республики Казахстан от 7 февраля 2023 года № 55 "Об утверждении Правил выплаты денежного довольствия, пособий и прочих выплат сотрудникам системы органов прокуратуры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21 января 2026 года № 11. Зарегистрирован в Министерстве юстиции Республики Казахстан 22 января 2026 года № 37867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7 февраля 2023 года № 55 "Об утверждении Правил выплаты денежного довольствия, пособий и прочих выплат сотрудникам системы органов прокуратуры Республики Казахстан" (зарегистрирован в Реестре государственной регистрации нормативных правовых актов за № 31871)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денежного довольствия, пособий и прочих выплат сотрудникам системы органов прокуратуры Республики Казахстан, утвержденные указанным приказом, дополнить главой 8-1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8-1. Выплата подъемного пособия при перемещении и выдвижении по службе сотрудников системы органов прокуратуры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35-1. При перемещении и выдвижении по службе сотрудника, связанных с переездом из одного населенного пункта в другой на удаление более пятидесяти километров, ему выплачивается подъемное пособие в размере двухмесячного денежного содержания на самого сотрудника и половины месячного денежного содержания на каждого члена семьи, переехавшего вместе с ним.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подъемного пособия применяется денежное содержание на дату назначения сотрудника.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супруг и супруга являются сотрудниками системы органов прокуратуры, подъемное пособие на остальных членов их семьи выплачивается по их выбору одному из них из окладов денежного содержания получателя этого пособия.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35-2. При перемещении и выдвижении по службе сотрудника системы органов прокуратуры ему возмещаются за счет бюджетных средств затраты за перевозку до десяти тонн собственного имущества, а также за проезд на железнодорожном, водном, автомобильном транспорте, включая членов семьи, переехавших в месте с ним.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автомобильных дорог определяется между границами населенных пунктов от пункта убытия до пункта назначения. Расстояние между населенными пунктами рассчитывается по кратчайшему пути, независимо от значения автомобильных дорог.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35-3. Основанием для выплаты подъемного пособия является приказ, изданный после предоставления следующих документов: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 в произвольной форме;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по провозу имущества (договор, товарно-транспортная накладная, акт выполненных работ, фискальный чек, приходный кассовый ордер, счет-фактура);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проездные документы;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 составе семьи на дату назначения, выданная кадровым подразделением органов прокуратуры;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родство членов семьи;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учебного заведения о том, что лица в возрасте до двадцати трех лет являются обучающимися очной формы обучения;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 об отсутствии самостоятельного источника дохода у родителей, находящихся на иждивении сотрудника.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членами семьи сотрудников понимаются: супруга (супруг), совместные или одного из супругов несовершеннолетние дети (усыновленные, удочеренные, находящиеся на иждивении или под опекой); дети супруга (супруги), обучающиеся в организациях образования по очной форме обучения, в возрасте до двадцати трех лет; дети с инвалидностью (усыновленные, удочеренные, находящиеся на иждивении или под опекой) и дети с инвалидностью супруга (супруги), которым установлена инвалидность до восемнадцати лет; родители и родители супруга (супруги), находящиеся на иждивении сотрудника.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лицами, находящимися на иждивении, признаются члены семьи сотрудника правоохранительного органа, проживающие за счет его дохода и не имеющие самостоятельного источника дохода.".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Генеральной прокуратуры Республики Казахстан в установленном законодательством Республики Казахстан порядке обеспечить: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 после его официального опубликования.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