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f59450" w14:textId="0f5945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Теректинского районного маслихата от 17 октября 2023 года № 8-3 "Об утверждении Правил оказания социальной помощи, установления ее размеров и определения перечня отдельных категорий нуждающихся граждан Теректинского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Теректинского районного маслихата Западно-Казахстанской области от 19 мая 2025 года № 23-2. Зарегистрирован в Департаменте юстиции Западно-Казахстанской области 21 мая 2025 года № 7520-07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Теректинский районный маслихат 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Теректинского районного маслихата от 17 октября 2023 года № 8-3 "Об утверждении Правил оказания социальной помощи, установления ее размеров и определения перечня отдельных категорий нуждающихся граждан Теректинского района" (зарегистрированное в Реестре государственной регистрации нормативных правовых актов под № 7270-07) следующее изменение: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ее размеров и определения перечня отдельных категорий нуждающихся граждан Теректинского района, утвержденных указанным решением: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31) пункта 8 </w:t>
      </w:r>
      <w:r>
        <w:rPr>
          <w:rFonts w:ascii="Times New Roman"/>
          <w:b w:val="false"/>
          <w:i w:val="false"/>
          <w:color w:val="000000"/>
          <w:sz w:val="28"/>
        </w:rPr>
        <w:t>главы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"31) супруге (супругу) умершего лица с инвалидностью вследствие ранения, контузии, увечья или заболевания, полученных в период Великой Отечественной войны, или лица, приравненного по льготам к лицам с инвалидностью вследствие ранения, контузии, увечья или заболевания, полученных в период Великой Отечественной войны, а также супруге (супругу) умершего участника Великой Отечественной войны, партизана, подпольщика, гражданина, награжденного медалью "За оборону Ленинграда" или знаком "Жителю блокадного Ленинграда", признававшихся лицами с инвалидностью в результате общего заболевания, трудового увечья и других причин (за исключением противоправных), которые не вступали в повторный брак - единовременно в размере 50 000 (пятьдесят тысяч) тенге ко Дню Победы – 9 мая;".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Теректинского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Нургалиев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