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cd03" w14:textId="b7fc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памятников истории и культуры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января 2025 года № 1. Зарегистрирован в Департаменте юстиции Западно-Казахстанской области 14 января 2025 года № 7487-07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 86 "Об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использования" (зарегистрированное в Реестре государственной регистрации нормативных правовых актов № 20395)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согласно прилагаемым схематическим картам и планам, границы охранных зон, зон регулирования застройки и зон охраняемого природного ландшафта памятников истории и культуры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Первая женская гимназия, ныне естественно-географический факультет Западно-Казахстанского университета имени М.Утемисова,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Первая войсковая типография, музей и библиотека, ныне кожно-венерологический диспансер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Дом купца Владимирова, ныне "Информбиржа"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Аптека Штрауса, ныне аптека № 1 и музыкальная школа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Дом итальянского архитектора Дельмедино, ныне автошкола "Самат"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Доходные дома купца Овчинникова, ныне государственное учреждение Министерства Внутренних дел Республики Казахстан "Госпиталь с поликлиникой департамента полиции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Дом Сергея Карева, ныне стоматологическая поликлиника акционерное общество "Талап"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Городская усадьба, ныне ателье "Натали"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Доходный дом купца Карева, ныне общежитие воинской части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Здание конного двора, ныне звукозаписывающая студия "Ультра"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Гостиница "Россия", (останавливались Д.Фурманов и Б.Каратаев), ныне магазин "Салем"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Никольская походная церковь, ныне церковь Николы Святителя Чудотворца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Дом купца Лукашева, ныне жилой дом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Дом полковника Завьялова, где 1919 году останавливался М.Фрунзе, ныне книжный магазин "Книга +"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Красная мечеть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Торговые ряды: ХIХ век.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16-1) Мужская гимназия, ныне 1 этаж магазин "Аркадия", 2 этаж жилой дом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16-2) Торговые лавки, ныне магазин "Салон мебели"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16-3) Дом купца Стулова, ныне филиал "Сбербанк"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16-4) Дом купца Стулова, ныне 1 этаж магазин "Автозапчасти", 2 этаж жилой дом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16-5) Магазин купца Коротина, ныне магазин мир рыбалки и туризма "Дикий запад"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16-6) Магазин купца Коротина, ныне 1 этаж аптека, стоматология, 2 этаж жилой дом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16-7) Двух этажное кирпичное здание, ныне торговый дом "Адал"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Церковь Покрова Святой Богородицы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 Первая мужская гимназия, ныне учебный корпус педагогического колледжа имени Ж.Досмухамедова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Здание, где размещался штаб обороны Зауральной стороны, ныне товарищество с ограниченной ответственностью "Гипрогаз"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 Здание, где в 1919 году размещался штаб 2-го легкого артиллерического дивизиона 22-ой стрелковой дивизии, ныне "Выстовочный зал" и музей "Рухани жаңғыру"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 Первый кинотеатр "Иллюзион", ныне государственное коммунальное казенное предприятие "Областная специализированная детско-юношеская школа олимпийского резерва по теннису"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 Кинематограф "Современник", ныне 1 этаж кинотеатр имени Ю.Гагарина, 2 этаж городское культурно-просветительное объединение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 Дом Тухватуллиных, где бывал Г.Тукай, ныне музей Г.Тукая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 Медресе, где учился Г.Тукай,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 Дом врача и больница, ныне городская поликлиника №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 Гостиница Коротина и Старина, где в 1891 году останавливался Ф.Шаляпин, ныне 1 этаж магазины и парикмахерская "Жулдыз", 2 этаж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 Здание типографии газеты "Уралец", где работал Г.Тукай,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 Дом Вяхиревых. Учительская семинария, где учился Н.Савичев, ныне учебный корпус Западно-Казахстанского университета имени М.Утемисова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 Женская гимназия (№ 1 школа), ныне городская вечерняя (сменная) общеобразовательная школа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Здания земской больницы, конец XIX века, ныне: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30-1) Поликлиника акционерного общества "Талап"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30-2) Аптека акционерного общества "Талап"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30-3) Товарищество с ограниченной ответственностью "Межрегиональный профилактический психотерапевтический центр"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30-4) Частное медицинское учреждение "Западно-Казахстанское областное объединение "Дезинфекция"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30-5) Городская поликлиника №1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30-6) Жилое здание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 Дом Журавлевых, где бывали в 1927-1937 годы А.Гайдар, В.Правдухин, С.Сейфуллин, Л.Толстой,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 Дом, где жили М.Ипмагамбетов и А.Айтиев, ныне Уральское епархиальное управление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 Ротонда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 Дом Кузнецовых, где бывал Е.Пугачев, ныне дом-музей Е.Пугачева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 Пушкинская школа, где в 1919 году размещался штаб обороны города Уральска, ныне республиканское государственное учреждение "Департамент экологии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 Здание, где в 1942 году формировалась152-ая стрелковая бригада, ныне товарищество с ограниченной ответственностью "Надежда"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 Дом, где в 1919 году бывал В.И.Чапаев,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 Главный корпус Западно-Казахстанского университета имени М.Утемисова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 Русский драматический театр имени А.Н.Островского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 Городская усадьба,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 Дом купцов Ванюшиных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 Отделения государственного банка, ныне республиканское государственное учреждение "Департамент казначейства Западно-Казахстанской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 Дом, где останавливался М.Шолохов, ныне рекламное агенство "Постмен"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 Дом-музей М.Маметовой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 Дом Г.Усманова, где 1895-1900 годы жил Г.Тукай,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 Дом, в котором в 1919-1922 годах жил Е.П.Почиталин,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 Дом старшины воискового хозяйственного правления П.Обратнева, ныне торговый дом "Достык"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 Здание гостиницы "Казань", ныне управление образования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 Здание торгового ряда, ныне учреждение "Уральский гуманитарно-технический колледж"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 Здание епархиального училища для девочек, ныне городской суд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 Здание духовного училища, где учился писатель В.П.Правдухин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 Аптека Миллера, ныне 1 этаж магазин "Нур", 2 этаж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 Городская усадьба, ныне аптека "Ланцет"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 Универсальный магазин Р.Ф.Функа, ныне аптека "Талап"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 Магазин письменных и канцелярских принадлежностей И.А.Аничкина, ныне маркет алкогольных напитков "Градус"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 Дом купца Макарычева, ныне офис "Батыс Финанс"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 Пансионат реального училища,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 Дом генерала Бородина,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 Дом Сальникова, ныне салон красоты "Ikona Face"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 Магазин, ныне 1 этаж ресторан "Слобода", 2 этаж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 Жилой дом, ныне 1 этаж магазин "Мир копий", 2 этаж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 Жилой дом, ныне 1 этаж филиал "Народный банк", 2 этаж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 Жилой дом купцов Каревых, ныне 1 этаж парикмахерская, 2-3 этаж жилые дома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 Дом Бочкарева,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 Типовая городская усадьба,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 Магазин Петра Овчинникова, ныне магазин "Шанс"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 Жилой дом атамана первого Уральского округа генерала Е.Д.Мартынова, ныне 1 этаж магазины и кафе "Luky", 2 этаж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 Дом купца Овчинникова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 Доходный дом купца Овчинникова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 Доходный дом купца Овчинникова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 Дом адвоката Н.М.Логашкина, ныне 1 этаж "Оптика", 2 этаж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 Одноэтажная пристройка к дому Н.М.Логашкина, ныне продуктовый магазин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 Дом П.В.Мартынова, ныне 1 этаж магазин "Алмаз" ювелирной мастерской, 2 этаж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 Магазин сельскохозяйственного инвентаря купца Паршина, ныне учебный центр "Business IQ"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 Жилой дом, ныне 1 этаж салон красоты "Альбина", отделение "Каспий банк", 2-3 этажи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 Дом с мезонином, жилой дом купца Паршина, ныне 1 этаж магазин спортивных товаров "Sport line", 2 этаж жилой дом, нотариус, магазин "Шарmix"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 Дом купца Владимирова, ныне магазин "MilaVitsa"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 Дом купца Стулова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 Штаб Уральского казачьего войска,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 Дом С.Е.Толстого, ныне телекоммуникационная компания "Astel"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80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 Типовая городская усадьба Татарской слободы,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 Типовая городская усадьба,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 Типовая городская усадьба,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 Типовая городская усадьба, ныне детский сад № 6 "Шолпан"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 Типовая городская усадьба,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 Дом Мякушкина,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 Фабрика Н.А.Штеля, ныне банкетный зал "Сезім"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 Рыбный цех, ныне Западно-Казахстанский филиал республиканского государственного предприятия на праве хозяйственного ведения "Казреставрация"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 Дом купца Зверева, ныне салон красоты "Арбат"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 Здание торгового ряда, ныне 1 этаж магазин "Сәнім", 2 этаж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 Типовая городская усадьба, ныне жилой 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 Пожарная часть "Михайловская", ныне пожарная часть №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 Дом купца Ванюшина, ныне филиал государственного архива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 Войсковая больница, ныне корпус № 18 областной многопрофильной больницы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 Мечеть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 Церковь Иоанна Предтечи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 Церковь Преображенская на старом кладбище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 Школа № 4 (первой ступени), где в 1932-1934 годы училась М.Маметова, ныне областная специальная школа -интернат - комплекс для детей с нарушением слуха и речи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 Здание, где размещался штаб 194-го Малоузенского полка, ныне департамент "Межведомственный расчетный центр социальных выплат"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 Здание областного казахского драмтеатра имени Х.Букеева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 Учебный корпус Западно-Казахстанского универститета имени М.Утемисова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 Гостиница "Урал"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 Казенный сад, ныне городской парк культуры и отдыха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 Старое депо, где в 1919 году был построен бронепоезд "Нежданный"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 Братская могила 17-ти красноармейцев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 Братская могила воинам, погибшим в годы Великой Отечественной войны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 Новая мечеть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 Сельскохозяйственная школа, где учился Ф.Неусыпов, ныне производственный кооператив "Уральский литейно-механический завод"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 Женский обитель, ныне профилактория акционерного общества "Акжол"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 Памятник-бюст на могиле Т.Масина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 Бюст А.С.Пушкину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 Мемориальный комплекс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113) Обелиск "Ханская роща, где проходила первая маевка"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114) Монумент "Славы"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115) Памятник А.С.Пушкину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 Памятник А.Кунанбаеву и два фонтана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 Бюст М.Шолохова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 Памятник С.Датова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119) Памятник-бюст Ж.Молдагалиева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 Бюст Г.Тукая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 Обелиск на могиле М.Шамсутдинова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122) Братская могила участников обороны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123) Братская могила репрессированных в 1937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124) Монумент границы "Европа-Азия"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125) Памятник В.И.Чапаеву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126) Памятник Г.К.Жукову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</w:t>
            </w:r>
          </w:p>
        </w:tc>
      </w:tr>
    </w:tbl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2025 года № __</w:t>
            </w:r>
          </w:p>
        </w:tc>
      </w:tr>
    </w:tbl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2025 года № __</w:t>
            </w:r>
          </w:p>
        </w:tc>
      </w:tr>
    </w:tbl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2025 года № __</w:t>
            </w:r>
          </w:p>
        </w:tc>
      </w:tr>
    </w:tbl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2025 года № __</w:t>
            </w:r>
          </w:p>
        </w:tc>
      </w:tr>
    </w:tbl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2025 года № __</w:t>
            </w:r>
          </w:p>
        </w:tc>
      </w:tr>
    </w:tbl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2025 года № __</w:t>
            </w:r>
          </w:p>
        </w:tc>
      </w:tr>
    </w:tbl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7978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7597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1112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7978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1090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0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7597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7597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797800" cy="1109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7597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4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7470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________2025 года № __</w:t>
            </w:r>
          </w:p>
        </w:tc>
      </w:tr>
    </w:tbl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797800" cy="1109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________2025 года № __</w:t>
            </w:r>
          </w:p>
        </w:tc>
      </w:tr>
    </w:tbl>
    <w:bookmarkStart w:name="z2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7343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5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6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6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7978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7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7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7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7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________2025 года № __</w:t>
            </w:r>
          </w:p>
        </w:tc>
      </w:tr>
    </w:tbl>
    <w:bookmarkStart w:name="z27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721600" cy="1109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8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1116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6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8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________2025 года № __</w:t>
            </w:r>
          </w:p>
        </w:tc>
      </w:tr>
    </w:tbl>
    <w:bookmarkStart w:name="z28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8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8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1125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9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9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________2025 года № __</w:t>
            </w:r>
          </w:p>
        </w:tc>
      </w:tr>
    </w:tbl>
    <w:bookmarkStart w:name="z29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1125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29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0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721600" cy="1109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0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30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7470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0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0104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0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0612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1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1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7597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1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7597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7597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2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7343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2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2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7978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2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3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3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3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7978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7851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69088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7978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721600" cy="1090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090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1107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1117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1109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________2025 года № __</w:t>
            </w:r>
          </w:p>
        </w:tc>
      </w:tr>
    </w:tbl>
    <w:bookmarkStart w:name="z3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7978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7597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810500" cy="1117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1107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0993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________2025 года № __</w:t>
            </w:r>
          </w:p>
        </w:tc>
      </w:tr>
    </w:tbl>
    <w:bookmarkStart w:name="z3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________2025 года № __</w:t>
            </w:r>
          </w:p>
        </w:tc>
      </w:tr>
    </w:tbl>
    <w:bookmarkStart w:name="z3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3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1109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4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4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4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4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1116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6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4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________2025 года № __</w:t>
            </w:r>
          </w:p>
        </w:tc>
      </w:tr>
    </w:tbl>
    <w:bookmarkStart w:name="z4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41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41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4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41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2025 года № __</w:t>
            </w:r>
          </w:p>
        </w:tc>
      </w:tr>
    </w:tbl>
    <w:bookmarkStart w:name="z4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1"/>
    <w:bookmarkStart w:name="z4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 – памятник истории и культуры</w:t>
      </w:r>
    </w:p>
    <w:bookmarkEnd w:id="282"/>
    <w:bookmarkStart w:name="z4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283"/>
    <w:bookmarkStart w:name="z4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площадь</w:t>
      </w:r>
    </w:p>
    <w:bookmarkEnd w:id="2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