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ff04" w14:textId="e7ff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Марқакөл</w:t>
      </w:r>
    </w:p>
    <w:p>
      <w:pPr>
        <w:spacing w:after="0"/>
        <w:ind w:left="0"/>
        <w:jc w:val="both"/>
      </w:pPr>
      <w:r>
        <w:rPr>
          <w:rFonts w:ascii="Times New Roman"/>
          <w:b w:val="false"/>
          <w:i w:val="false"/>
          <w:color w:val="000000"/>
          <w:sz w:val="28"/>
        </w:rPr>
        <w:t>Постановление акимата района Марқакөл Восточно-Казахстанской области от 18 марта 2025 года № 52. Зарегистрировано Департаментом юстиции Восточно-Казахстанской области 19 марта 2025 года № 9157-16</w:t>
      </w:r>
    </w:p>
    <w:p>
      <w:pPr>
        <w:spacing w:after="0"/>
        <w:ind w:left="0"/>
        <w:jc w:val="both"/>
      </w:pPr>
      <w:bookmarkStart w:name="z5" w:id="0"/>
      <w:r>
        <w:rPr>
          <w:rFonts w:ascii="Times New Roman"/>
          <w:b w:val="false"/>
          <w:i w:val="false"/>
          <w:color w:val="000000"/>
          <w:sz w:val="28"/>
        </w:rPr>
        <w:t xml:space="preserve">
      В соответствии с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района Марқакөл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Марқакөл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Марқакөл.</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Марқакөл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района Марқакөл </w:t>
            </w:r>
            <w:r>
              <w:br/>
            </w:r>
            <w:r>
              <w:rPr>
                <w:rFonts w:ascii="Times New Roman"/>
                <w:b w:val="false"/>
                <w:i w:val="false"/>
                <w:color w:val="000000"/>
                <w:sz w:val="20"/>
              </w:rPr>
              <w:t>от 18 марта 2025 года № 52</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Марқакөл</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Марқакөл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Марқакөл.</w:t>
      </w:r>
    </w:p>
    <w:bookmarkEnd w:id="6"/>
    <w:bookmarkStart w:name="z1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9"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4" w:id="17"/>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7"/>
    <w:bookmarkStart w:name="z25" w:id="1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8"/>
    <w:bookmarkStart w:name="z26" w:id="1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района Марқакөл Восточно-Казахстанской области"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населенным пунктам района Марқакөл единого архитектурного облика.</w:t>
      </w:r>
    </w:p>
    <w:bookmarkEnd w:id="19"/>
    <w:bookmarkStart w:name="z27" w:id="20"/>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населенным пунктам района Марқакөл.</w:t>
      </w:r>
    </w:p>
    <w:bookmarkEnd w:id="20"/>
    <w:bookmarkStart w:name="z28" w:id="21"/>
    <w:p>
      <w:pPr>
        <w:spacing w:after="0"/>
        <w:ind w:left="0"/>
        <w:jc w:val="both"/>
      </w:pPr>
      <w:r>
        <w:rPr>
          <w:rFonts w:ascii="Times New Roman"/>
          <w:b w:val="false"/>
          <w:i w:val="false"/>
          <w:color w:val="000000"/>
          <w:sz w:val="28"/>
        </w:rPr>
        <w:t>
      5. Отдел организует следующие мероприятия:</w:t>
      </w:r>
    </w:p>
    <w:bookmarkEnd w:id="21"/>
    <w:bookmarkStart w:name="z29"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населенным пунктам района Марқакөл на официальном интернет-ресурсе акимата;</w:t>
      </w:r>
    </w:p>
    <w:bookmarkEnd w:id="22"/>
    <w:bookmarkStart w:name="z30"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1"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4"/>
    <w:bookmarkStart w:name="z32" w:id="25"/>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5"/>
    <w:bookmarkStart w:name="z33"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6"/>
    <w:bookmarkStart w:name="z34" w:id="27"/>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7"/>
    <w:bookmarkStart w:name="z35"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36" w:id="29"/>
    <w:p>
      <w:pPr>
        <w:spacing w:after="0"/>
        <w:ind w:left="0"/>
        <w:jc w:val="both"/>
      </w:pPr>
      <w:r>
        <w:rPr>
          <w:rFonts w:ascii="Times New Roman"/>
          <w:b w:val="false"/>
          <w:i w:val="false"/>
          <w:color w:val="000000"/>
          <w:sz w:val="28"/>
        </w:rPr>
        <w:t xml:space="preserve">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29"/>
    <w:bookmarkStart w:name="z37" w:id="3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населенным пунктам района Марқакөл, с последующим получением заключения экспертизы за счет средств местного бюджета.</w:t>
      </w:r>
    </w:p>
    <w:bookmarkEnd w:id="30"/>
    <w:bookmarkStart w:name="z38"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39" w:id="32"/>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2"/>
    <w:bookmarkStart w:name="z40"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1" w:id="34"/>
    <w:p>
      <w:pPr>
        <w:spacing w:after="0"/>
        <w:ind w:left="0"/>
        <w:jc w:val="left"/>
      </w:pPr>
      <w:r>
        <w:rPr>
          <w:rFonts w:ascii="Times New Roman"/>
          <w:b/>
          <w:i w:val="false"/>
          <w:color w:val="000000"/>
        </w:rPr>
        <w:t xml:space="preserve"> Глава 4. Заключительные положения</w:t>
      </w:r>
    </w:p>
    <w:bookmarkEnd w:id="34"/>
    <w:bookmarkStart w:name="z42"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Марқакөл,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