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b898d" w14:textId="e8b89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района Үлкен Нарын"</w:t>
      </w:r>
    </w:p>
    <w:p>
      <w:pPr>
        <w:spacing w:after="0"/>
        <w:ind w:left="0"/>
        <w:jc w:val="both"/>
      </w:pPr>
      <w:r>
        <w:rPr>
          <w:rFonts w:ascii="Times New Roman"/>
          <w:b w:val="false"/>
          <w:i w:val="false"/>
          <w:color w:val="000000"/>
          <w:sz w:val="28"/>
        </w:rPr>
        <w:t>Постановление акимата района Үлкен Нарын Восточно-Казахстанской области от 6 марта 2025 года № 80. Зарегистрировано Департаментом юстиции Восточно-Казахстанской области 6 марта 2025 года № 9145-16</w:t>
      </w:r>
    </w:p>
    <w:p>
      <w:pPr>
        <w:spacing w:after="0"/>
        <w:ind w:left="0"/>
        <w:jc w:val="both"/>
      </w:pPr>
      <w:bookmarkStart w:name="z5" w:id="0"/>
      <w:r>
        <w:rPr>
          <w:rFonts w:ascii="Times New Roman"/>
          <w:b w:val="false"/>
          <w:i w:val="false"/>
          <w:color w:val="000000"/>
          <w:sz w:val="28"/>
        </w:rPr>
        <w:t xml:space="preserve">
      В соответствии с подпунктом 16-5) пункта 1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архитектурной, градостроительной и строительной деятельности в Республике Казахстан", акимат района Үлкен Нарын ПОСТАНОВЛЯЕТ:</w:t>
      </w:r>
    </w:p>
    <w:bookmarkEnd w:id="0"/>
    <w:bookmarkStart w:name="z6"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района Үлкен Нарын,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7" w:id="2"/>
    <w:p>
      <w:pPr>
        <w:spacing w:after="0"/>
        <w:ind w:left="0"/>
        <w:jc w:val="both"/>
      </w:pPr>
      <w:r>
        <w:rPr>
          <w:rFonts w:ascii="Times New Roman"/>
          <w:b w:val="false"/>
          <w:i w:val="false"/>
          <w:color w:val="000000"/>
          <w:sz w:val="28"/>
        </w:rPr>
        <w:t>
      2. Контроль за исполнением настоящего постановления возложить на курирующего заместителя акима района Үлкен Нарын.</w:t>
      </w:r>
    </w:p>
    <w:bookmarkEnd w:id="2"/>
    <w:bookmarkStart w:name="z8"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val="false"/>
                <w:color w:val="000000"/>
                <w:sz w:val="20"/>
              </w:rPr>
              <w:t xml:space="preserve">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Маратұлы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постановлению </w:t>
            </w:r>
            <w:r>
              <w:br/>
            </w:r>
            <w:r>
              <w:rPr>
                <w:rFonts w:ascii="Times New Roman"/>
                <w:b w:val="false"/>
                <w:i w:val="false"/>
                <w:color w:val="000000"/>
                <w:sz w:val="20"/>
              </w:rPr>
              <w:t xml:space="preserve">акимата района Үлкен Нарын </w:t>
            </w:r>
            <w:r>
              <w:br/>
            </w:r>
            <w:r>
              <w:rPr>
                <w:rFonts w:ascii="Times New Roman"/>
                <w:b w:val="false"/>
                <w:i w:val="false"/>
                <w:color w:val="000000"/>
                <w:sz w:val="20"/>
              </w:rPr>
              <w:t>от 6 марта 2025 года № 80</w:t>
            </w:r>
          </w:p>
        </w:tc>
      </w:tr>
    </w:tbl>
    <w:bookmarkStart w:name="z11" w:id="4"/>
    <w:p>
      <w:pPr>
        <w:spacing w:after="0"/>
        <w:ind w:left="0"/>
        <w:jc w:val="left"/>
      </w:pPr>
      <w:r>
        <w:rPr>
          <w:rFonts w:ascii="Times New Roman"/>
          <w:b/>
          <w:i w:val="false"/>
          <w:color w:val="000000"/>
        </w:rPr>
        <w:t xml:space="preserve">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района Үлкен Нарын</w:t>
      </w:r>
    </w:p>
    <w:bookmarkEnd w:id="4"/>
    <w:p>
      <w:pPr>
        <w:spacing w:after="0"/>
        <w:ind w:left="0"/>
        <w:jc w:val="both"/>
      </w:pPr>
      <w:r>
        <w:rPr>
          <w:rFonts w:ascii="Times New Roman"/>
          <w:b w:val="false"/>
          <w:i w:val="false"/>
          <w:color w:val="ff0000"/>
          <w:sz w:val="28"/>
        </w:rPr>
        <w:t xml:space="preserve">
      Сноска. Правила - в редакции постановления акимата района Үлкен Нарын Восточно-Казахстанской области от 31.03.2026 </w:t>
      </w:r>
      <w:r>
        <w:rPr>
          <w:rFonts w:ascii="Times New Roman"/>
          <w:b w:val="false"/>
          <w:i w:val="false"/>
          <w:color w:val="ff0000"/>
          <w:sz w:val="28"/>
        </w:rPr>
        <w:t>№ 117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 w:id="5"/>
    <w:p>
      <w:pPr>
        <w:spacing w:after="0"/>
        <w:ind w:left="0"/>
        <w:jc w:val="left"/>
      </w:pPr>
      <w:r>
        <w:rPr>
          <w:rFonts w:ascii="Times New Roman"/>
          <w:b/>
          <w:i w:val="false"/>
          <w:color w:val="000000"/>
        </w:rPr>
        <w:t xml:space="preserve"> Глава 1. Общие положения</w:t>
      </w:r>
    </w:p>
    <w:bookmarkEnd w:id="5"/>
    <w:bookmarkStart w:name="z18" w:id="6"/>
    <w:p>
      <w:pPr>
        <w:spacing w:after="0"/>
        <w:ind w:left="0"/>
        <w:jc w:val="both"/>
      </w:pPr>
      <w:r>
        <w:rPr>
          <w:rFonts w:ascii="Times New Roman"/>
          <w:b w:val="false"/>
          <w:i w:val="false"/>
          <w:color w:val="000000"/>
          <w:sz w:val="28"/>
        </w:rPr>
        <w:t xml:space="preserve">
      1. Настоящие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района Үлкен Нарын (далее - Правила) разработаны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(далее – Закон) определяет порядок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района Үлкен Нарын.</w:t>
      </w:r>
    </w:p>
    <w:bookmarkEnd w:id="6"/>
    <w:bookmarkStart w:name="z19" w:id="7"/>
    <w:p>
      <w:pPr>
        <w:spacing w:after="0"/>
        <w:ind w:left="0"/>
        <w:jc w:val="both"/>
      </w:pPr>
      <w:r>
        <w:rPr>
          <w:rFonts w:ascii="Times New Roman"/>
          <w:b w:val="false"/>
          <w:i w:val="false"/>
          <w:color w:val="000000"/>
          <w:sz w:val="28"/>
        </w:rPr>
        <w:t>
      2. В настоящих Правилах применяются следующие основные понятия:</w:t>
      </w:r>
    </w:p>
    <w:bookmarkEnd w:id="7"/>
    <w:bookmarkStart w:name="z20" w:id="8"/>
    <w:p>
      <w:pPr>
        <w:spacing w:after="0"/>
        <w:ind w:left="0"/>
        <w:jc w:val="both"/>
      </w:pPr>
      <w:r>
        <w:rPr>
          <w:rFonts w:ascii="Times New Roman"/>
          <w:b w:val="false"/>
          <w:i w:val="false"/>
          <w:color w:val="000000"/>
          <w:sz w:val="28"/>
        </w:rPr>
        <w:t>
      1) единый архитектурный стиль - совокупность единых признаков, используемых в строительстве, характерная для определенного района застройки территории, в том числе индивидуальной застройки. Основными параметрами являются внешний облик, архитектурный стиль, цветовое решение, этажность, отделочные материалы. Для района индивидуальной застройки основными параметрами являются внешний облик, архитектурный стиль, цветовое решение, этажность, отделочные материалы, ограждения, тип кровли и расположение хозяйственно-бытовых построек на территории участка;</w:t>
      </w:r>
    </w:p>
    <w:bookmarkEnd w:id="8"/>
    <w:bookmarkStart w:name="z21" w:id="9"/>
    <w:p>
      <w:pPr>
        <w:spacing w:after="0"/>
        <w:ind w:left="0"/>
        <w:jc w:val="both"/>
      </w:pPr>
      <w:r>
        <w:rPr>
          <w:rFonts w:ascii="Times New Roman"/>
          <w:b w:val="false"/>
          <w:i w:val="false"/>
          <w:color w:val="000000"/>
          <w:sz w:val="28"/>
        </w:rPr>
        <w:t>
      2)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9"/>
    <w:bookmarkStart w:name="z22" w:id="10"/>
    <w:p>
      <w:pPr>
        <w:spacing w:after="0"/>
        <w:ind w:left="0"/>
        <w:jc w:val="both"/>
      </w:pPr>
      <w:r>
        <w:rPr>
          <w:rFonts w:ascii="Times New Roman"/>
          <w:b w:val="false"/>
          <w:i w:val="false"/>
          <w:color w:val="000000"/>
          <w:sz w:val="28"/>
        </w:rPr>
        <w:t>
      3) общее имущество объекта кондоминиума – части объекта кондоминиума (фасады, подъезды, вестибюли, холлы, коридоры, лестничные марши и лестничные площадки, крыши, козырьки (навесы) входных групп,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bookmarkEnd w:id="10"/>
    <w:bookmarkStart w:name="z23" w:id="11"/>
    <w:p>
      <w:pPr>
        <w:spacing w:after="0"/>
        <w:ind w:left="0"/>
        <w:jc w:val="both"/>
      </w:pPr>
      <w:r>
        <w:rPr>
          <w:rFonts w:ascii="Times New Roman"/>
          <w:b w:val="false"/>
          <w:i w:val="false"/>
          <w:color w:val="000000"/>
          <w:sz w:val="28"/>
        </w:rPr>
        <w:t>
      4) текущий ремонт общего имущества объекта кондоминиума -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 установленных нормативной и технической документацией, проводимых с целью предотвращения их преждевременного износа и устранения неисправности;</w:t>
      </w:r>
    </w:p>
    <w:bookmarkEnd w:id="11"/>
    <w:bookmarkStart w:name="z24" w:id="12"/>
    <w:p>
      <w:pPr>
        <w:spacing w:after="0"/>
        <w:ind w:left="0"/>
        <w:jc w:val="both"/>
      </w:pPr>
      <w:r>
        <w:rPr>
          <w:rFonts w:ascii="Times New Roman"/>
          <w:b w:val="false"/>
          <w:i w:val="false"/>
          <w:color w:val="000000"/>
          <w:sz w:val="28"/>
        </w:rPr>
        <w:t>
      5) капитальный ремонт общего имущества объекта кондоминиума - комплекс мероприятий и работ по замене изношенных конструкций, деталей и инженерного оборудования многоквартирного жилого дома на новые или более прочные и экономичные, улучшающие эксплуатационные показатели ремонтируемых объектов, проводимых с целью восстановления ресурса многоквартирного жилого дома;</w:t>
      </w:r>
    </w:p>
    <w:bookmarkEnd w:id="12"/>
    <w:bookmarkStart w:name="z25" w:id="13"/>
    <w:p>
      <w:pPr>
        <w:spacing w:after="0"/>
        <w:ind w:left="0"/>
        <w:jc w:val="both"/>
      </w:pPr>
      <w:r>
        <w:rPr>
          <w:rFonts w:ascii="Times New Roman"/>
          <w:b w:val="false"/>
          <w:i w:val="false"/>
          <w:color w:val="000000"/>
          <w:sz w:val="28"/>
        </w:rPr>
        <w:t>
      6)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13"/>
    <w:bookmarkStart w:name="z26" w:id="14"/>
    <w:p>
      <w:pPr>
        <w:spacing w:after="0"/>
        <w:ind w:left="0"/>
        <w:jc w:val="both"/>
      </w:pPr>
      <w:r>
        <w:rPr>
          <w:rFonts w:ascii="Times New Roman"/>
          <w:b w:val="false"/>
          <w:i w:val="false"/>
          <w:color w:val="000000"/>
          <w:sz w:val="28"/>
        </w:rPr>
        <w:t>
      7)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(или) принятие решений, связанных с управлением объектом кондоминиума;</w:t>
      </w:r>
    </w:p>
    <w:bookmarkEnd w:id="14"/>
    <w:bookmarkStart w:name="z27" w:id="15"/>
    <w:p>
      <w:pPr>
        <w:spacing w:after="0"/>
        <w:ind w:left="0"/>
        <w:jc w:val="both"/>
      </w:pPr>
      <w:r>
        <w:rPr>
          <w:rFonts w:ascii="Times New Roman"/>
          <w:b w:val="false"/>
          <w:i w:val="false"/>
          <w:color w:val="000000"/>
          <w:sz w:val="28"/>
        </w:rPr>
        <w:t>
      8) реконструкция - изменение отдельных помещений, иных частей здания или здания в целом, как правило, связанное с необходимостью обновления и модернизации изменяемого объекта.</w:t>
      </w:r>
    </w:p>
    <w:bookmarkEnd w:id="15"/>
    <w:bookmarkStart w:name="z28" w:id="16"/>
    <w:p>
      <w:pPr>
        <w:spacing w:after="0"/>
        <w:ind w:left="0"/>
        <w:jc w:val="left"/>
      </w:pPr>
      <w:r>
        <w:rPr>
          <w:rFonts w:ascii="Times New Roman"/>
          <w:b/>
          <w:i w:val="false"/>
          <w:color w:val="000000"/>
        </w:rPr>
        <w:t xml:space="preserve"> Глава 2. Порядок организации и проведения мероприятий по реконструкции, текущему или капитальному ремонту наружных стен, кровли многоквартирных жилых домов</w:t>
      </w:r>
    </w:p>
    <w:bookmarkEnd w:id="16"/>
    <w:bookmarkStart w:name="z29" w:id="17"/>
    <w:p>
      <w:pPr>
        <w:spacing w:after="0"/>
        <w:ind w:left="0"/>
        <w:jc w:val="both"/>
      </w:pPr>
      <w:r>
        <w:rPr>
          <w:rFonts w:ascii="Times New Roman"/>
          <w:b w:val="false"/>
          <w:i w:val="false"/>
          <w:color w:val="000000"/>
          <w:sz w:val="28"/>
        </w:rPr>
        <w:t xml:space="preserve">
      3. Государственное учреждение "Отдел жилищно-коммунального хозяйства, пассажирского транспорта и автомобильных дорог района Үлкен Нарын" (далее - Отдел) на основании экспертного заключения, выданного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ноября 2015 года № 702 "Об утверждении Правил осуществления технического обследования надежности и устойчивости зданий и сооружений" (зарегистрировано в Реестре государственной регистрации нормативных правовых актов под № 12425) определяет перечень многоквартирных жилых домов, требующих проведения мероприятий по реконструкции, текущего или капитального ремонта наружных стен, кровли многоквартирных жилых домов для придания единого архитектурного облика населенным пунктам района Үлкен Нарын.</w:t>
      </w:r>
    </w:p>
    <w:bookmarkEnd w:id="17"/>
    <w:bookmarkStart w:name="z30" w:id="18"/>
    <w:p>
      <w:pPr>
        <w:spacing w:after="0"/>
        <w:ind w:left="0"/>
        <w:jc w:val="both"/>
      </w:pPr>
      <w:r>
        <w:rPr>
          <w:rFonts w:ascii="Times New Roman"/>
          <w:b w:val="false"/>
          <w:i w:val="false"/>
          <w:color w:val="000000"/>
          <w:sz w:val="28"/>
        </w:rPr>
        <w:t xml:space="preserve">
      4. Государственное учреждение "Отдел архитектуры, градостроительства и строительства акимата района Үлкен Нарын" обеспечивает разработку и утверждение единого архитектурного облика населенным пунктам района Үлкен Нарын, после определения перечня многоквартирных жилых домов, указанных в </w:t>
      </w:r>
      <w:r>
        <w:rPr>
          <w:rFonts w:ascii="Times New Roman"/>
          <w:b w:val="false"/>
          <w:i w:val="false"/>
          <w:color w:val="000000"/>
          <w:sz w:val="28"/>
        </w:rPr>
        <w:t>пункте 3</w:t>
      </w:r>
      <w:r>
        <w:rPr>
          <w:rFonts w:ascii="Times New Roman"/>
          <w:b w:val="false"/>
          <w:i w:val="false"/>
          <w:color w:val="000000"/>
          <w:sz w:val="28"/>
        </w:rPr>
        <w:t xml:space="preserve"> Правил.</w:t>
      </w:r>
    </w:p>
    <w:bookmarkEnd w:id="18"/>
    <w:bookmarkStart w:name="z31" w:id="19"/>
    <w:p>
      <w:pPr>
        <w:spacing w:after="0"/>
        <w:ind w:left="0"/>
        <w:jc w:val="both"/>
      </w:pPr>
      <w:r>
        <w:rPr>
          <w:rFonts w:ascii="Times New Roman"/>
          <w:b w:val="false"/>
          <w:i w:val="false"/>
          <w:color w:val="000000"/>
          <w:sz w:val="28"/>
        </w:rPr>
        <w:t xml:space="preserve">
      5. Государственное учреждение "Отдел жилищно-коммунального хозяйства, пассажирского транспорта и автомобильных дорог района Үлкен Нарын" в соответствии с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индустрии и инфраструктурного развития Республики Казахстан от 30 марта 2020 года № 163 "Об утверждении Правил принятия решений по управлению объектом кондоминиума, а также типовых форм протоколов собрания собственников квартир, нежилых помещений, многоквартирного жилого дома и форм ежемесячного и годового отчетов по управлению объектом кондоминиума"(зарегистрировано в Реестре государственной регистрации нормативных правовых актов под № 20283) организуют следующие мероприятия:</w:t>
      </w:r>
    </w:p>
    <w:bookmarkEnd w:id="19"/>
    <w:bookmarkStart w:name="z32" w:id="20"/>
    <w:p>
      <w:pPr>
        <w:spacing w:after="0"/>
        <w:ind w:left="0"/>
        <w:jc w:val="both"/>
      </w:pPr>
      <w:r>
        <w:rPr>
          <w:rFonts w:ascii="Times New Roman"/>
          <w:b w:val="false"/>
          <w:i w:val="false"/>
          <w:color w:val="000000"/>
          <w:sz w:val="28"/>
        </w:rPr>
        <w:t>
      1) ознакомление собственников квартир, нежилых помещений (при их наличии) многоквартирного жилого дома с проектом единого архитектурного облика населенным пунктам района Үлкен Нарын на официальном интернет-ресурсе акимата;</w:t>
      </w:r>
    </w:p>
    <w:bookmarkEnd w:id="20"/>
    <w:bookmarkStart w:name="z33" w:id="21"/>
    <w:p>
      <w:pPr>
        <w:spacing w:after="0"/>
        <w:ind w:left="0"/>
        <w:jc w:val="both"/>
      </w:pPr>
      <w:r>
        <w:rPr>
          <w:rFonts w:ascii="Times New Roman"/>
          <w:b w:val="false"/>
          <w:i w:val="false"/>
          <w:color w:val="000000"/>
          <w:sz w:val="28"/>
        </w:rPr>
        <w:t>
      2) информирование собственников квартир и нежилых помещений (при их наличии) многоквартирного жилого дома о планируемых работах и примерных сроках их проведения;</w:t>
      </w:r>
    </w:p>
    <w:bookmarkEnd w:id="21"/>
    <w:bookmarkStart w:name="z34" w:id="22"/>
    <w:p>
      <w:pPr>
        <w:spacing w:after="0"/>
        <w:ind w:left="0"/>
        <w:jc w:val="both"/>
      </w:pPr>
      <w:r>
        <w:rPr>
          <w:rFonts w:ascii="Times New Roman"/>
          <w:b w:val="false"/>
          <w:i w:val="false"/>
          <w:color w:val="000000"/>
          <w:sz w:val="28"/>
        </w:rPr>
        <w:t>
      3) организация и проведение собрания собственников квартир, нежилых помещений (при их наличии) для принятия решения о согласии или несогласии проведения мероприятий по реконструкции, текущему или капитальному ремонту наружных стен, кровли многоквартирных жилых домов.</w:t>
      </w:r>
    </w:p>
    <w:bookmarkEnd w:id="22"/>
    <w:bookmarkStart w:name="z35" w:id="23"/>
    <w:p>
      <w:pPr>
        <w:spacing w:after="0"/>
        <w:ind w:left="0"/>
        <w:jc w:val="both"/>
      </w:pPr>
      <w:r>
        <w:rPr>
          <w:rFonts w:ascii="Times New Roman"/>
          <w:b w:val="false"/>
          <w:i w:val="false"/>
          <w:color w:val="000000"/>
          <w:sz w:val="28"/>
        </w:rPr>
        <w:t>
      6. В случае принятия собранием отрицательного решения работы по реконструкции, ремонту наружных стен, кровли многоквартирного жилого дома, направленные на придание единого архитектурного облика населенным пунктам района Үлкен Нарын не производятся.</w:t>
      </w:r>
    </w:p>
    <w:bookmarkEnd w:id="23"/>
    <w:bookmarkStart w:name="z36" w:id="24"/>
    <w:p>
      <w:pPr>
        <w:spacing w:after="0"/>
        <w:ind w:left="0"/>
        <w:jc w:val="both"/>
      </w:pPr>
      <w:r>
        <w:rPr>
          <w:rFonts w:ascii="Times New Roman"/>
          <w:b w:val="false"/>
          <w:i w:val="false"/>
          <w:color w:val="000000"/>
          <w:sz w:val="28"/>
        </w:rPr>
        <w:t>
      7. При принятии собранием положительного решения Отдел, в соответствии с требованиями строительных норм, организует обследование технического состояния наружных стен, кровли каждого многоквартирного жилого дома для определения объема и типа работ (реконструкция, текущий или капитальный ремонт) и установления степени их физического износа.</w:t>
      </w:r>
    </w:p>
    <w:bookmarkEnd w:id="24"/>
    <w:bookmarkStart w:name="z37" w:id="25"/>
    <w:p>
      <w:pPr>
        <w:spacing w:after="0"/>
        <w:ind w:left="0"/>
        <w:jc w:val="both"/>
      </w:pPr>
      <w:r>
        <w:rPr>
          <w:rFonts w:ascii="Times New Roman"/>
          <w:b w:val="false"/>
          <w:i w:val="false"/>
          <w:color w:val="000000"/>
          <w:sz w:val="28"/>
        </w:rPr>
        <w:t xml:space="preserve">
      8. Выбор организации по обследованию технического состояния наружных стен, кровли каждого многоквартирного жилого дома для определения объема и типа работ (реконструкция, текущий или капитальный ремонт) осуществляется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о государственных закупках.</w:t>
      </w:r>
    </w:p>
    <w:bookmarkEnd w:id="25"/>
    <w:bookmarkStart w:name="z38" w:id="26"/>
    <w:p>
      <w:pPr>
        <w:spacing w:after="0"/>
        <w:ind w:left="0"/>
        <w:jc w:val="both"/>
      </w:pPr>
      <w:r>
        <w:rPr>
          <w:rFonts w:ascii="Times New Roman"/>
          <w:b w:val="false"/>
          <w:i w:val="false"/>
          <w:color w:val="000000"/>
          <w:sz w:val="28"/>
        </w:rPr>
        <w:t>
      9. После получения положительного заключения экспертизы и утверждения сметной стоимости текущего ремонта или проектно-сметной документации по реконструкции или капитальному ремонту наружных стен, кровли многоквартирных жилых домов, Отдел составляет бюджетную заявку.</w:t>
      </w:r>
    </w:p>
    <w:bookmarkEnd w:id="26"/>
    <w:bookmarkStart w:name="z39" w:id="27"/>
    <w:p>
      <w:pPr>
        <w:spacing w:after="0"/>
        <w:ind w:left="0"/>
        <w:jc w:val="both"/>
      </w:pPr>
      <w:r>
        <w:rPr>
          <w:rFonts w:ascii="Times New Roman"/>
          <w:b w:val="false"/>
          <w:i w:val="false"/>
          <w:color w:val="000000"/>
          <w:sz w:val="28"/>
        </w:rPr>
        <w:t>
      10. Приобретение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района Үлкен Нарын, осуществляется Отделом с привлечением лиц осуществляющих технический надзор.</w:t>
      </w:r>
    </w:p>
    <w:bookmarkEnd w:id="27"/>
    <w:bookmarkStart w:name="z40" w:id="28"/>
    <w:p>
      <w:pPr>
        <w:spacing w:after="0"/>
        <w:ind w:left="0"/>
        <w:jc w:val="both"/>
      </w:pPr>
      <w:r>
        <w:rPr>
          <w:rFonts w:ascii="Times New Roman"/>
          <w:b w:val="false"/>
          <w:i w:val="false"/>
          <w:color w:val="000000"/>
          <w:sz w:val="28"/>
        </w:rPr>
        <w:t>
      11. Приемка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района Үлкен Нарын, осуществляется Отделом с привлечением лиц, осуществляющих технический надзор.</w:t>
      </w:r>
    </w:p>
    <w:bookmarkEnd w:id="28"/>
    <w:bookmarkStart w:name="z41" w:id="29"/>
    <w:p>
      <w:pPr>
        <w:spacing w:after="0"/>
        <w:ind w:left="0"/>
        <w:jc w:val="both"/>
      </w:pPr>
      <w:r>
        <w:rPr>
          <w:rFonts w:ascii="Times New Roman"/>
          <w:b w:val="false"/>
          <w:i w:val="false"/>
          <w:color w:val="000000"/>
          <w:sz w:val="28"/>
        </w:rPr>
        <w:t>
      12.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населенным пунктам района Үлкен Нарын, осуществляется из средств местного бюджета.</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