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071b" w14:textId="73b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июля 2024 года № 4/21-VIII "Об определении размера и порядка оказания жилищной помощи в районе Үлкен Нарын"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октября 2025 года № 16/173-VIII. Зарегистрирован в Министерстве юстиции Республики Казахстан 28 октября 2025 года № 37234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5 июля 2024 года № 4/21-VIII "Об определении размера и порядка оказания жилищной помощи в районе Үлкен Нарын" (зарегистрировано в Реестре государственной регистрации нормативных правовых актов под № 9055-16)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районе Үлкен Нарын";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районе Үлкен Нарын".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районе Үлкен Нарын,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районе Үлкен Нарын";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