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7c5f" w14:textId="9cf7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району Самар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8 апреля 2025 года № 20-5/VIII. Зарегистрировано Департаментом юстиции Восточно-Казахстанской области 11 апреля 2025 года № 9174-16. Утратило силу решением маслихата района Самар Восточно-Казахстанской области от 5 февраля 2026 года № 28-5/VIII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Самар Восточно - Казахстанской области от 05.02.2026 </w:t>
      </w:r>
      <w:r>
        <w:rPr>
          <w:rFonts w:ascii="Times New Roman"/>
          <w:b w:val="false"/>
          <w:i w:val="false"/>
          <w:color w:val="ff0000"/>
          <w:sz w:val="28"/>
        </w:rPr>
        <w:t>№ 28-5/VIII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сертификатов", (зарегистрирован в Реестре государственной регистрации нормативных правовых актов под № 18883) маслихат района Самар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районе Самар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 района Самар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10% от суммы займа, но не более 1 500 000 (одного миллиона пятисот тысяч) тенге в виде социальной помощи;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10% от суммы займа, но не более 1 500 000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20-5/VIII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категорий получателей жилищных сертификатов по району Самар: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