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09384" w14:textId="87093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специализированных мест для организации и проведения мирных собраний, и норм их предельной заполняемости, требований к их материально-техническому и организационному обеспечению, порядка их использования, границ прилегающих территорий, в которых запрещено проведение пикетирования по Катон-Карагайскому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11 апреля 2025 года № 26/299-VIII. Зарегистрировано Департаментом юстиции Восточно-Казахстанской области 15 апреля 2025 года № 9178-16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порядке организации и проведения мирных собраний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Катон-Карагайский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специализированные места для организации и проведения мирных собраний и нормы их предельной заполняемости,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к материально-техническому и организационному обеспечению специализированных мест,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использования специализированных мест,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прилегающих территорий, в которых запрещено проведение пикетирования,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28 октября 2020 года №44/384-VІ "Об определении специализированных мест для организации и проведения мирных собраний, порядок их использования, нормы их предельной заполняемости, требования к их материально-техническому и организационному обеспечению, границы прилегающих территорий, в которых запрещено проведение пикетирования по Катон-Карагайскому району" (зарегистрировано в Реестре государственной регистрации нормативных правовых актов за №7810).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Катон-Карагайского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1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маслихат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апреля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26/299-VIII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 и нормы их предельной заполняемости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Специализированное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предельной заполняемости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перед центральным парком(село Катон-Карагай, улица Абая, 80).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50 человек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шествий и демонстраций: от пересечения улиц Абая и Кабанбай батыра до входа в центральный парк в селе Катон-Карагай. (улица Абая,80).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материально-техническому и организационному обеспечению специализированных мест 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день проведения мирного собрания организаторам и его участникам необходимо соблюдать требования </w:t>
      </w:r>
      <w:r>
        <w:rPr>
          <w:rFonts w:ascii="Times New Roman"/>
          <w:b w:val="false"/>
          <w:i w:val="false"/>
          <w:color w:val="000000"/>
          <w:sz w:val="28"/>
        </w:rPr>
        <w:t>статей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порядке организации и проведения мирных собраний в Республике Казахстан".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Организатор или представители организатора имеют право использовать средства аудиовизуальной техники, а также производить видео и фотосъемку при проведении мирных собраний.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Материально-техническое и организационное обеспечение проведения мирных собраний осуществляется их организатором или представителями организатора и участниками за счет собственных средств, а также за счет средств и имущества, собранных и (или) переданных для проведения данных мирных собраний.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</w:tbl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специализированных мест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Мирные собрания проводятся в специализированных местах, определенных данным решением, для организации и проведения мирных собраний, за исключением пикетирования.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на проведение мирного собрания в одном и том же месте и (или) по одному и тому же маршруту следования либо в одно и то же время одновременно претендует несколько организаторов мирных собраний, очередность использования указанного места определяется местным исполнительным органом исходя из времени получения им соответствующего уведомления или заявления от организатора мирных собраний.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Мирные собрания начинаются не ранее 9.00 часов и заканчиваются не позднее 20.00 часов по местному времени в день проведения мирных собраний.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проведение двух и более пикетов в одном и том же месте в одно и то же время у одного и того же объекта, за исключением специализированных мест для организации и проведения мирных собраний.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пикетирования не должна превышать 2-х часов в день в одном и том же месте у одного и того же объекта, за исключением специализированных мест для организации и проведения мирных собраний.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запрещено проведение пикетирования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Запрещается проведение пикетирования на растоянии не менее 800 метров от прилегающих территории: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местах массовых захоронений;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объектах железнодорожного, водного, воздушного и автомобильного транспорта и прилегающих к ним территориях;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территориях, прилегающих к организациям, обеспечивающим обороноспособность, безопасность государства и жизнедеятельность населения;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магистральных железнодорожных сетях, магистральных трубопроводах, национальной электрической сети, магистральных линиях связи и прилегающих к ним территориях.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