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e573" w14:textId="4b0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ноября 2025 года № 243. Зарегистрирован в Министерстве юстиции Республики Казахстан 7 ноября 2025 года № 37365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Атырауской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243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декабря 2021 года № 280 "Об утверждении перечня особо важных изолированных систем водоснабжения, являющихся безальтернативными источниками питьевого водоснабжения по Атырауской области" (зарегистрировано в Реестре государственной регистрации нормативных правовых актов под № 25817).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октября 2023 года № 196 "О внесении изменения и дополнений в постановление акимата Атырауской области от 10 декабря 2021 года № 280 "Об утверждении перечня особо важных локальных систем водоснабжения, являющихся безальтернативными источниками питьевого водоснабжения по Атырауской области" (зарегистрировано в Реестре государственной регистрации нормативных правовых актов под № 5092-06).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декабря 2024 года № 293 "О внесении дополнений в постановление акимата Атырауской области от 10 декабря 2021 года № 280 "Об утверждении перечня особо важных локальных систем водоснабжения, являющихся безальтернативными источниками питьевого водоснабжения по Атырауской области" (зарегистрировано в Реестре государственной регистрации нормативных правовых актов под № 5249-06).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